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7D215C" w14:textId="0B2BAC6A" w:rsidR="0045630A" w:rsidRDefault="0045630A" w:rsidP="00A378CD">
      <w:pPr>
        <w:spacing w:after="0" w:line="240" w:lineRule="auto"/>
        <w:contextualSpacing/>
        <w:rPr>
          <w:rFonts w:cs="Times New Roman"/>
          <w:b/>
          <w:sz w:val="22"/>
        </w:rPr>
      </w:pPr>
    </w:p>
    <w:tbl>
      <w:tblPr>
        <w:tblW w:w="13042" w:type="dxa"/>
        <w:tblInd w:w="-2869" w:type="dxa"/>
        <w:tblLook w:val="04A0" w:firstRow="1" w:lastRow="0" w:firstColumn="1" w:lastColumn="0" w:noHBand="0" w:noVBand="1"/>
      </w:tblPr>
      <w:tblGrid>
        <w:gridCol w:w="13042"/>
      </w:tblGrid>
      <w:tr w:rsidR="0044381C" w:rsidRPr="009B1A95" w14:paraId="2D86ECD1" w14:textId="77777777" w:rsidTr="0044381C">
        <w:trPr>
          <w:trHeight w:val="426"/>
        </w:trPr>
        <w:tc>
          <w:tcPr>
            <w:tcW w:w="13042" w:type="dxa"/>
          </w:tcPr>
          <w:p w14:paraId="2475A32F" w14:textId="77777777" w:rsidR="0044381C" w:rsidRDefault="0044381C" w:rsidP="0044381C">
            <w:pPr>
              <w:jc w:val="right"/>
              <w:rPr>
                <w:b/>
                <w:bCs/>
                <w:sz w:val="22"/>
              </w:rPr>
            </w:pPr>
          </w:p>
          <w:p w14:paraId="500216F8" w14:textId="77777777" w:rsidR="0044381C" w:rsidRDefault="000F7955" w:rsidP="000F7955">
            <w:pPr>
              <w:jc w:val="right"/>
              <w:rPr>
                <w:b/>
                <w:bCs/>
                <w:sz w:val="22"/>
              </w:rPr>
            </w:pPr>
            <w:r>
              <w:rPr>
                <w:b/>
                <w:bCs/>
                <w:sz w:val="22"/>
              </w:rPr>
              <w:t>УТВЕРЖДАЮ</w:t>
            </w:r>
          </w:p>
          <w:p w14:paraId="7B37FA36" w14:textId="77777777" w:rsidR="000F7955" w:rsidRPr="000F7955" w:rsidRDefault="000F7955" w:rsidP="000F7955">
            <w:pPr>
              <w:jc w:val="right"/>
              <w:rPr>
                <w:b/>
                <w:bCs/>
                <w:sz w:val="22"/>
              </w:rPr>
            </w:pPr>
          </w:p>
        </w:tc>
      </w:tr>
      <w:tr w:rsidR="0044381C" w:rsidRPr="002F3402" w14:paraId="3D636DB3" w14:textId="77777777" w:rsidTr="0044381C">
        <w:trPr>
          <w:trHeight w:val="1685"/>
        </w:trPr>
        <w:tc>
          <w:tcPr>
            <w:tcW w:w="13042" w:type="dxa"/>
          </w:tcPr>
          <w:p w14:paraId="2C37E9DD" w14:textId="77777777" w:rsidR="0044381C" w:rsidRPr="002F3402" w:rsidRDefault="0044381C" w:rsidP="000F7955">
            <w:pPr>
              <w:autoSpaceDE w:val="0"/>
              <w:autoSpaceDN w:val="0"/>
              <w:adjustRightInd w:val="0"/>
              <w:spacing w:after="0" w:line="180" w:lineRule="atLeast"/>
              <w:jc w:val="right"/>
              <w:rPr>
                <w:sz w:val="22"/>
              </w:rPr>
            </w:pPr>
            <w:r w:rsidRPr="002F3402">
              <w:rPr>
                <w:sz w:val="22"/>
              </w:rPr>
              <w:t xml:space="preserve">Директор </w:t>
            </w:r>
          </w:p>
          <w:p w14:paraId="78139840" w14:textId="77777777" w:rsidR="0044381C" w:rsidRPr="002F3402" w:rsidRDefault="0044381C" w:rsidP="000F7955">
            <w:pPr>
              <w:autoSpaceDE w:val="0"/>
              <w:autoSpaceDN w:val="0"/>
              <w:adjustRightInd w:val="0"/>
              <w:spacing w:after="0" w:line="180" w:lineRule="atLeast"/>
              <w:ind w:left="4710"/>
              <w:jc w:val="right"/>
              <w:rPr>
                <w:sz w:val="22"/>
              </w:rPr>
            </w:pPr>
            <w:r w:rsidRPr="002F3402">
              <w:rPr>
                <w:sz w:val="22"/>
              </w:rPr>
              <w:t>Санкт-Петербургского государственного</w:t>
            </w:r>
            <w:r w:rsidRPr="002F3402">
              <w:rPr>
                <w:sz w:val="22"/>
              </w:rPr>
              <w:br/>
              <w:t xml:space="preserve"> бюджетного профессионального </w:t>
            </w:r>
          </w:p>
          <w:p w14:paraId="22C4CEB5" w14:textId="77777777" w:rsidR="0044381C" w:rsidRPr="002F3402" w:rsidRDefault="0044381C" w:rsidP="000F7955">
            <w:pPr>
              <w:autoSpaceDE w:val="0"/>
              <w:autoSpaceDN w:val="0"/>
              <w:adjustRightInd w:val="0"/>
              <w:spacing w:after="0" w:line="180" w:lineRule="atLeast"/>
              <w:ind w:left="4710"/>
              <w:jc w:val="right"/>
              <w:rPr>
                <w:sz w:val="22"/>
              </w:rPr>
            </w:pPr>
            <w:r w:rsidRPr="002F3402">
              <w:rPr>
                <w:sz w:val="22"/>
              </w:rPr>
              <w:t xml:space="preserve">образовательного учреждения </w:t>
            </w:r>
          </w:p>
          <w:p w14:paraId="733AA82E" w14:textId="77777777" w:rsidR="0044381C" w:rsidRPr="002F3402" w:rsidRDefault="0044381C" w:rsidP="000F7955">
            <w:pPr>
              <w:autoSpaceDE w:val="0"/>
              <w:autoSpaceDN w:val="0"/>
              <w:adjustRightInd w:val="0"/>
              <w:spacing w:after="0" w:line="180" w:lineRule="atLeast"/>
              <w:jc w:val="right"/>
              <w:rPr>
                <w:sz w:val="22"/>
              </w:rPr>
            </w:pPr>
            <w:r w:rsidRPr="002F3402">
              <w:rPr>
                <w:sz w:val="22"/>
              </w:rPr>
              <w:t xml:space="preserve">«Медицинский колледж № 1» </w:t>
            </w:r>
          </w:p>
          <w:p w14:paraId="2C52CFEB" w14:textId="77777777" w:rsidR="0044381C" w:rsidRPr="002F3402" w:rsidRDefault="0044381C" w:rsidP="000F7955">
            <w:pPr>
              <w:autoSpaceDE w:val="0"/>
              <w:autoSpaceDN w:val="0"/>
              <w:adjustRightInd w:val="0"/>
              <w:spacing w:after="0" w:line="180" w:lineRule="atLeast"/>
              <w:jc w:val="right"/>
              <w:rPr>
                <w:sz w:val="22"/>
              </w:rPr>
            </w:pPr>
            <w:r w:rsidRPr="002F3402">
              <w:rPr>
                <w:sz w:val="22"/>
              </w:rPr>
              <w:t>__________________ И.В. Бубликова</w:t>
            </w:r>
          </w:p>
          <w:p w14:paraId="7FFF30BA" w14:textId="77777777" w:rsidR="0044381C" w:rsidRPr="002F3402" w:rsidRDefault="0044381C" w:rsidP="0044381C">
            <w:pPr>
              <w:autoSpaceDE w:val="0"/>
              <w:autoSpaceDN w:val="0"/>
              <w:adjustRightInd w:val="0"/>
              <w:spacing w:line="240" w:lineRule="auto"/>
              <w:jc w:val="right"/>
              <w:rPr>
                <w:sz w:val="22"/>
              </w:rPr>
            </w:pPr>
          </w:p>
          <w:p w14:paraId="7BFD3EE9" w14:textId="13476D17" w:rsidR="0044381C" w:rsidRPr="002F3402" w:rsidRDefault="0044381C" w:rsidP="00DB1539">
            <w:pPr>
              <w:spacing w:line="240" w:lineRule="auto"/>
              <w:jc w:val="right"/>
              <w:rPr>
                <w:bCs/>
                <w:sz w:val="22"/>
              </w:rPr>
            </w:pPr>
            <w:r w:rsidRPr="002F3402">
              <w:rPr>
                <w:sz w:val="22"/>
              </w:rPr>
              <w:t xml:space="preserve"> «   »</w:t>
            </w:r>
            <w:r w:rsidR="00DB1539">
              <w:rPr>
                <w:sz w:val="22"/>
              </w:rPr>
              <w:t>__________</w:t>
            </w:r>
            <w:r w:rsidRPr="002F3402">
              <w:rPr>
                <w:sz w:val="22"/>
              </w:rPr>
              <w:t>20</w:t>
            </w:r>
            <w:r w:rsidR="00943E03">
              <w:rPr>
                <w:sz w:val="22"/>
              </w:rPr>
              <w:t>26</w:t>
            </w:r>
            <w:r w:rsidRPr="002F3402">
              <w:rPr>
                <w:sz w:val="22"/>
              </w:rPr>
              <w:t xml:space="preserve"> г.</w:t>
            </w:r>
          </w:p>
        </w:tc>
      </w:tr>
    </w:tbl>
    <w:p w14:paraId="2A744C03" w14:textId="77777777" w:rsidR="0044381C" w:rsidRPr="006C435A" w:rsidRDefault="0044381C" w:rsidP="00071F66">
      <w:pPr>
        <w:spacing w:after="0" w:line="240" w:lineRule="auto"/>
        <w:contextualSpacing/>
        <w:jc w:val="right"/>
        <w:rPr>
          <w:rFonts w:cs="Times New Roman"/>
          <w:b/>
          <w:sz w:val="22"/>
        </w:rPr>
      </w:pPr>
    </w:p>
    <w:p w14:paraId="4A94DCB7" w14:textId="77777777" w:rsidR="00D466E6" w:rsidRDefault="0045630A" w:rsidP="00071F66">
      <w:pPr>
        <w:spacing w:after="0" w:line="240" w:lineRule="auto"/>
        <w:contextualSpacing/>
        <w:jc w:val="center"/>
        <w:rPr>
          <w:rFonts w:cs="Times New Roman"/>
          <w:b/>
          <w:sz w:val="22"/>
        </w:rPr>
      </w:pPr>
      <w:r w:rsidRPr="006C435A">
        <w:rPr>
          <w:rFonts w:cs="Times New Roman"/>
          <w:b/>
          <w:sz w:val="22"/>
        </w:rPr>
        <w:t>ОПИСАНИЕ ОБЪЕКТА ЗАКУПКИ</w:t>
      </w:r>
    </w:p>
    <w:p w14:paraId="4BE43936" w14:textId="77777777" w:rsidR="00633AB8" w:rsidRPr="006C435A" w:rsidRDefault="00633AB8" w:rsidP="00071F66">
      <w:pPr>
        <w:spacing w:after="0" w:line="240" w:lineRule="auto"/>
        <w:contextualSpacing/>
        <w:jc w:val="center"/>
        <w:rPr>
          <w:rFonts w:cs="Times New Roman"/>
          <w:b/>
          <w:sz w:val="22"/>
        </w:rPr>
      </w:pPr>
    </w:p>
    <w:p w14:paraId="0D73B991" w14:textId="77777777" w:rsidR="00D466E6" w:rsidRDefault="00D466E6" w:rsidP="00071F66">
      <w:pPr>
        <w:spacing w:after="0" w:line="240" w:lineRule="auto"/>
        <w:contextualSpacing/>
        <w:jc w:val="center"/>
        <w:rPr>
          <w:rFonts w:cs="Times New Roman"/>
          <w:b/>
          <w:sz w:val="22"/>
        </w:rPr>
      </w:pPr>
      <w:r w:rsidRPr="006C435A">
        <w:rPr>
          <w:rFonts w:cs="Times New Roman"/>
          <w:b/>
          <w:sz w:val="22"/>
        </w:rPr>
        <w:t>Раздел 1. Общие требования</w:t>
      </w:r>
    </w:p>
    <w:p w14:paraId="2BA2A733" w14:textId="77777777" w:rsidR="00BB3C6E" w:rsidRPr="006C435A" w:rsidRDefault="00BB3C6E" w:rsidP="00071F66">
      <w:pPr>
        <w:spacing w:after="0" w:line="240" w:lineRule="auto"/>
        <w:contextualSpacing/>
        <w:jc w:val="center"/>
        <w:rPr>
          <w:rFonts w:cs="Times New Roman"/>
          <w:b/>
          <w:sz w:val="22"/>
        </w:rPr>
      </w:pPr>
    </w:p>
    <w:p w14:paraId="63672759" w14:textId="77777777" w:rsidR="002F3126" w:rsidRDefault="00D466E6" w:rsidP="002F3126">
      <w:pPr>
        <w:spacing w:after="0" w:line="240" w:lineRule="auto"/>
        <w:ind w:firstLine="709"/>
        <w:contextualSpacing/>
        <w:jc w:val="both"/>
        <w:rPr>
          <w:rFonts w:cs="Times New Roman"/>
          <w:sz w:val="22"/>
        </w:rPr>
      </w:pPr>
      <w:r w:rsidRPr="006C435A">
        <w:rPr>
          <w:rFonts w:cs="Times New Roman"/>
          <w:sz w:val="22"/>
        </w:rPr>
        <w:t>1.</w:t>
      </w:r>
      <w:r w:rsidR="004C6E37" w:rsidRPr="006C435A">
        <w:rPr>
          <w:rFonts w:cs="Times New Roman"/>
          <w:sz w:val="22"/>
        </w:rPr>
        <w:t>1.</w:t>
      </w:r>
      <w:r w:rsidRPr="006C435A">
        <w:rPr>
          <w:rFonts w:cs="Times New Roman"/>
          <w:sz w:val="22"/>
        </w:rPr>
        <w:t xml:space="preserve"> </w:t>
      </w:r>
      <w:r w:rsidRPr="002F3402">
        <w:rPr>
          <w:rFonts w:cs="Times New Roman"/>
          <w:sz w:val="22"/>
        </w:rPr>
        <w:t>Код по Общероссийскому классификатору продукции по видам экономической деятельности (ОКПД</w:t>
      </w:r>
      <w:r w:rsidR="00AA4096" w:rsidRPr="002F3402">
        <w:rPr>
          <w:rFonts w:cs="Times New Roman"/>
          <w:sz w:val="22"/>
        </w:rPr>
        <w:t>2</w:t>
      </w:r>
      <w:r w:rsidRPr="002F3402">
        <w:rPr>
          <w:rFonts w:cs="Times New Roman"/>
          <w:sz w:val="22"/>
        </w:rPr>
        <w:t>) ОК 034-20</w:t>
      </w:r>
      <w:r w:rsidR="006007F6" w:rsidRPr="002F3402">
        <w:rPr>
          <w:rFonts w:cs="Times New Roman"/>
          <w:sz w:val="22"/>
        </w:rPr>
        <w:t>14</w:t>
      </w:r>
      <w:r w:rsidRPr="002F3402">
        <w:rPr>
          <w:rFonts w:cs="Times New Roman"/>
          <w:sz w:val="22"/>
        </w:rPr>
        <w:t xml:space="preserve">, соответствующий </w:t>
      </w:r>
      <w:r w:rsidR="00A378CD">
        <w:rPr>
          <w:rFonts w:cs="Times New Roman"/>
          <w:sz w:val="22"/>
        </w:rPr>
        <w:t>объекту</w:t>
      </w:r>
      <w:r w:rsidRPr="002F3402">
        <w:rPr>
          <w:rFonts w:cs="Times New Roman"/>
          <w:sz w:val="22"/>
        </w:rPr>
        <w:t xml:space="preserve"> </w:t>
      </w:r>
      <w:r w:rsidR="00A378CD">
        <w:rPr>
          <w:rFonts w:cs="Times New Roman"/>
          <w:sz w:val="22"/>
        </w:rPr>
        <w:t>закупки</w:t>
      </w:r>
      <w:r w:rsidRPr="002F3402">
        <w:rPr>
          <w:rFonts w:cs="Times New Roman"/>
          <w:sz w:val="22"/>
        </w:rPr>
        <w:t xml:space="preserve">: </w:t>
      </w:r>
      <w:r w:rsidR="002F3126" w:rsidRPr="002F3126">
        <w:rPr>
          <w:rFonts w:cs="Times New Roman"/>
          <w:sz w:val="22"/>
        </w:rPr>
        <w:t>28.30.40.000 - Косилки для газонов, парков или спортивных площадок</w:t>
      </w:r>
    </w:p>
    <w:p w14:paraId="6AEDC797" w14:textId="27AFA86B" w:rsidR="000F7955" w:rsidRPr="002F3402" w:rsidRDefault="00DF5BE6" w:rsidP="002F3126">
      <w:pPr>
        <w:spacing w:after="0" w:line="240" w:lineRule="auto"/>
        <w:ind w:firstLine="709"/>
        <w:contextualSpacing/>
        <w:jc w:val="both"/>
        <w:rPr>
          <w:rFonts w:cs="Times New Roman"/>
          <w:sz w:val="22"/>
        </w:rPr>
      </w:pPr>
      <w:r w:rsidRPr="002F3402">
        <w:rPr>
          <w:rFonts w:eastAsia="Calibri" w:cs="Times New Roman"/>
          <w:sz w:val="22"/>
        </w:rPr>
        <w:t>1.2</w:t>
      </w:r>
      <w:r w:rsidR="00BE3333">
        <w:rPr>
          <w:rFonts w:cs="Times New Roman"/>
          <w:sz w:val="22"/>
        </w:rPr>
        <w:t>.</w:t>
      </w:r>
      <w:r w:rsidR="00093D40" w:rsidRPr="002F3402">
        <w:rPr>
          <w:rFonts w:cs="Times New Roman"/>
          <w:sz w:val="22"/>
        </w:rPr>
        <w:t xml:space="preserve">Идентификационный код </w:t>
      </w:r>
      <w:r w:rsidR="00633AB8" w:rsidRPr="002F3402">
        <w:rPr>
          <w:rFonts w:cs="Times New Roman"/>
          <w:sz w:val="22"/>
        </w:rPr>
        <w:t>закупки:</w:t>
      </w:r>
      <w:r w:rsidR="002F3402" w:rsidRPr="002F3402">
        <w:t xml:space="preserve"> </w:t>
      </w:r>
    </w:p>
    <w:p w14:paraId="43D1C10F" w14:textId="77777777" w:rsidR="00566478" w:rsidRPr="006C435A" w:rsidRDefault="00566478" w:rsidP="00071F66">
      <w:pPr>
        <w:spacing w:after="0" w:line="240" w:lineRule="auto"/>
        <w:contextualSpacing/>
        <w:rPr>
          <w:rFonts w:cs="Times New Roman"/>
          <w:color w:val="FF0000"/>
          <w:sz w:val="22"/>
        </w:rPr>
      </w:pPr>
    </w:p>
    <w:p w14:paraId="60E82F65" w14:textId="77777777" w:rsidR="00D466E6" w:rsidRPr="00AA1449" w:rsidRDefault="00D466E6" w:rsidP="00071F66">
      <w:pPr>
        <w:spacing w:after="0" w:line="240" w:lineRule="auto"/>
        <w:contextualSpacing/>
        <w:jc w:val="center"/>
        <w:rPr>
          <w:rFonts w:cs="Times New Roman"/>
          <w:b/>
          <w:sz w:val="22"/>
        </w:rPr>
      </w:pPr>
      <w:r w:rsidRPr="00AA1449">
        <w:rPr>
          <w:rFonts w:cs="Times New Roman"/>
          <w:b/>
          <w:sz w:val="22"/>
        </w:rPr>
        <w:t>2. Цели и правовое основание для поставки товара</w:t>
      </w:r>
    </w:p>
    <w:p w14:paraId="466F1274" w14:textId="77777777" w:rsidR="00D466E6" w:rsidRPr="00DF5BE6" w:rsidRDefault="00D466E6" w:rsidP="00071F66">
      <w:pPr>
        <w:spacing w:after="0" w:line="240" w:lineRule="auto"/>
        <w:contextualSpacing/>
        <w:jc w:val="both"/>
        <w:rPr>
          <w:rFonts w:cs="Times New Roman"/>
          <w:color w:val="FF0000"/>
          <w:sz w:val="22"/>
        </w:rPr>
      </w:pPr>
    </w:p>
    <w:p w14:paraId="3A66A9B2" w14:textId="3BC1C6C2" w:rsidR="00CA7A27" w:rsidRPr="002F3126" w:rsidRDefault="007A3FD8" w:rsidP="00071F66">
      <w:pPr>
        <w:widowControl w:val="0"/>
        <w:spacing w:after="0" w:line="240" w:lineRule="auto"/>
        <w:ind w:firstLine="709"/>
        <w:contextualSpacing/>
        <w:jc w:val="both"/>
        <w:rPr>
          <w:rFonts w:cs="Times New Roman"/>
          <w:b/>
          <w:i/>
          <w:color w:val="000000" w:themeColor="text1"/>
          <w:sz w:val="22"/>
        </w:rPr>
      </w:pPr>
      <w:r w:rsidRPr="00DF5BE6">
        <w:rPr>
          <w:rFonts w:eastAsia="Calibri" w:cs="Times New Roman"/>
          <w:kern w:val="1"/>
          <w:sz w:val="22"/>
          <w:lang w:eastAsia="ar-SA"/>
        </w:rPr>
        <w:t xml:space="preserve">2.1. Целями </w:t>
      </w:r>
      <w:r w:rsidR="00CA3715">
        <w:rPr>
          <w:rFonts w:eastAsia="Calibri" w:cs="Times New Roman"/>
          <w:kern w:val="1"/>
          <w:sz w:val="22"/>
          <w:lang w:eastAsia="ar-SA"/>
        </w:rPr>
        <w:t>данной закупки является</w:t>
      </w:r>
      <w:r w:rsidR="00CA3715" w:rsidRPr="00DB1539">
        <w:rPr>
          <w:rFonts w:eastAsia="Calibri" w:cs="Times New Roman"/>
          <w:color w:val="000000" w:themeColor="text1"/>
          <w:kern w:val="1"/>
          <w:sz w:val="22"/>
          <w:lang w:eastAsia="ar-SA"/>
        </w:rPr>
        <w:t xml:space="preserve">: </w:t>
      </w:r>
      <w:r w:rsidR="002F3126" w:rsidRPr="002F3126">
        <w:rPr>
          <w:rFonts w:cs="Times New Roman"/>
          <w:b/>
          <w:i/>
          <w:color w:val="000000" w:themeColor="text1"/>
          <w:sz w:val="22"/>
        </w:rPr>
        <w:t>Поставка газонокосилки для нужд СПБ ГБПОУ "МК №1" в 2026 году</w:t>
      </w:r>
      <w:r w:rsidR="002F3126">
        <w:rPr>
          <w:rFonts w:cs="Times New Roman"/>
          <w:b/>
          <w:i/>
          <w:color w:val="000000" w:themeColor="text1"/>
          <w:sz w:val="22"/>
        </w:rPr>
        <w:t>.</w:t>
      </w:r>
    </w:p>
    <w:p w14:paraId="2CB14864" w14:textId="0F88F001" w:rsidR="007A3FD8" w:rsidRPr="00CA7A27" w:rsidRDefault="007A3FD8" w:rsidP="00071F66">
      <w:pPr>
        <w:widowControl w:val="0"/>
        <w:spacing w:after="0" w:line="240" w:lineRule="auto"/>
        <w:ind w:firstLine="709"/>
        <w:contextualSpacing/>
        <w:jc w:val="both"/>
        <w:rPr>
          <w:rFonts w:cs="Times New Roman"/>
          <w:color w:val="000000" w:themeColor="text1"/>
          <w:sz w:val="22"/>
        </w:rPr>
      </w:pPr>
      <w:r w:rsidRPr="00CA7A27">
        <w:rPr>
          <w:rFonts w:cs="Times New Roman"/>
          <w:color w:val="000000" w:themeColor="text1"/>
          <w:sz w:val="22"/>
        </w:rPr>
        <w:t>2.2. Основанием для закупки является:</w:t>
      </w:r>
    </w:p>
    <w:p w14:paraId="73935DEC" w14:textId="77777777" w:rsidR="00943E03" w:rsidRDefault="00943E03" w:rsidP="003D08DB">
      <w:pPr>
        <w:spacing w:after="0" w:line="240" w:lineRule="auto"/>
        <w:jc w:val="both"/>
        <w:rPr>
          <w:rFonts w:cs="Times New Roman"/>
          <w:sz w:val="22"/>
        </w:rPr>
      </w:pPr>
      <w:r w:rsidRPr="002A7595">
        <w:rPr>
          <w:rFonts w:cs="Times New Roman"/>
          <w:sz w:val="22"/>
        </w:rPr>
        <w:t xml:space="preserve">Закон </w:t>
      </w:r>
      <w:r w:rsidRPr="00ED1535">
        <w:rPr>
          <w:rFonts w:cs="Times New Roman"/>
          <w:color w:val="000000" w:themeColor="text1"/>
          <w:sz w:val="22"/>
        </w:rPr>
        <w:t>Санкт-Петерб</w:t>
      </w:r>
      <w:r>
        <w:rPr>
          <w:rFonts w:cs="Times New Roman"/>
          <w:color w:val="000000" w:themeColor="text1"/>
          <w:sz w:val="22"/>
        </w:rPr>
        <w:t>урга от 28 ноября 2025</w:t>
      </w:r>
      <w:r w:rsidRPr="00ED1535">
        <w:rPr>
          <w:rFonts w:cs="Times New Roman"/>
          <w:color w:val="000000" w:themeColor="text1"/>
          <w:sz w:val="22"/>
        </w:rPr>
        <w:t xml:space="preserve"> года № </w:t>
      </w:r>
      <w:r>
        <w:rPr>
          <w:rFonts w:cs="Times New Roman"/>
          <w:color w:val="000000" w:themeColor="text1"/>
          <w:sz w:val="22"/>
        </w:rPr>
        <w:t>659-124</w:t>
      </w:r>
      <w:r w:rsidRPr="00ED1535">
        <w:rPr>
          <w:rFonts w:cs="Times New Roman"/>
          <w:color w:val="000000" w:themeColor="text1"/>
          <w:sz w:val="22"/>
        </w:rPr>
        <w:t xml:space="preserve"> "О </w:t>
      </w:r>
      <w:r w:rsidRPr="002A7595">
        <w:rPr>
          <w:rFonts w:cs="Times New Roman"/>
          <w:sz w:val="22"/>
        </w:rPr>
        <w:t xml:space="preserve">бюджете </w:t>
      </w:r>
      <w:r>
        <w:rPr>
          <w:rFonts w:cs="Times New Roman"/>
          <w:sz w:val="22"/>
        </w:rPr>
        <w:t>Санкт-Петербурга на 2026 год и на плановый период 2027 и 2028</w:t>
      </w:r>
      <w:r w:rsidRPr="00DF6037">
        <w:rPr>
          <w:rFonts w:cs="Times New Roman"/>
          <w:sz w:val="22"/>
        </w:rPr>
        <w:t xml:space="preserve"> годов".</w:t>
      </w:r>
    </w:p>
    <w:p w14:paraId="0C6B94C4" w14:textId="4A486885" w:rsidR="003D08DB" w:rsidRPr="00DB1539" w:rsidRDefault="003D08DB" w:rsidP="003D08DB">
      <w:pPr>
        <w:spacing w:after="0" w:line="240" w:lineRule="auto"/>
        <w:jc w:val="both"/>
        <w:rPr>
          <w:color w:val="000000" w:themeColor="text1"/>
          <w:sz w:val="22"/>
        </w:rPr>
      </w:pPr>
      <w:r w:rsidRPr="00842BE8">
        <w:rPr>
          <w:sz w:val="22"/>
        </w:rPr>
        <w:t>-</w:t>
      </w:r>
      <w:r w:rsidR="00DB1539">
        <w:rPr>
          <w:sz w:val="22"/>
        </w:rPr>
        <w:t xml:space="preserve"> </w:t>
      </w:r>
      <w:r w:rsidRPr="00DB1539">
        <w:rPr>
          <w:color w:val="000000" w:themeColor="text1"/>
          <w:sz w:val="22"/>
        </w:rPr>
        <w:t xml:space="preserve">Источник финансирования: </w:t>
      </w:r>
      <w:r w:rsidRPr="00DB1539">
        <w:rPr>
          <w:color w:val="000000" w:themeColor="text1"/>
          <w:sz w:val="23"/>
          <w:szCs w:val="23"/>
        </w:rPr>
        <w:t>Внебюджетные средства. Собственные средства, код подраздела 0704, целевая статья 0000000000 «Доходы от иной, приносящей доход деятельности», код</w:t>
      </w:r>
      <w:r w:rsidR="002F3126">
        <w:rPr>
          <w:color w:val="000000" w:themeColor="text1"/>
          <w:sz w:val="23"/>
          <w:szCs w:val="23"/>
        </w:rPr>
        <w:t xml:space="preserve"> вида расходов 244, код ОСГУ 310</w:t>
      </w:r>
      <w:r w:rsidRPr="00DB1539">
        <w:rPr>
          <w:color w:val="000000" w:themeColor="text1"/>
          <w:sz w:val="23"/>
          <w:szCs w:val="23"/>
        </w:rPr>
        <w:t xml:space="preserve"> «</w:t>
      </w:r>
      <w:r w:rsidR="002F3126" w:rsidRPr="002F3126">
        <w:rPr>
          <w:bCs/>
          <w:color w:val="000000" w:themeColor="text1"/>
          <w:sz w:val="23"/>
          <w:szCs w:val="23"/>
        </w:rPr>
        <w:t>Увеличение стоимости основных средств</w:t>
      </w:r>
      <w:r w:rsidRPr="00DB1539">
        <w:rPr>
          <w:color w:val="000000" w:themeColor="text1"/>
          <w:sz w:val="23"/>
          <w:szCs w:val="23"/>
        </w:rPr>
        <w:t>»</w:t>
      </w:r>
      <w:r w:rsidR="00DB1539">
        <w:rPr>
          <w:color w:val="000000" w:themeColor="text1"/>
          <w:sz w:val="23"/>
          <w:szCs w:val="23"/>
        </w:rPr>
        <w:t>.</w:t>
      </w:r>
    </w:p>
    <w:p w14:paraId="4FDB332E" w14:textId="77777777" w:rsidR="00943E03" w:rsidRDefault="00943E03" w:rsidP="00943E03">
      <w:pPr>
        <w:spacing w:after="0" w:line="240" w:lineRule="auto"/>
        <w:jc w:val="both"/>
        <w:rPr>
          <w:rFonts w:eastAsia="Calibri"/>
          <w:kern w:val="1"/>
          <w:sz w:val="22"/>
          <w:lang w:eastAsia="ar-SA"/>
        </w:rPr>
      </w:pPr>
      <w:r w:rsidRPr="00A67F09">
        <w:rPr>
          <w:iCs/>
          <w:sz w:val="22"/>
        </w:rPr>
        <w:t xml:space="preserve">- План финансово-хозяйственной </w:t>
      </w:r>
      <w:r>
        <w:rPr>
          <w:iCs/>
          <w:sz w:val="22"/>
        </w:rPr>
        <w:t>деятельности на 2026</w:t>
      </w:r>
      <w:r w:rsidRPr="00A67F09">
        <w:rPr>
          <w:iCs/>
          <w:sz w:val="22"/>
        </w:rPr>
        <w:t xml:space="preserve"> год и плановый</w:t>
      </w:r>
      <w:r>
        <w:rPr>
          <w:iCs/>
          <w:sz w:val="22"/>
        </w:rPr>
        <w:t xml:space="preserve"> период 2027 и 2028</w:t>
      </w:r>
      <w:r w:rsidRPr="00A67F09">
        <w:rPr>
          <w:iCs/>
          <w:sz w:val="22"/>
        </w:rPr>
        <w:t xml:space="preserve"> годов</w:t>
      </w:r>
      <w:r w:rsidRPr="00A67F09">
        <w:rPr>
          <w:rFonts w:eastAsia="Calibri"/>
          <w:kern w:val="1"/>
          <w:sz w:val="22"/>
          <w:lang w:eastAsia="ar-SA"/>
        </w:rPr>
        <w:t xml:space="preserve"> СПб ГБПОУ «МК №1».</w:t>
      </w:r>
    </w:p>
    <w:p w14:paraId="1636E7B1" w14:textId="1416F5AA" w:rsidR="003D08DB" w:rsidRPr="00EA4AC0" w:rsidRDefault="003D08DB" w:rsidP="003D08DB">
      <w:pPr>
        <w:spacing w:line="240" w:lineRule="auto"/>
        <w:jc w:val="both"/>
        <w:rPr>
          <w:rFonts w:eastAsia="Calibri"/>
          <w:kern w:val="1"/>
          <w:sz w:val="22"/>
          <w:lang w:eastAsia="ar-SA"/>
        </w:rPr>
      </w:pPr>
    </w:p>
    <w:p w14:paraId="7B1B528C" w14:textId="77777777" w:rsidR="006D4DE6" w:rsidRPr="00633AB8" w:rsidRDefault="00D466E6" w:rsidP="00071F66">
      <w:pPr>
        <w:spacing w:after="0" w:line="240" w:lineRule="auto"/>
        <w:contextualSpacing/>
        <w:jc w:val="center"/>
        <w:rPr>
          <w:rFonts w:cs="Times New Roman"/>
          <w:b/>
          <w:sz w:val="22"/>
        </w:rPr>
      </w:pPr>
      <w:r w:rsidRPr="00AA1449">
        <w:rPr>
          <w:rFonts w:cs="Times New Roman"/>
          <w:b/>
          <w:sz w:val="22"/>
        </w:rPr>
        <w:t>Раздел</w:t>
      </w:r>
      <w:r w:rsidRPr="00633AB8">
        <w:rPr>
          <w:rFonts w:cs="Times New Roman"/>
          <w:b/>
          <w:sz w:val="22"/>
        </w:rPr>
        <w:t xml:space="preserve"> 2. </w:t>
      </w:r>
    </w:p>
    <w:p w14:paraId="623AC390" w14:textId="77777777" w:rsidR="00D466E6" w:rsidRPr="00633AB8" w:rsidRDefault="006D4DE6" w:rsidP="00071F66">
      <w:pPr>
        <w:spacing w:after="0" w:line="240" w:lineRule="auto"/>
        <w:contextualSpacing/>
        <w:jc w:val="center"/>
        <w:rPr>
          <w:rFonts w:cs="Times New Roman"/>
          <w:b/>
          <w:sz w:val="22"/>
        </w:rPr>
      </w:pPr>
      <w:r w:rsidRPr="00633AB8">
        <w:rPr>
          <w:rFonts w:cs="Times New Roman"/>
          <w:b/>
          <w:sz w:val="22"/>
        </w:rPr>
        <w:t>1.</w:t>
      </w:r>
      <w:r w:rsidR="00D466E6" w:rsidRPr="00633AB8">
        <w:rPr>
          <w:rFonts w:cs="Times New Roman"/>
          <w:b/>
          <w:sz w:val="22"/>
        </w:rPr>
        <w:t xml:space="preserve">Требования к описанию объекта закупки и условий контракта </w:t>
      </w:r>
    </w:p>
    <w:p w14:paraId="036D4B26" w14:textId="77777777" w:rsidR="00D466E6" w:rsidRPr="00633AB8" w:rsidRDefault="00D466E6" w:rsidP="00071F66">
      <w:pPr>
        <w:spacing w:after="0" w:line="240" w:lineRule="auto"/>
        <w:contextualSpacing/>
        <w:jc w:val="center"/>
        <w:rPr>
          <w:rFonts w:cs="Times New Roman"/>
          <w:sz w:val="22"/>
        </w:rPr>
      </w:pPr>
    </w:p>
    <w:p w14:paraId="4532E110" w14:textId="77777777" w:rsidR="002F3126" w:rsidRPr="002F3126" w:rsidRDefault="0005042B" w:rsidP="002F3126">
      <w:pPr>
        <w:widowControl w:val="0"/>
        <w:spacing w:after="0" w:line="240" w:lineRule="auto"/>
        <w:ind w:firstLine="709"/>
        <w:contextualSpacing/>
        <w:jc w:val="both"/>
        <w:rPr>
          <w:rFonts w:cs="Times New Roman"/>
          <w:b/>
          <w:i/>
          <w:color w:val="000000" w:themeColor="text1"/>
          <w:sz w:val="22"/>
        </w:rPr>
      </w:pPr>
      <w:r w:rsidRPr="006F0CE1">
        <w:rPr>
          <w:rFonts w:cs="Times New Roman"/>
          <w:sz w:val="22"/>
        </w:rPr>
        <w:t>1.</w:t>
      </w:r>
      <w:r w:rsidR="004C6E37" w:rsidRPr="006F0CE1">
        <w:rPr>
          <w:rFonts w:cs="Times New Roman"/>
          <w:sz w:val="22"/>
        </w:rPr>
        <w:t>1.</w:t>
      </w:r>
      <w:r w:rsidR="00633AB8" w:rsidRPr="006F0CE1">
        <w:rPr>
          <w:rFonts w:cs="Times New Roman"/>
          <w:sz w:val="22"/>
        </w:rPr>
        <w:t xml:space="preserve"> </w:t>
      </w:r>
      <w:r w:rsidRPr="006F0CE1">
        <w:rPr>
          <w:rFonts w:cs="Times New Roman"/>
          <w:b/>
          <w:sz w:val="22"/>
        </w:rPr>
        <w:t>Объектом закупки явля</w:t>
      </w:r>
      <w:r w:rsidR="00B70582" w:rsidRPr="006F0CE1">
        <w:rPr>
          <w:rFonts w:cs="Times New Roman"/>
          <w:b/>
          <w:sz w:val="22"/>
        </w:rPr>
        <w:t>ю</w:t>
      </w:r>
      <w:r w:rsidRPr="006F0CE1">
        <w:rPr>
          <w:rFonts w:cs="Times New Roman"/>
          <w:b/>
          <w:sz w:val="22"/>
        </w:rPr>
        <w:t>тся:</w:t>
      </w:r>
      <w:r w:rsidR="00D76772" w:rsidRPr="006F0CE1">
        <w:rPr>
          <w:rFonts w:cs="Times New Roman"/>
          <w:b/>
          <w:sz w:val="22"/>
        </w:rPr>
        <w:t xml:space="preserve"> </w:t>
      </w:r>
      <w:r w:rsidR="002F3126" w:rsidRPr="002F3126">
        <w:rPr>
          <w:rFonts w:cs="Times New Roman"/>
          <w:b/>
          <w:i/>
          <w:color w:val="000000" w:themeColor="text1"/>
          <w:sz w:val="22"/>
        </w:rPr>
        <w:t>Поставка газонокосилки для нужд СПБ ГБПОУ "МК №1" в 2026 году</w:t>
      </w:r>
      <w:r w:rsidR="002F3126">
        <w:rPr>
          <w:rFonts w:cs="Times New Roman"/>
          <w:b/>
          <w:i/>
          <w:color w:val="000000" w:themeColor="text1"/>
          <w:sz w:val="22"/>
        </w:rPr>
        <w:t>.</w:t>
      </w:r>
    </w:p>
    <w:p w14:paraId="03C7BAC1" w14:textId="46690007" w:rsidR="006F0CE1" w:rsidRPr="00DF5BE6" w:rsidRDefault="006F0CE1" w:rsidP="00DF5BE6">
      <w:pPr>
        <w:widowControl w:val="0"/>
        <w:spacing w:after="0" w:line="240" w:lineRule="auto"/>
        <w:ind w:firstLine="709"/>
        <w:contextualSpacing/>
        <w:jc w:val="both"/>
        <w:rPr>
          <w:rFonts w:cs="Times New Roman"/>
          <w:sz w:val="22"/>
        </w:rPr>
      </w:pPr>
      <w:r w:rsidRPr="00DF5BE6">
        <w:rPr>
          <w:rFonts w:cs="Times New Roman"/>
          <w:sz w:val="22"/>
        </w:rPr>
        <w:t>Требования к</w:t>
      </w:r>
      <w:r w:rsidR="0005042B" w:rsidRPr="00DF5BE6">
        <w:rPr>
          <w:rFonts w:cs="Times New Roman"/>
          <w:sz w:val="22"/>
        </w:rPr>
        <w:t xml:space="preserve"> </w:t>
      </w:r>
      <w:r w:rsidR="00254513">
        <w:rPr>
          <w:rFonts w:cs="Times New Roman"/>
          <w:sz w:val="22"/>
        </w:rPr>
        <w:t>услугам</w:t>
      </w:r>
      <w:r w:rsidR="0005042B" w:rsidRPr="00DF5BE6">
        <w:rPr>
          <w:rFonts w:cs="Times New Roman"/>
          <w:sz w:val="22"/>
        </w:rPr>
        <w:t xml:space="preserve"> </w:t>
      </w:r>
      <w:r w:rsidRPr="00DF5BE6">
        <w:rPr>
          <w:rFonts w:cs="Times New Roman"/>
          <w:sz w:val="22"/>
        </w:rPr>
        <w:t>установлены в Приложении № 1 к Описанию объекта закупки</w:t>
      </w:r>
      <w:r w:rsidR="004A19AD" w:rsidRPr="00DF5BE6">
        <w:rPr>
          <w:rFonts w:cs="Times New Roman"/>
          <w:sz w:val="22"/>
        </w:rPr>
        <w:t>.</w:t>
      </w:r>
    </w:p>
    <w:p w14:paraId="20541D96" w14:textId="1DFF48FF" w:rsidR="00DF5BE6" w:rsidRDefault="004C6E37" w:rsidP="00DF5BE6">
      <w:pPr>
        <w:spacing w:after="0" w:line="240" w:lineRule="auto"/>
        <w:ind w:firstLine="709"/>
        <w:contextualSpacing/>
        <w:jc w:val="both"/>
        <w:rPr>
          <w:rFonts w:cs="Times New Roman"/>
          <w:b/>
          <w:sz w:val="22"/>
        </w:rPr>
      </w:pPr>
      <w:r w:rsidRPr="00E56EEE">
        <w:rPr>
          <w:rFonts w:cs="Times New Roman"/>
          <w:b/>
          <w:sz w:val="22"/>
        </w:rPr>
        <w:t>1.</w:t>
      </w:r>
      <w:r w:rsidR="0005042B" w:rsidRPr="00E56EEE">
        <w:rPr>
          <w:rFonts w:cs="Times New Roman"/>
          <w:b/>
          <w:sz w:val="22"/>
        </w:rPr>
        <w:t>2</w:t>
      </w:r>
      <w:r w:rsidR="0005042B" w:rsidRPr="00DF5BE6">
        <w:rPr>
          <w:rFonts w:cs="Times New Roman"/>
          <w:sz w:val="22"/>
        </w:rPr>
        <w:t xml:space="preserve">. </w:t>
      </w:r>
      <w:r w:rsidR="0005042B" w:rsidRPr="00DF5BE6">
        <w:rPr>
          <w:rFonts w:cs="Times New Roman"/>
          <w:b/>
          <w:sz w:val="22"/>
        </w:rPr>
        <w:t xml:space="preserve">Местом </w:t>
      </w:r>
      <w:r w:rsidR="00CA7A27">
        <w:rPr>
          <w:rFonts w:cs="Times New Roman"/>
          <w:b/>
          <w:sz w:val="22"/>
        </w:rPr>
        <w:t>поставки товара</w:t>
      </w:r>
      <w:r w:rsidR="0005042B" w:rsidRPr="00DF5BE6">
        <w:rPr>
          <w:rFonts w:cs="Times New Roman"/>
          <w:b/>
          <w:sz w:val="22"/>
        </w:rPr>
        <w:t xml:space="preserve"> является</w:t>
      </w:r>
      <w:r w:rsidR="006227DE" w:rsidRPr="00DF5BE6">
        <w:rPr>
          <w:rFonts w:cs="Times New Roman"/>
          <w:sz w:val="22"/>
        </w:rPr>
        <w:t>:</w:t>
      </w:r>
      <w:r w:rsidR="006F0CE1" w:rsidRPr="00DF5BE6">
        <w:rPr>
          <w:rFonts w:cs="Times New Roman"/>
          <w:sz w:val="22"/>
        </w:rPr>
        <w:t xml:space="preserve"> </w:t>
      </w:r>
      <w:r w:rsidR="00475080" w:rsidRPr="002F3402">
        <w:rPr>
          <w:rFonts w:cs="Times New Roman"/>
          <w:b/>
          <w:sz w:val="22"/>
        </w:rPr>
        <w:t>198188, Санкт-Петербург, ул. Зайцева, д.28, лит. А</w:t>
      </w:r>
    </w:p>
    <w:p w14:paraId="55FFC20E" w14:textId="17F1409E" w:rsidR="004C6E37" w:rsidRPr="00DF5BE6" w:rsidRDefault="00DF5BE6" w:rsidP="00E56EEE">
      <w:pPr>
        <w:spacing w:after="0" w:line="240" w:lineRule="auto"/>
        <w:ind w:left="-426"/>
        <w:contextualSpacing/>
        <w:jc w:val="both"/>
        <w:rPr>
          <w:rFonts w:cs="Times New Roman"/>
          <w:b/>
          <w:sz w:val="22"/>
        </w:rPr>
      </w:pPr>
      <w:r>
        <w:rPr>
          <w:rFonts w:cs="Times New Roman"/>
          <w:b/>
          <w:sz w:val="22"/>
        </w:rPr>
        <w:t xml:space="preserve">                  </w:t>
      </w:r>
      <w:r w:rsidR="00E56EEE">
        <w:rPr>
          <w:rFonts w:cs="Times New Roman"/>
          <w:b/>
          <w:sz w:val="22"/>
        </w:rPr>
        <w:t xml:space="preserve"> 1.3 </w:t>
      </w:r>
      <w:r w:rsidR="004C6E37" w:rsidRPr="00DF5BE6">
        <w:rPr>
          <w:rFonts w:cs="Times New Roman"/>
          <w:b/>
          <w:sz w:val="22"/>
        </w:rPr>
        <w:t xml:space="preserve">Условия и сроки </w:t>
      </w:r>
      <w:r w:rsidR="00CA7A27">
        <w:rPr>
          <w:rFonts w:cs="Times New Roman"/>
          <w:b/>
          <w:sz w:val="22"/>
        </w:rPr>
        <w:t>поставки товара:</w:t>
      </w:r>
      <w:r w:rsidR="004C6E37" w:rsidRPr="00DF5BE6">
        <w:rPr>
          <w:rFonts w:cs="Times New Roman"/>
          <w:sz w:val="22"/>
        </w:rPr>
        <w:t>.</w:t>
      </w:r>
    </w:p>
    <w:p w14:paraId="21A3EC75" w14:textId="16A7AC71" w:rsidR="00B620F9" w:rsidRDefault="004C6E37" w:rsidP="00071F66">
      <w:pPr>
        <w:spacing w:after="0" w:line="240" w:lineRule="auto"/>
        <w:ind w:firstLine="709"/>
        <w:contextualSpacing/>
        <w:jc w:val="both"/>
        <w:rPr>
          <w:rFonts w:cs="Times New Roman"/>
          <w:color w:val="000000" w:themeColor="text1"/>
          <w:sz w:val="22"/>
        </w:rPr>
      </w:pPr>
      <w:r w:rsidRPr="006F0CE1">
        <w:rPr>
          <w:rFonts w:cs="Times New Roman"/>
          <w:sz w:val="22"/>
        </w:rPr>
        <w:t>1.3.</w:t>
      </w:r>
      <w:r w:rsidR="00E56EEE">
        <w:rPr>
          <w:rFonts w:cs="Times New Roman"/>
          <w:sz w:val="22"/>
        </w:rPr>
        <w:t>1</w:t>
      </w:r>
      <w:r w:rsidRPr="006F0CE1">
        <w:rPr>
          <w:rFonts w:cs="Times New Roman"/>
          <w:sz w:val="22"/>
        </w:rPr>
        <w:t xml:space="preserve">. </w:t>
      </w:r>
      <w:r w:rsidRPr="006F0CE1">
        <w:rPr>
          <w:rFonts w:cs="Times New Roman"/>
          <w:b/>
          <w:sz w:val="22"/>
        </w:rPr>
        <w:t xml:space="preserve">Срок </w:t>
      </w:r>
      <w:r w:rsidR="00CA7A27">
        <w:rPr>
          <w:rFonts w:cs="Times New Roman"/>
          <w:b/>
          <w:sz w:val="22"/>
        </w:rPr>
        <w:t>поставки</w:t>
      </w:r>
      <w:r w:rsidR="00254513">
        <w:rPr>
          <w:rFonts w:cs="Times New Roman"/>
          <w:b/>
          <w:sz w:val="22"/>
        </w:rPr>
        <w:t xml:space="preserve">: </w:t>
      </w:r>
      <w:r w:rsidR="00254513" w:rsidRPr="0047330F">
        <w:rPr>
          <w:rFonts w:cs="Times New Roman"/>
          <w:color w:val="000000" w:themeColor="text1"/>
          <w:sz w:val="22"/>
        </w:rPr>
        <w:t xml:space="preserve">с </w:t>
      </w:r>
      <w:r w:rsidR="0047330F" w:rsidRPr="0047330F">
        <w:rPr>
          <w:rFonts w:cs="Times New Roman"/>
          <w:color w:val="000000" w:themeColor="text1"/>
          <w:sz w:val="22"/>
        </w:rPr>
        <w:t>момента заключения контракта в течении 10 (десять) рабочих дней.</w:t>
      </w:r>
    </w:p>
    <w:p w14:paraId="4FA9630C" w14:textId="77777777" w:rsidR="005B28D2" w:rsidRDefault="005B28D2" w:rsidP="00071F66">
      <w:pPr>
        <w:spacing w:after="0" w:line="240" w:lineRule="auto"/>
        <w:ind w:firstLine="708"/>
        <w:contextualSpacing/>
        <w:jc w:val="both"/>
        <w:rPr>
          <w:rFonts w:eastAsia="Calibri" w:cs="Times New Roman"/>
          <w:sz w:val="22"/>
        </w:rPr>
      </w:pPr>
    </w:p>
    <w:p w14:paraId="3049ACEF" w14:textId="336501B5" w:rsidR="005B28D2" w:rsidRDefault="00BD2527" w:rsidP="00071F66">
      <w:pPr>
        <w:spacing w:after="0" w:line="240" w:lineRule="auto"/>
        <w:contextualSpacing/>
        <w:jc w:val="center"/>
        <w:rPr>
          <w:rFonts w:cs="Times New Roman"/>
          <w:b/>
          <w:bCs/>
          <w:sz w:val="22"/>
        </w:rPr>
      </w:pPr>
      <w:r>
        <w:rPr>
          <w:rFonts w:cs="Times New Roman"/>
          <w:b/>
          <w:bCs/>
          <w:sz w:val="22"/>
        </w:rPr>
        <w:t>Раздел 3</w:t>
      </w:r>
      <w:r w:rsidR="005B28D2" w:rsidRPr="005B28D2">
        <w:rPr>
          <w:rFonts w:cs="Times New Roman"/>
          <w:b/>
          <w:bCs/>
          <w:sz w:val="22"/>
        </w:rPr>
        <w:t xml:space="preserve">. </w:t>
      </w:r>
      <w:r w:rsidR="005B28D2">
        <w:rPr>
          <w:rFonts w:cs="Times New Roman"/>
          <w:b/>
          <w:bCs/>
          <w:sz w:val="22"/>
        </w:rPr>
        <w:t>Перечень Приложений, являющихся неотъемлемой частью Описания объекта закупки</w:t>
      </w:r>
    </w:p>
    <w:p w14:paraId="157C240B" w14:textId="118A63D4" w:rsidR="0044381C" w:rsidRPr="0044381C" w:rsidRDefault="00BD2527" w:rsidP="0044381C">
      <w:pPr>
        <w:spacing w:line="0" w:lineRule="atLeast"/>
        <w:ind w:firstLine="539"/>
        <w:rPr>
          <w:b/>
          <w:sz w:val="22"/>
        </w:rPr>
      </w:pPr>
      <w:r>
        <w:rPr>
          <w:rFonts w:cs="Times New Roman"/>
          <w:sz w:val="22"/>
        </w:rPr>
        <w:t>3</w:t>
      </w:r>
      <w:r w:rsidR="005B28D2" w:rsidRPr="0044381C">
        <w:rPr>
          <w:rFonts w:cs="Times New Roman"/>
          <w:sz w:val="22"/>
        </w:rPr>
        <w:t xml:space="preserve">.1. </w:t>
      </w:r>
      <w:r w:rsidR="0044381C" w:rsidRPr="0044381C">
        <w:rPr>
          <w:b/>
          <w:sz w:val="22"/>
        </w:rPr>
        <w:t>Нижеперечисленные приложения, являются неотъемлемой частью:</w:t>
      </w:r>
    </w:p>
    <w:p w14:paraId="7D6F4D39" w14:textId="77777777" w:rsidR="00B03151" w:rsidRPr="00B03151" w:rsidRDefault="00B03151" w:rsidP="00B03151">
      <w:pPr>
        <w:spacing w:after="0" w:line="240" w:lineRule="auto"/>
        <w:ind w:firstLine="708"/>
        <w:contextualSpacing/>
        <w:jc w:val="both"/>
        <w:rPr>
          <w:sz w:val="22"/>
        </w:rPr>
      </w:pPr>
      <w:r w:rsidRPr="00B03151">
        <w:rPr>
          <w:sz w:val="22"/>
        </w:rPr>
        <w:t>Требования к значениям показателей оказания услуги, позволяющие определить соответствие установленным заказчиком требованиям.</w:t>
      </w:r>
    </w:p>
    <w:p w14:paraId="740FF02D" w14:textId="77777777" w:rsidR="005B28D2" w:rsidRPr="0044381C" w:rsidRDefault="005B28D2" w:rsidP="00071F66">
      <w:pPr>
        <w:spacing w:after="0" w:line="240" w:lineRule="auto"/>
        <w:ind w:firstLine="708"/>
        <w:contextualSpacing/>
        <w:jc w:val="both"/>
        <w:rPr>
          <w:rFonts w:eastAsia="Calibri" w:cs="Times New Roman"/>
          <w:sz w:val="22"/>
        </w:rPr>
      </w:pPr>
    </w:p>
    <w:p w14:paraId="227DD5D3" w14:textId="77777777" w:rsidR="005B28D2" w:rsidRPr="005B28D2" w:rsidRDefault="005B28D2" w:rsidP="00071F66">
      <w:pPr>
        <w:spacing w:after="0" w:line="240" w:lineRule="auto"/>
        <w:contextualSpacing/>
        <w:jc w:val="center"/>
        <w:rPr>
          <w:rFonts w:cs="Times New Roman"/>
          <w:b/>
          <w:bCs/>
          <w:sz w:val="22"/>
        </w:rPr>
      </w:pPr>
    </w:p>
    <w:p w14:paraId="5080D3A5" w14:textId="77777777" w:rsidR="0044381C" w:rsidRDefault="0044381C" w:rsidP="00071F66">
      <w:pPr>
        <w:spacing w:after="0" w:line="240" w:lineRule="auto"/>
        <w:contextualSpacing/>
        <w:jc w:val="both"/>
        <w:rPr>
          <w:rFonts w:cs="Times New Roman"/>
          <w:color w:val="FF0000"/>
          <w:sz w:val="22"/>
        </w:rPr>
        <w:sectPr w:rsidR="0044381C" w:rsidSect="00C176C6">
          <w:pgSz w:w="11906" w:h="16838"/>
          <w:pgMar w:top="567" w:right="567" w:bottom="567" w:left="851" w:header="709" w:footer="709" w:gutter="0"/>
          <w:cols w:space="720"/>
        </w:sectPr>
      </w:pPr>
    </w:p>
    <w:p w14:paraId="79445288" w14:textId="77777777" w:rsidR="001F6BCE" w:rsidRPr="0044381C" w:rsidRDefault="0044381C" w:rsidP="0044381C">
      <w:pPr>
        <w:spacing w:after="0" w:line="240" w:lineRule="auto"/>
        <w:contextualSpacing/>
        <w:jc w:val="right"/>
        <w:rPr>
          <w:rFonts w:cs="Times New Roman"/>
          <w:color w:val="000000" w:themeColor="text1"/>
          <w:sz w:val="22"/>
        </w:rPr>
      </w:pPr>
      <w:r w:rsidRPr="0044381C">
        <w:rPr>
          <w:rFonts w:cs="Times New Roman"/>
          <w:color w:val="000000" w:themeColor="text1"/>
          <w:sz w:val="22"/>
        </w:rPr>
        <w:lastRenderedPageBreak/>
        <w:t>Приложение 1</w:t>
      </w:r>
      <w:r w:rsidRPr="0044381C">
        <w:rPr>
          <w:rFonts w:cs="Times New Roman"/>
          <w:sz w:val="22"/>
        </w:rPr>
        <w:t xml:space="preserve"> </w:t>
      </w:r>
      <w:r w:rsidRPr="00DF5BE6">
        <w:rPr>
          <w:rFonts w:cs="Times New Roman"/>
          <w:sz w:val="22"/>
        </w:rPr>
        <w:t>к Описанию объекта закупки</w:t>
      </w:r>
    </w:p>
    <w:p w14:paraId="4D1F1355" w14:textId="77777777" w:rsidR="0044381C" w:rsidRDefault="0044381C" w:rsidP="0044381C">
      <w:pPr>
        <w:autoSpaceDE w:val="0"/>
        <w:autoSpaceDN w:val="0"/>
        <w:adjustRightInd w:val="0"/>
        <w:spacing w:line="0" w:lineRule="atLeast"/>
        <w:jc w:val="center"/>
        <w:rPr>
          <w:b/>
          <w:sz w:val="22"/>
        </w:rPr>
      </w:pPr>
    </w:p>
    <w:p w14:paraId="29153A9D" w14:textId="02F68399" w:rsidR="00AB7822" w:rsidRDefault="00702680" w:rsidP="0044381C">
      <w:pPr>
        <w:autoSpaceDE w:val="0"/>
        <w:autoSpaceDN w:val="0"/>
        <w:adjustRightInd w:val="0"/>
        <w:spacing w:line="0" w:lineRule="atLeast"/>
        <w:jc w:val="center"/>
        <w:rPr>
          <w:b/>
          <w:sz w:val="22"/>
        </w:rPr>
      </w:pPr>
      <w:r>
        <w:rPr>
          <w:b/>
          <w:sz w:val="22"/>
        </w:rPr>
        <w:t>Т</w:t>
      </w:r>
      <w:r w:rsidRPr="00702680">
        <w:rPr>
          <w:b/>
          <w:sz w:val="22"/>
        </w:rPr>
        <w:t>ребования к значениям показателей оказания услуги, позволяющие определить соответствие установленным заказчиком требованиям:</w:t>
      </w:r>
    </w:p>
    <w:p w14:paraId="0A7A986E" w14:textId="77777777" w:rsidR="00AF733A" w:rsidRDefault="00AF733A" w:rsidP="00AF733A">
      <w:pPr>
        <w:spacing w:after="0" w:line="240" w:lineRule="auto"/>
        <w:contextualSpacing/>
        <w:jc w:val="both"/>
        <w:rPr>
          <w:rFonts w:cs="Times New Roman"/>
          <w:b/>
          <w:bCs/>
          <w:color w:val="FF0000"/>
          <w:sz w:val="22"/>
        </w:rPr>
      </w:pPr>
    </w:p>
    <w:tbl>
      <w:tblPr>
        <w:tblStyle w:val="a5"/>
        <w:tblW w:w="14569" w:type="dxa"/>
        <w:tblInd w:w="570" w:type="dxa"/>
        <w:tblLayout w:type="fixed"/>
        <w:tblLook w:val="04A0" w:firstRow="1" w:lastRow="0" w:firstColumn="1" w:lastColumn="0" w:noHBand="0" w:noVBand="1"/>
      </w:tblPr>
      <w:tblGrid>
        <w:gridCol w:w="425"/>
        <w:gridCol w:w="980"/>
        <w:gridCol w:w="1004"/>
        <w:gridCol w:w="1035"/>
        <w:gridCol w:w="859"/>
        <w:gridCol w:w="1391"/>
        <w:gridCol w:w="578"/>
        <w:gridCol w:w="578"/>
        <w:gridCol w:w="1456"/>
        <w:gridCol w:w="1408"/>
        <w:gridCol w:w="1283"/>
        <w:gridCol w:w="1228"/>
        <w:gridCol w:w="1172"/>
        <w:gridCol w:w="1172"/>
      </w:tblGrid>
      <w:tr w:rsidR="00E358DC" w14:paraId="54FBBEED" w14:textId="77777777" w:rsidTr="00E358DC">
        <w:trPr>
          <w:trHeight w:val="282"/>
        </w:trPr>
        <w:tc>
          <w:tcPr>
            <w:tcW w:w="42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16AEEEB" w14:textId="77777777" w:rsidR="00E358DC" w:rsidRDefault="00E358DC" w:rsidP="00B72624">
            <w:pPr>
              <w:jc w:val="center"/>
            </w:pPr>
            <w:r>
              <w:rPr>
                <w:rFonts w:eastAsia="Times New Roman" w:cs="Times New Roman"/>
                <w:color w:val="000000"/>
                <w:sz w:val="20"/>
              </w:rPr>
              <w:t>№</w:t>
            </w:r>
          </w:p>
        </w:tc>
        <w:tc>
          <w:tcPr>
            <w:tcW w:w="98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E5C53F5" w14:textId="77777777" w:rsidR="00E358DC" w:rsidRDefault="00E358DC" w:rsidP="00B72624">
            <w:pPr>
              <w:jc w:val="center"/>
            </w:pPr>
            <w:r>
              <w:rPr>
                <w:rFonts w:eastAsia="Times New Roman" w:cs="Times New Roman"/>
                <w:color w:val="000000"/>
                <w:sz w:val="20"/>
              </w:rPr>
              <w:t>Наименование ККН</w:t>
            </w:r>
          </w:p>
        </w:tc>
        <w:tc>
          <w:tcPr>
            <w:tcW w:w="100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70DCCC0" w14:textId="77777777" w:rsidR="00E358DC" w:rsidRDefault="00E358DC" w:rsidP="00B72624">
            <w:pPr>
              <w:jc w:val="center"/>
            </w:pPr>
            <w:r>
              <w:rPr>
                <w:rFonts w:eastAsia="Times New Roman" w:cs="Times New Roman"/>
                <w:color w:val="000000"/>
                <w:sz w:val="20"/>
              </w:rPr>
              <w:t>ОКПД2</w:t>
            </w:r>
          </w:p>
        </w:tc>
        <w:tc>
          <w:tcPr>
            <w:tcW w:w="103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774B299" w14:textId="77777777" w:rsidR="00E358DC" w:rsidRDefault="00E358DC" w:rsidP="00B72624">
            <w:pPr>
              <w:jc w:val="center"/>
            </w:pPr>
            <w:r>
              <w:rPr>
                <w:rFonts w:eastAsia="Times New Roman" w:cs="Times New Roman"/>
                <w:color w:val="000000"/>
                <w:sz w:val="20"/>
              </w:rPr>
              <w:t>Детализация</w:t>
            </w:r>
          </w:p>
        </w:tc>
        <w:tc>
          <w:tcPr>
            <w:tcW w:w="85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2F4710C" w14:textId="77777777" w:rsidR="00E358DC" w:rsidRDefault="00E358DC" w:rsidP="00B72624">
            <w:pPr>
              <w:jc w:val="center"/>
            </w:pPr>
            <w:r>
              <w:rPr>
                <w:rFonts w:eastAsia="Times New Roman" w:cs="Times New Roman"/>
                <w:color w:val="000000"/>
                <w:sz w:val="20"/>
              </w:rPr>
              <w:t>Единица измерения ККН</w:t>
            </w:r>
          </w:p>
        </w:tc>
        <w:tc>
          <w:tcPr>
            <w:tcW w:w="139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6A1AE8E" w14:textId="77777777" w:rsidR="00E358DC" w:rsidRDefault="00E358DC" w:rsidP="00B72624">
            <w:pPr>
              <w:jc w:val="center"/>
            </w:pPr>
            <w:r>
              <w:rPr>
                <w:rFonts w:eastAsia="Times New Roman" w:cs="Times New Roman"/>
                <w:color w:val="000000"/>
                <w:sz w:val="20"/>
              </w:rPr>
              <w:t>Показатель (характеристика) товара</w:t>
            </w:r>
          </w:p>
        </w:tc>
        <w:tc>
          <w:tcPr>
            <w:tcW w:w="402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3B24537" w14:textId="77777777" w:rsidR="00E358DC" w:rsidRDefault="00E358DC" w:rsidP="00B72624">
            <w:pPr>
              <w:jc w:val="center"/>
            </w:pPr>
            <w:r>
              <w:rPr>
                <w:rFonts w:eastAsia="Times New Roman" w:cs="Times New Roman"/>
                <w:color w:val="000000"/>
                <w:sz w:val="20"/>
              </w:rPr>
              <w:t>Требования к значениям показателей</w:t>
            </w:r>
          </w:p>
        </w:tc>
        <w:tc>
          <w:tcPr>
            <w:tcW w:w="1283"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91641B3" w14:textId="77777777" w:rsidR="00E358DC" w:rsidRDefault="00E358DC" w:rsidP="00B72624">
            <w:pPr>
              <w:jc w:val="center"/>
            </w:pPr>
            <w:r>
              <w:rPr>
                <w:rFonts w:eastAsia="Times New Roman" w:cs="Times New Roman"/>
                <w:color w:val="000000"/>
                <w:sz w:val="20"/>
              </w:rPr>
              <w:t>Единица измерения характеристики</w:t>
            </w:r>
          </w:p>
        </w:tc>
        <w:tc>
          <w:tcPr>
            <w:tcW w:w="122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5E3271A" w14:textId="77777777" w:rsidR="00E358DC" w:rsidRDefault="00E358DC" w:rsidP="00B72624">
            <w:pPr>
              <w:jc w:val="center"/>
            </w:pPr>
            <w:r>
              <w:rPr>
                <w:rFonts w:eastAsia="Times New Roman" w:cs="Times New Roman"/>
                <w:color w:val="000000"/>
                <w:sz w:val="20"/>
              </w:rPr>
              <w:t>Категория</w:t>
            </w:r>
          </w:p>
        </w:tc>
        <w:tc>
          <w:tcPr>
            <w:tcW w:w="117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65FD753" w14:textId="77777777" w:rsidR="00E358DC" w:rsidRDefault="00E358DC" w:rsidP="00B72624">
            <w:pPr>
              <w:jc w:val="center"/>
            </w:pPr>
            <w:r>
              <w:rPr>
                <w:rFonts w:eastAsia="Times New Roman" w:cs="Times New Roman"/>
                <w:color w:val="000000"/>
                <w:sz w:val="20"/>
              </w:rPr>
              <w:t>Код КТРУ</w:t>
            </w:r>
          </w:p>
        </w:tc>
        <w:tc>
          <w:tcPr>
            <w:tcW w:w="117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5D484E9" w14:textId="77777777" w:rsidR="00E358DC" w:rsidRDefault="00E358DC" w:rsidP="00B72624">
            <w:pPr>
              <w:jc w:val="center"/>
            </w:pPr>
            <w:r>
              <w:rPr>
                <w:rFonts w:eastAsia="Times New Roman" w:cs="Times New Roman"/>
                <w:color w:val="000000"/>
                <w:sz w:val="20"/>
              </w:rPr>
              <w:t>Код ККН</w:t>
            </w:r>
          </w:p>
        </w:tc>
      </w:tr>
      <w:tr w:rsidR="00E358DC" w14:paraId="07F2E7A7" w14:textId="77777777" w:rsidTr="00E358DC">
        <w:trPr>
          <w:trHeight w:val="1110"/>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8D87398"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2D784D6"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10FA776"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09829AA"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88360C3" w14:textId="77777777" w:rsidR="00E358DC" w:rsidRDefault="00E358DC" w:rsidP="00B72624">
            <w:pPr>
              <w:jc w:val="center"/>
            </w:pPr>
          </w:p>
        </w:tc>
        <w:tc>
          <w:tcPr>
            <w:tcW w:w="139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323D204" w14:textId="77777777" w:rsidR="00E358DC" w:rsidRDefault="00E358DC" w:rsidP="00B72624">
            <w:pPr>
              <w:jc w:val="center"/>
            </w:pPr>
          </w:p>
        </w:tc>
        <w:tc>
          <w:tcPr>
            <w:tcW w:w="115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03C8746" w14:textId="77777777" w:rsidR="00E358DC" w:rsidRDefault="00E358DC" w:rsidP="00B72624">
            <w:pPr>
              <w:jc w:val="center"/>
            </w:pPr>
            <w:r>
              <w:rPr>
                <w:rFonts w:eastAsia="Times New Roman" w:cs="Times New Roman"/>
                <w:color w:val="000000"/>
                <w:sz w:val="20"/>
              </w:rPr>
              <w:t>Минимальное значение показателя и/или максимальное значение показателя</w:t>
            </w:r>
          </w:p>
        </w:tc>
        <w:tc>
          <w:tcPr>
            <w:tcW w:w="1456"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D1E3529" w14:textId="77777777" w:rsidR="00E358DC" w:rsidRDefault="00E358DC" w:rsidP="00B72624">
            <w:pPr>
              <w:jc w:val="center"/>
            </w:pPr>
            <w:r>
              <w:rPr>
                <w:rFonts w:eastAsia="Times New Roman" w:cs="Times New Roman"/>
                <w:color w:val="000000"/>
                <w:sz w:val="20"/>
              </w:rPr>
              <w:t>Показатели (характеристики), для которых указаны варианты значений</w:t>
            </w:r>
          </w:p>
        </w:tc>
        <w:tc>
          <w:tcPr>
            <w:tcW w:w="140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AEA6799" w14:textId="77777777" w:rsidR="00E358DC" w:rsidRDefault="00E358DC" w:rsidP="00B72624">
            <w:pPr>
              <w:jc w:val="center"/>
            </w:pPr>
            <w:r>
              <w:rPr>
                <w:rFonts w:eastAsia="Times New Roman" w:cs="Times New Roman"/>
                <w:color w:val="000000"/>
                <w:sz w:val="20"/>
              </w:rPr>
              <w:t>Показатели, (характеристики) значения которых не могут изменяться</w:t>
            </w:r>
          </w:p>
        </w:tc>
        <w:tc>
          <w:tcPr>
            <w:tcW w:w="128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D951C3E" w14:textId="77777777" w:rsidR="00E358DC" w:rsidRDefault="00E358DC" w:rsidP="00B72624">
            <w:pPr>
              <w:jc w:val="center"/>
            </w:pP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C695130"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F5C7009"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842DBB2" w14:textId="77777777" w:rsidR="00E358DC" w:rsidRDefault="00E358DC" w:rsidP="00B72624">
            <w:pPr>
              <w:jc w:val="center"/>
            </w:pPr>
          </w:p>
        </w:tc>
      </w:tr>
      <w:tr w:rsidR="00E358DC" w14:paraId="710818D1" w14:textId="77777777" w:rsidTr="00E358DC">
        <w:trPr>
          <w:trHeight w:val="810"/>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CAD96B0"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A7A8712"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99CB307"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B8CE631"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767A6B1" w14:textId="77777777" w:rsidR="00E358DC" w:rsidRDefault="00E358DC" w:rsidP="00B72624">
            <w:pPr>
              <w:jc w:val="center"/>
            </w:pPr>
          </w:p>
        </w:tc>
        <w:tc>
          <w:tcPr>
            <w:tcW w:w="139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E729351" w14:textId="77777777" w:rsidR="00E358DC" w:rsidRDefault="00E358DC" w:rsidP="00B72624">
            <w:pPr>
              <w:jc w:val="center"/>
            </w:pP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C8A5B0C" w14:textId="77777777" w:rsidR="00E358DC" w:rsidRDefault="00E358DC" w:rsidP="00B72624">
            <w:pPr>
              <w:jc w:val="center"/>
            </w:pPr>
            <w:r>
              <w:rPr>
                <w:rFonts w:eastAsia="Times New Roman" w:cs="Times New Roman"/>
                <w:color w:val="000000"/>
                <w:sz w:val="20"/>
              </w:rPr>
              <w:t>≥ (не менее)</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2D3C648" w14:textId="77777777" w:rsidR="00E358DC" w:rsidRDefault="00E358DC" w:rsidP="00B72624">
            <w:pPr>
              <w:jc w:val="center"/>
            </w:pPr>
            <w:r>
              <w:rPr>
                <w:rFonts w:eastAsia="Times New Roman" w:cs="Times New Roman"/>
                <w:color w:val="000000"/>
                <w:sz w:val="20"/>
              </w:rPr>
              <w:t>≤ (не более)</w:t>
            </w:r>
          </w:p>
        </w:tc>
        <w:tc>
          <w:tcPr>
            <w:tcW w:w="1456"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16A99C9" w14:textId="77777777" w:rsidR="00E358DC" w:rsidRDefault="00E358DC" w:rsidP="00B72624">
            <w:pPr>
              <w:jc w:val="center"/>
            </w:pPr>
          </w:p>
        </w:tc>
        <w:tc>
          <w:tcPr>
            <w:tcW w:w="140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19AA7DC" w14:textId="77777777" w:rsidR="00E358DC" w:rsidRDefault="00E358DC" w:rsidP="00B72624">
            <w:pPr>
              <w:jc w:val="center"/>
            </w:pPr>
          </w:p>
        </w:tc>
        <w:tc>
          <w:tcPr>
            <w:tcW w:w="128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52675DE" w14:textId="77777777" w:rsidR="00E358DC" w:rsidRDefault="00E358DC" w:rsidP="00B72624">
            <w:pPr>
              <w:jc w:val="center"/>
            </w:pP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F84A268"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E576B0A"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AB230D5" w14:textId="77777777" w:rsidR="00E358DC" w:rsidRDefault="00E358DC" w:rsidP="00B72624">
            <w:pPr>
              <w:jc w:val="center"/>
            </w:pPr>
          </w:p>
        </w:tc>
      </w:tr>
      <w:tr w:rsidR="00E358DC" w14:paraId="379E3435" w14:textId="77777777" w:rsidTr="00E358DC">
        <w:trPr>
          <w:trHeight w:val="270"/>
        </w:trPr>
        <w:tc>
          <w:tcPr>
            <w:tcW w:w="42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EAD0807" w14:textId="77777777" w:rsidR="00E358DC" w:rsidRDefault="00E358DC" w:rsidP="00B72624">
            <w:pPr>
              <w:jc w:val="center"/>
            </w:pPr>
            <w:r>
              <w:rPr>
                <w:rFonts w:eastAsia="Times New Roman" w:cs="Times New Roman"/>
                <w:color w:val="000000"/>
                <w:sz w:val="20"/>
              </w:rPr>
              <w:t>1</w:t>
            </w:r>
          </w:p>
        </w:tc>
        <w:tc>
          <w:tcPr>
            <w:tcW w:w="98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F19E95C" w14:textId="77777777" w:rsidR="00E358DC" w:rsidRDefault="00E358DC" w:rsidP="00B72624">
            <w:pPr>
              <w:jc w:val="center"/>
            </w:pPr>
            <w:r>
              <w:rPr>
                <w:rFonts w:eastAsia="Times New Roman" w:cs="Times New Roman"/>
                <w:color w:val="000000"/>
                <w:sz w:val="20"/>
              </w:rPr>
              <w:t>2</w:t>
            </w:r>
          </w:p>
        </w:tc>
        <w:tc>
          <w:tcPr>
            <w:tcW w:w="100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01A28B8" w14:textId="77777777" w:rsidR="00E358DC" w:rsidRDefault="00E358DC" w:rsidP="00B72624">
            <w:pPr>
              <w:jc w:val="center"/>
            </w:pPr>
            <w:r>
              <w:rPr>
                <w:rFonts w:eastAsia="Times New Roman" w:cs="Times New Roman"/>
                <w:color w:val="000000"/>
                <w:sz w:val="20"/>
              </w:rPr>
              <w:t>3</w:t>
            </w:r>
          </w:p>
        </w:tc>
        <w:tc>
          <w:tcPr>
            <w:tcW w:w="1035"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698DA75" w14:textId="77777777" w:rsidR="00E358DC" w:rsidRDefault="00E358DC" w:rsidP="00B72624">
            <w:pPr>
              <w:jc w:val="center"/>
            </w:pPr>
            <w:r>
              <w:rPr>
                <w:rFonts w:eastAsia="Times New Roman" w:cs="Times New Roman"/>
                <w:color w:val="000000"/>
                <w:sz w:val="20"/>
              </w:rPr>
              <w:t>4</w:t>
            </w:r>
          </w:p>
        </w:tc>
        <w:tc>
          <w:tcPr>
            <w:tcW w:w="85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1019C83" w14:textId="77777777" w:rsidR="00E358DC" w:rsidRDefault="00E358DC" w:rsidP="00B72624">
            <w:pPr>
              <w:jc w:val="center"/>
            </w:pPr>
            <w:r>
              <w:rPr>
                <w:rFonts w:eastAsia="Times New Roman" w:cs="Times New Roman"/>
                <w:color w:val="000000"/>
                <w:sz w:val="20"/>
              </w:rPr>
              <w:t>5</w:t>
            </w: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5DE178B" w14:textId="77777777" w:rsidR="00E358DC" w:rsidRDefault="00E358DC" w:rsidP="00B72624">
            <w:pPr>
              <w:jc w:val="center"/>
            </w:pPr>
            <w:r>
              <w:rPr>
                <w:rFonts w:eastAsia="Times New Roman" w:cs="Times New Roman"/>
                <w:color w:val="000000"/>
                <w:sz w:val="20"/>
              </w:rPr>
              <w:t>6</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43A140C" w14:textId="77777777" w:rsidR="00E358DC" w:rsidRDefault="00E358DC" w:rsidP="00B72624">
            <w:pPr>
              <w:jc w:val="center"/>
            </w:pPr>
            <w:r>
              <w:rPr>
                <w:rFonts w:eastAsia="Times New Roman" w:cs="Times New Roman"/>
                <w:color w:val="000000"/>
                <w:sz w:val="20"/>
              </w:rPr>
              <w:t>7</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3200793" w14:textId="77777777" w:rsidR="00E358DC" w:rsidRDefault="00E358DC" w:rsidP="00B72624">
            <w:pPr>
              <w:jc w:val="center"/>
            </w:pPr>
            <w:r>
              <w:rPr>
                <w:rFonts w:eastAsia="Times New Roman" w:cs="Times New Roman"/>
                <w:color w:val="000000"/>
                <w:sz w:val="20"/>
              </w:rPr>
              <w:t>8</w:t>
            </w:r>
          </w:p>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ECF4581" w14:textId="77777777" w:rsidR="00E358DC" w:rsidRDefault="00E358DC" w:rsidP="00B72624">
            <w:pPr>
              <w:jc w:val="center"/>
            </w:pPr>
            <w:r>
              <w:rPr>
                <w:rFonts w:eastAsia="Times New Roman" w:cs="Times New Roman"/>
                <w:color w:val="000000"/>
                <w:sz w:val="20"/>
              </w:rPr>
              <w:t>9</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0AA3B0F" w14:textId="77777777" w:rsidR="00E358DC" w:rsidRDefault="00E358DC" w:rsidP="00B72624">
            <w:pPr>
              <w:jc w:val="center"/>
            </w:pPr>
            <w:r>
              <w:rPr>
                <w:rFonts w:eastAsia="Times New Roman" w:cs="Times New Roman"/>
                <w:color w:val="000000"/>
                <w:sz w:val="20"/>
              </w:rPr>
              <w:t>10</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DA87614" w14:textId="77777777" w:rsidR="00E358DC" w:rsidRDefault="00E358DC" w:rsidP="00B72624">
            <w:pPr>
              <w:jc w:val="center"/>
            </w:pPr>
            <w:r>
              <w:rPr>
                <w:rFonts w:eastAsia="Times New Roman" w:cs="Times New Roman"/>
                <w:color w:val="000000"/>
                <w:sz w:val="20"/>
              </w:rPr>
              <w:t>11</w:t>
            </w:r>
          </w:p>
        </w:tc>
        <w:tc>
          <w:tcPr>
            <w:tcW w:w="122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2C6CFFA" w14:textId="77777777" w:rsidR="00E358DC" w:rsidRDefault="00E358DC" w:rsidP="00B72624">
            <w:pPr>
              <w:jc w:val="center"/>
            </w:pPr>
            <w:r>
              <w:rPr>
                <w:rFonts w:eastAsia="Times New Roman" w:cs="Times New Roman"/>
                <w:color w:val="000000"/>
                <w:sz w:val="20"/>
              </w:rPr>
              <w:t>12</w:t>
            </w:r>
          </w:p>
        </w:tc>
        <w:tc>
          <w:tcPr>
            <w:tcW w:w="11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025AD9E" w14:textId="77777777" w:rsidR="00E358DC" w:rsidRDefault="00E358DC" w:rsidP="00B72624">
            <w:pPr>
              <w:jc w:val="center"/>
            </w:pPr>
            <w:r>
              <w:rPr>
                <w:rFonts w:eastAsia="Times New Roman" w:cs="Times New Roman"/>
                <w:color w:val="000000"/>
                <w:sz w:val="20"/>
              </w:rPr>
              <w:t>13</w:t>
            </w:r>
          </w:p>
        </w:tc>
        <w:tc>
          <w:tcPr>
            <w:tcW w:w="117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08273B8" w14:textId="77777777" w:rsidR="00E358DC" w:rsidRDefault="00E358DC" w:rsidP="00B72624">
            <w:pPr>
              <w:jc w:val="center"/>
            </w:pPr>
            <w:r>
              <w:rPr>
                <w:rFonts w:eastAsia="Times New Roman" w:cs="Times New Roman"/>
                <w:color w:val="000000"/>
                <w:sz w:val="20"/>
              </w:rPr>
              <w:t>14</w:t>
            </w:r>
          </w:p>
        </w:tc>
      </w:tr>
      <w:tr w:rsidR="00E358DC" w14:paraId="44A30064" w14:textId="77777777" w:rsidTr="00E358DC">
        <w:trPr>
          <w:trHeight w:val="282"/>
        </w:trPr>
        <w:tc>
          <w:tcPr>
            <w:tcW w:w="42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B45B157" w14:textId="77777777" w:rsidR="00E358DC" w:rsidRDefault="00E358DC" w:rsidP="00B72624">
            <w:pPr>
              <w:jc w:val="center"/>
            </w:pPr>
            <w:r>
              <w:t>1</w:t>
            </w:r>
          </w:p>
          <w:p w14:paraId="4BB13983" w14:textId="77777777" w:rsidR="00E358DC" w:rsidRDefault="00E358DC" w:rsidP="00B72624">
            <w:pPr>
              <w:jc w:val="center"/>
            </w:pPr>
          </w:p>
          <w:p w14:paraId="68F8276F" w14:textId="77777777" w:rsidR="00E358DC" w:rsidRDefault="00E358DC" w:rsidP="00B72624">
            <w:pPr>
              <w:jc w:val="center"/>
            </w:pPr>
          </w:p>
          <w:p w14:paraId="130DCD28" w14:textId="77777777" w:rsidR="00E358DC" w:rsidRDefault="00E358DC" w:rsidP="00B72624">
            <w:pPr>
              <w:jc w:val="center"/>
            </w:pPr>
          </w:p>
          <w:p w14:paraId="1384265D" w14:textId="77777777" w:rsidR="00E358DC" w:rsidRDefault="00E358DC" w:rsidP="00B72624">
            <w:pPr>
              <w:jc w:val="center"/>
            </w:pPr>
          </w:p>
        </w:tc>
        <w:tc>
          <w:tcPr>
            <w:tcW w:w="98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FC0856A" w14:textId="77777777" w:rsidR="00E358DC" w:rsidRDefault="00E358DC" w:rsidP="00B72624">
            <w:pPr>
              <w:jc w:val="center"/>
            </w:pPr>
            <w:r>
              <w:rPr>
                <w:rFonts w:eastAsia="Times New Roman" w:cs="Times New Roman"/>
                <w:color w:val="000000"/>
                <w:sz w:val="20"/>
              </w:rPr>
              <w:t>Газонокосилка тип 1</w:t>
            </w:r>
          </w:p>
          <w:p w14:paraId="27CB263A" w14:textId="77777777" w:rsidR="00E358DC" w:rsidRDefault="00E358DC" w:rsidP="00B72624">
            <w:pPr>
              <w:jc w:val="center"/>
            </w:pPr>
          </w:p>
          <w:p w14:paraId="37863612" w14:textId="77777777" w:rsidR="00E358DC" w:rsidRDefault="00E358DC" w:rsidP="00B72624">
            <w:pPr>
              <w:jc w:val="center"/>
            </w:pPr>
          </w:p>
          <w:p w14:paraId="32D51074" w14:textId="77777777" w:rsidR="00E358DC" w:rsidRDefault="00E358DC" w:rsidP="00B72624">
            <w:pPr>
              <w:jc w:val="center"/>
            </w:pPr>
          </w:p>
          <w:p w14:paraId="32E509A8" w14:textId="77777777" w:rsidR="00E358DC" w:rsidRDefault="00E358DC" w:rsidP="00B72624">
            <w:pPr>
              <w:jc w:val="center"/>
            </w:pPr>
          </w:p>
        </w:tc>
        <w:tc>
          <w:tcPr>
            <w:tcW w:w="100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7B051DE" w14:textId="77777777" w:rsidR="00E358DC" w:rsidRDefault="00E358DC" w:rsidP="00B72624">
            <w:pPr>
              <w:jc w:val="center"/>
            </w:pPr>
            <w:r>
              <w:rPr>
                <w:rFonts w:eastAsia="Times New Roman" w:cs="Times New Roman"/>
                <w:color w:val="000000"/>
                <w:sz w:val="20"/>
              </w:rPr>
              <w:t>28.30.40.000</w:t>
            </w:r>
          </w:p>
          <w:p w14:paraId="62417156" w14:textId="77777777" w:rsidR="00E358DC" w:rsidRDefault="00E358DC" w:rsidP="00B72624">
            <w:pPr>
              <w:jc w:val="center"/>
            </w:pPr>
          </w:p>
          <w:p w14:paraId="03A5D939" w14:textId="77777777" w:rsidR="00E358DC" w:rsidRDefault="00E358DC" w:rsidP="00B72624">
            <w:pPr>
              <w:jc w:val="center"/>
            </w:pPr>
          </w:p>
          <w:p w14:paraId="0C8AFF2E" w14:textId="77777777" w:rsidR="00E358DC" w:rsidRDefault="00E358DC" w:rsidP="00B72624">
            <w:pPr>
              <w:jc w:val="center"/>
            </w:pPr>
          </w:p>
          <w:p w14:paraId="4B6C4647" w14:textId="77777777" w:rsidR="00E358DC" w:rsidRDefault="00E358DC" w:rsidP="00B72624">
            <w:pPr>
              <w:jc w:val="center"/>
            </w:pPr>
          </w:p>
        </w:tc>
        <w:tc>
          <w:tcPr>
            <w:tcW w:w="103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3D0DEF9" w14:textId="77777777" w:rsidR="00E358DC" w:rsidRDefault="00E358DC" w:rsidP="00B72624">
            <w:pPr>
              <w:jc w:val="center"/>
            </w:pPr>
            <w:r>
              <w:rPr>
                <w:rFonts w:eastAsia="Times New Roman" w:cs="Times New Roman"/>
                <w:color w:val="000000"/>
                <w:sz w:val="20"/>
              </w:rPr>
              <w:t>001</w:t>
            </w:r>
          </w:p>
          <w:p w14:paraId="4F06AD61" w14:textId="77777777" w:rsidR="00E358DC" w:rsidRDefault="00E358DC" w:rsidP="00B72624">
            <w:pPr>
              <w:jc w:val="center"/>
            </w:pPr>
          </w:p>
          <w:p w14:paraId="4E36418C" w14:textId="77777777" w:rsidR="00E358DC" w:rsidRDefault="00E358DC" w:rsidP="00B72624">
            <w:pPr>
              <w:jc w:val="center"/>
            </w:pPr>
          </w:p>
          <w:p w14:paraId="127D7380" w14:textId="77777777" w:rsidR="00E358DC" w:rsidRDefault="00E358DC" w:rsidP="00B72624">
            <w:pPr>
              <w:jc w:val="center"/>
            </w:pPr>
          </w:p>
          <w:p w14:paraId="71C4AE98" w14:textId="77777777" w:rsidR="00E358DC" w:rsidRDefault="00E358DC" w:rsidP="00B72624">
            <w:pPr>
              <w:jc w:val="center"/>
            </w:pPr>
          </w:p>
        </w:tc>
        <w:tc>
          <w:tcPr>
            <w:tcW w:w="85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16AE6CB" w14:textId="77777777" w:rsidR="00E358DC" w:rsidRDefault="00E358DC" w:rsidP="00B72624">
            <w:pPr>
              <w:jc w:val="center"/>
            </w:pPr>
            <w:r>
              <w:rPr>
                <w:rFonts w:eastAsia="Times New Roman" w:cs="Times New Roman"/>
                <w:color w:val="000000"/>
                <w:sz w:val="20"/>
              </w:rPr>
              <w:t>ШТ</w:t>
            </w:r>
          </w:p>
          <w:p w14:paraId="1D24D10A" w14:textId="77777777" w:rsidR="00E358DC" w:rsidRDefault="00E358DC" w:rsidP="00B72624">
            <w:pPr>
              <w:jc w:val="center"/>
            </w:pPr>
          </w:p>
          <w:p w14:paraId="28743790" w14:textId="77777777" w:rsidR="00E358DC" w:rsidRDefault="00E358DC" w:rsidP="00B72624">
            <w:pPr>
              <w:jc w:val="center"/>
            </w:pPr>
          </w:p>
          <w:p w14:paraId="0D845B5E" w14:textId="77777777" w:rsidR="00E358DC" w:rsidRDefault="00E358DC" w:rsidP="00B72624">
            <w:pPr>
              <w:jc w:val="center"/>
            </w:pPr>
          </w:p>
          <w:p w14:paraId="29B1E6A3"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8E9CB9D" w14:textId="77777777" w:rsidR="00E358DC" w:rsidRDefault="00E358DC" w:rsidP="00B72624">
            <w:r>
              <w:rPr>
                <w:rFonts w:eastAsia="Times New Roman" w:cs="Times New Roman"/>
                <w:color w:val="000000"/>
                <w:sz w:val="20"/>
              </w:rPr>
              <w:t>Тип двигателя</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C351C0E"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C820CA5"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42BDB52" w14:textId="77777777" w:rsidR="00E358DC" w:rsidRDefault="00E358DC" w:rsidP="00B72624"/>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189E0A2" w14:textId="77777777" w:rsidR="00E358DC" w:rsidRDefault="00E358DC" w:rsidP="00B72624">
            <w:r>
              <w:rPr>
                <w:rFonts w:eastAsia="Times New Roman" w:cs="Times New Roman"/>
                <w:color w:val="000000"/>
                <w:sz w:val="20"/>
              </w:rPr>
              <w:t>Бензиновый</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17B8CD5" w14:textId="77777777" w:rsidR="00E358DC" w:rsidRDefault="00E358DC" w:rsidP="00B72624">
            <w:pPr>
              <w:jc w:val="center"/>
            </w:pPr>
            <w:r>
              <w:rPr>
                <w:rFonts w:eastAsia="Times New Roman" w:cs="Times New Roman"/>
                <w:color w:val="000000"/>
                <w:sz w:val="20"/>
              </w:rPr>
              <w:t>-</w:t>
            </w:r>
          </w:p>
        </w:tc>
        <w:tc>
          <w:tcPr>
            <w:tcW w:w="122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BD68305" w14:textId="77777777" w:rsidR="00E358DC" w:rsidRDefault="00E358DC" w:rsidP="00B72624">
            <w:pPr>
              <w:jc w:val="center"/>
            </w:pPr>
            <w:r>
              <w:rPr>
                <w:rFonts w:eastAsia="Times New Roman" w:cs="Times New Roman"/>
                <w:color w:val="000000"/>
                <w:sz w:val="20"/>
              </w:rPr>
              <w:t>Газонокосилки бензиновые ручные</w:t>
            </w:r>
          </w:p>
          <w:p w14:paraId="1F6D4723" w14:textId="77777777" w:rsidR="00E358DC" w:rsidRDefault="00E358DC" w:rsidP="00B72624">
            <w:pPr>
              <w:jc w:val="center"/>
            </w:pPr>
          </w:p>
          <w:p w14:paraId="3E4EC7FB" w14:textId="77777777" w:rsidR="00E358DC" w:rsidRDefault="00E358DC" w:rsidP="00B72624">
            <w:pPr>
              <w:jc w:val="center"/>
            </w:pPr>
          </w:p>
          <w:p w14:paraId="6F5ABFD9" w14:textId="77777777" w:rsidR="00E358DC" w:rsidRDefault="00E358DC" w:rsidP="00B72624">
            <w:pPr>
              <w:jc w:val="center"/>
            </w:pPr>
          </w:p>
          <w:p w14:paraId="077ED59B" w14:textId="77777777" w:rsidR="00E358DC" w:rsidRDefault="00E358DC" w:rsidP="00B72624">
            <w:pPr>
              <w:jc w:val="center"/>
            </w:pPr>
          </w:p>
        </w:tc>
        <w:tc>
          <w:tcPr>
            <w:tcW w:w="117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7D552D5" w14:textId="77777777" w:rsidR="00E358DC" w:rsidRDefault="00E358DC" w:rsidP="00B72624">
            <w:pPr>
              <w:jc w:val="center"/>
            </w:pPr>
            <w:hyperlink r:id="rId8" w:tooltip="https://zakupki.gov.ru/epz/ktru/ktruCard/ktru-description.html?itemId=28.30.40.000-00000004" w:history="1">
              <w:r>
                <w:rPr>
                  <w:rFonts w:eastAsia="Times New Roman" w:cs="Times New Roman"/>
                  <w:color w:val="0563C1"/>
                  <w:sz w:val="22"/>
                  <w:u w:val="single"/>
                </w:rPr>
                <w:t>28.30.40.000-00000004</w:t>
              </w:r>
            </w:hyperlink>
          </w:p>
          <w:p w14:paraId="3DD77FB5" w14:textId="77777777" w:rsidR="00E358DC" w:rsidRDefault="00E358DC" w:rsidP="00B72624">
            <w:pPr>
              <w:jc w:val="center"/>
            </w:pPr>
            <w:hyperlink r:id="rId9" w:tooltip="https://zakupki.gov.ru/epz/ktru/ktruCard/ktru-description.html?itemId=28.30.40.000-00000004" w:history="1"/>
          </w:p>
          <w:p w14:paraId="0F4B23CA" w14:textId="77777777" w:rsidR="00E358DC" w:rsidRDefault="00E358DC" w:rsidP="00B72624">
            <w:pPr>
              <w:jc w:val="center"/>
            </w:pPr>
            <w:hyperlink r:id="rId10" w:tooltip="https://zakupki.gov.ru/epz/ktru/ktruCard/ktru-description.html?itemId=28.30.40.000-00000004" w:history="1"/>
          </w:p>
          <w:p w14:paraId="50A8B87A" w14:textId="77777777" w:rsidR="00E358DC" w:rsidRDefault="00E358DC" w:rsidP="00B72624">
            <w:pPr>
              <w:jc w:val="center"/>
            </w:pPr>
            <w:hyperlink r:id="rId11" w:tooltip="https://zakupki.gov.ru/epz/ktru/ktruCard/ktru-description.html?itemId=28.30.40.000-00000004" w:history="1"/>
          </w:p>
          <w:p w14:paraId="73B9EDB8" w14:textId="77777777" w:rsidR="00E358DC" w:rsidRDefault="00E358DC" w:rsidP="00B72624">
            <w:pPr>
              <w:jc w:val="center"/>
            </w:pPr>
            <w:hyperlink r:id="rId12" w:tooltip="https://zakupki.gov.ru/epz/ktru/ktruCard/ktru-description.html?itemId=28.30.40.000-00000004" w:history="1"/>
          </w:p>
        </w:tc>
        <w:tc>
          <w:tcPr>
            <w:tcW w:w="117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EE19E09" w14:textId="77777777" w:rsidR="00E358DC" w:rsidRDefault="00E358DC" w:rsidP="00B72624">
            <w:pPr>
              <w:jc w:val="center"/>
            </w:pPr>
            <w:hyperlink r:id="rId13" w:tooltip="https://new.gz-spb.ru/" w:history="1">
              <w:r>
                <w:rPr>
                  <w:rFonts w:eastAsia="Times New Roman" w:cs="Times New Roman"/>
                  <w:color w:val="0563C1"/>
                  <w:sz w:val="22"/>
                  <w:u w:val="single"/>
                </w:rPr>
                <w:t>28.30.40.000-001</w:t>
              </w:r>
            </w:hyperlink>
          </w:p>
          <w:p w14:paraId="70789236" w14:textId="77777777" w:rsidR="00E358DC" w:rsidRDefault="00E358DC" w:rsidP="00B72624">
            <w:pPr>
              <w:jc w:val="center"/>
            </w:pPr>
            <w:hyperlink r:id="rId14" w:tooltip="https://new.gz-spb.ru/" w:history="1"/>
          </w:p>
          <w:p w14:paraId="5C8E24BE" w14:textId="77777777" w:rsidR="00E358DC" w:rsidRDefault="00E358DC" w:rsidP="00B72624">
            <w:pPr>
              <w:jc w:val="center"/>
            </w:pPr>
            <w:hyperlink r:id="rId15" w:tooltip="https://new.gz-spb.ru/" w:history="1"/>
          </w:p>
          <w:p w14:paraId="54246211" w14:textId="77777777" w:rsidR="00E358DC" w:rsidRDefault="00E358DC" w:rsidP="00B72624">
            <w:pPr>
              <w:jc w:val="center"/>
            </w:pPr>
            <w:hyperlink r:id="rId16" w:tooltip="https://new.gz-spb.ru/" w:history="1"/>
          </w:p>
          <w:p w14:paraId="12D3063D" w14:textId="77777777" w:rsidR="00E358DC" w:rsidRDefault="00E358DC" w:rsidP="00B72624">
            <w:pPr>
              <w:jc w:val="center"/>
            </w:pPr>
            <w:hyperlink r:id="rId17" w:tooltip="https://new.gz-spb.ru/" w:history="1"/>
          </w:p>
        </w:tc>
      </w:tr>
      <w:tr w:rsidR="00E358DC" w14:paraId="0C829AD8"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C52D8F1"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1595C82"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C3EC196"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E9599F1"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C3F9589"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E585A38" w14:textId="77777777" w:rsidR="00E358DC" w:rsidRDefault="00E358DC" w:rsidP="00B72624">
            <w:r>
              <w:rPr>
                <w:rFonts w:eastAsia="Times New Roman" w:cs="Times New Roman"/>
                <w:color w:val="000000"/>
                <w:sz w:val="20"/>
              </w:rPr>
              <w:t>Емкость топливного бака</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E8A120D"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1E3525E"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8DBAB39" w14:textId="77777777" w:rsidR="00E358DC" w:rsidRDefault="00E358DC" w:rsidP="00B72624">
            <w:r>
              <w:rPr>
                <w:rFonts w:eastAsia="Times New Roman" w:cs="Times New Roman"/>
                <w:color w:val="000000"/>
                <w:sz w:val="20"/>
              </w:rPr>
              <w:t>0.33</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E44AA10"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B3CE122" w14:textId="77777777" w:rsidR="00E358DC" w:rsidRDefault="00E358DC" w:rsidP="00B72624">
            <w:pPr>
              <w:jc w:val="center"/>
            </w:pPr>
            <w:r>
              <w:rPr>
                <w:rFonts w:eastAsia="Times New Roman" w:cs="Times New Roman"/>
                <w:color w:val="000000"/>
                <w:sz w:val="20"/>
              </w:rPr>
              <w:t>л.</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995AD77"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E2C9F72" w14:textId="77777777" w:rsidR="00E358DC" w:rsidRDefault="00E358DC" w:rsidP="00B72624">
            <w:pPr>
              <w:jc w:val="center"/>
            </w:pPr>
            <w:hyperlink r:id="rId18"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0EDC3F0" w14:textId="77777777" w:rsidR="00E358DC" w:rsidRDefault="00E358DC" w:rsidP="00B72624">
            <w:pPr>
              <w:jc w:val="center"/>
            </w:pPr>
            <w:hyperlink r:id="rId19" w:tooltip="https://new.gz-spb.ru/" w:history="1"/>
          </w:p>
        </w:tc>
      </w:tr>
      <w:tr w:rsidR="00E358DC" w14:paraId="723B4C25"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97AFCFB"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E47D89D"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54DD80D"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6663C79"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B2AA7F4"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E7A05BF" w14:textId="77777777" w:rsidR="00E358DC" w:rsidRDefault="00E358DC" w:rsidP="00B72624">
            <w:r>
              <w:rPr>
                <w:rFonts w:eastAsia="Times New Roman" w:cs="Times New Roman"/>
                <w:color w:val="000000"/>
                <w:sz w:val="20"/>
              </w:rPr>
              <w:t xml:space="preserve">Тип двигателя  </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A3B3C84"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D8D5C6A"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31EF46D" w14:textId="77777777" w:rsidR="00E358DC" w:rsidRDefault="00E358DC" w:rsidP="00B72624">
            <w:r>
              <w:rPr>
                <w:rFonts w:eastAsia="Times New Roman" w:cs="Times New Roman"/>
                <w:color w:val="000000"/>
                <w:sz w:val="20"/>
              </w:rPr>
              <w:t>двухтактный</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593A9A0"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CDF4987" w14:textId="77777777" w:rsidR="00E358DC" w:rsidRDefault="00E358DC" w:rsidP="00B72624">
            <w:pPr>
              <w:jc w:val="center"/>
            </w:pP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D1487D3"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7AB83F1" w14:textId="77777777" w:rsidR="00E358DC" w:rsidRDefault="00E358DC" w:rsidP="00B72624">
            <w:pPr>
              <w:jc w:val="center"/>
            </w:pPr>
            <w:hyperlink r:id="rId20"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9F189AB" w14:textId="77777777" w:rsidR="00E358DC" w:rsidRDefault="00E358DC" w:rsidP="00B72624">
            <w:pPr>
              <w:jc w:val="center"/>
            </w:pPr>
            <w:hyperlink r:id="rId21" w:tooltip="https://new.gz-spb.ru/" w:history="1"/>
          </w:p>
        </w:tc>
      </w:tr>
      <w:tr w:rsidR="00E358DC" w14:paraId="429F85F5"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7E51E47"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BC766ED"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BC489D6"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DE89443"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E8C86B0"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017D831" w14:textId="77777777" w:rsidR="00E358DC" w:rsidRDefault="00E358DC" w:rsidP="00B72624">
            <w:r>
              <w:rPr>
                <w:rFonts w:eastAsia="Times New Roman" w:cs="Times New Roman"/>
                <w:color w:val="000000"/>
                <w:sz w:val="20"/>
              </w:rPr>
              <w:t>Объем двигателя</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DCDA9DE"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5FA69DD"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2BC1051" w14:textId="77777777" w:rsidR="00E358DC" w:rsidRDefault="00E358DC" w:rsidP="00B72624">
            <w:r>
              <w:rPr>
                <w:rFonts w:eastAsia="Times New Roman" w:cs="Times New Roman"/>
                <w:color w:val="000000"/>
                <w:sz w:val="20"/>
              </w:rPr>
              <w:t>27.2</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3CA9C69"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EDF4FB3" w14:textId="77777777" w:rsidR="00E358DC" w:rsidRDefault="00E358DC" w:rsidP="00B72624">
            <w:pPr>
              <w:jc w:val="center"/>
            </w:pPr>
            <w:r>
              <w:rPr>
                <w:rFonts w:eastAsia="Times New Roman" w:cs="Times New Roman"/>
                <w:color w:val="000000"/>
                <w:sz w:val="20"/>
              </w:rPr>
              <w:t>СМ3</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8013A8D"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23019B9" w14:textId="77777777" w:rsidR="00E358DC" w:rsidRDefault="00E358DC" w:rsidP="00B72624">
            <w:pPr>
              <w:jc w:val="center"/>
            </w:pPr>
            <w:hyperlink r:id="rId22"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A57BAA0" w14:textId="77777777" w:rsidR="00E358DC" w:rsidRDefault="00E358DC" w:rsidP="00B72624">
            <w:pPr>
              <w:jc w:val="center"/>
            </w:pPr>
            <w:hyperlink r:id="rId23" w:tooltip="https://new.gz-spb.ru/" w:history="1"/>
          </w:p>
        </w:tc>
      </w:tr>
      <w:tr w:rsidR="00E358DC" w14:paraId="3870D4E5"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CE2EF2D" w14:textId="77777777" w:rsidR="00E358DC" w:rsidRDefault="00E358DC" w:rsidP="00B72624"/>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8FE961F" w14:textId="77777777" w:rsidR="00E358DC" w:rsidRDefault="00E358DC" w:rsidP="00B72624"/>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9D1F801" w14:textId="77777777" w:rsidR="00E358DC" w:rsidRDefault="00E358DC" w:rsidP="00B72624"/>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72428EA" w14:textId="77777777" w:rsidR="00E358DC" w:rsidRDefault="00E358DC" w:rsidP="00B72624"/>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14257B9" w14:textId="77777777" w:rsidR="00E358DC" w:rsidRDefault="00E358DC" w:rsidP="00B72624"/>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92C2F52" w14:textId="77777777" w:rsidR="00E358DC" w:rsidRDefault="00E358DC" w:rsidP="00B72624">
            <w:r>
              <w:rPr>
                <w:rFonts w:eastAsia="Times New Roman" w:cs="Times New Roman"/>
                <w:color w:val="000000"/>
                <w:sz w:val="20"/>
              </w:rPr>
              <w:t>Уровень вибрации слева/справа</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F2031D5"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1249870"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3F8D549" w14:textId="77777777" w:rsidR="00E358DC" w:rsidRDefault="00E358DC" w:rsidP="00B72624">
            <w:r>
              <w:rPr>
                <w:rFonts w:eastAsia="Times New Roman" w:cs="Times New Roman"/>
                <w:color w:val="000000"/>
                <w:sz w:val="20"/>
              </w:rPr>
              <w:t>0,6/0,8</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C1B07C4"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405D786" w14:textId="77777777" w:rsidR="00E358DC" w:rsidRDefault="00E358DC" w:rsidP="00B72624">
            <w:pPr>
              <w:jc w:val="center"/>
            </w:pPr>
            <w:r>
              <w:rPr>
                <w:rFonts w:eastAsia="Times New Roman" w:cs="Times New Roman"/>
                <w:color w:val="000000"/>
                <w:sz w:val="20"/>
              </w:rPr>
              <w:t>м/с.кв.</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F2A0A1E" w14:textId="77777777" w:rsidR="00E358DC" w:rsidRDefault="00E358DC" w:rsidP="00B72624"/>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AD303F4" w14:textId="77777777" w:rsidR="00E358DC" w:rsidRDefault="00E358DC" w:rsidP="00B72624"/>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C4B866D" w14:textId="77777777" w:rsidR="00E358DC" w:rsidRDefault="00E358DC" w:rsidP="00B72624"/>
        </w:tc>
      </w:tr>
      <w:tr w:rsidR="00E358DC" w14:paraId="1606C137"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BA4321A"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522F247"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8B557AC"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FF13F13"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50D6A5C"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EB61693" w14:textId="77777777" w:rsidR="00E358DC" w:rsidRDefault="00E358DC" w:rsidP="00B72624">
            <w:r>
              <w:rPr>
                <w:rFonts w:eastAsia="Times New Roman" w:cs="Times New Roman"/>
                <w:color w:val="000000"/>
                <w:sz w:val="20"/>
              </w:rPr>
              <w:t xml:space="preserve">Уровень звуковой мощности </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A8CE65D"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A6E32E8"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0A3E62A" w14:textId="77777777" w:rsidR="00E358DC" w:rsidRDefault="00E358DC" w:rsidP="00B72624">
            <w:r>
              <w:rPr>
                <w:rFonts w:eastAsia="Times New Roman" w:cs="Times New Roman"/>
                <w:color w:val="000000"/>
                <w:sz w:val="20"/>
              </w:rPr>
              <w:t>107</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AC1CB13"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7986E5F" w14:textId="77777777" w:rsidR="00E358DC" w:rsidRDefault="00E358DC" w:rsidP="00B72624">
            <w:pPr>
              <w:jc w:val="center"/>
            </w:pPr>
            <w:r>
              <w:rPr>
                <w:rFonts w:eastAsia="Times New Roman" w:cs="Times New Roman"/>
                <w:color w:val="000000"/>
                <w:sz w:val="20"/>
              </w:rPr>
              <w:t>дБ</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DCEFD83"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8E083F9" w14:textId="77777777" w:rsidR="00E358DC" w:rsidRDefault="00E358DC" w:rsidP="00B72624">
            <w:pPr>
              <w:jc w:val="center"/>
            </w:pPr>
            <w:hyperlink r:id="rId24"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833CB30" w14:textId="77777777" w:rsidR="00E358DC" w:rsidRDefault="00E358DC" w:rsidP="00B72624">
            <w:pPr>
              <w:jc w:val="center"/>
            </w:pPr>
            <w:hyperlink r:id="rId25" w:tooltip="https://new.gz-spb.ru/" w:history="1"/>
          </w:p>
        </w:tc>
      </w:tr>
      <w:tr w:rsidR="00E358DC" w14:paraId="1B3FCE6F"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C2F071E"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330BCD9"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FC9BE75"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99C3804"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91DBD0F"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4EAA67D" w14:textId="77777777" w:rsidR="00E358DC" w:rsidRDefault="00E358DC" w:rsidP="00B72624">
            <w:r>
              <w:rPr>
                <w:rFonts w:eastAsia="Times New Roman" w:cs="Times New Roman"/>
                <w:color w:val="000000"/>
                <w:sz w:val="20"/>
              </w:rPr>
              <w:t>Уровень звукового давления</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901F289"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AC24589"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9F29BD2" w14:textId="77777777" w:rsidR="00E358DC" w:rsidRDefault="00E358DC" w:rsidP="00B72624">
            <w:r>
              <w:rPr>
                <w:rFonts w:eastAsia="Times New Roman" w:cs="Times New Roman"/>
                <w:color w:val="000000"/>
                <w:sz w:val="20"/>
              </w:rPr>
              <w:t>95</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B509537"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D793539" w14:textId="77777777" w:rsidR="00E358DC" w:rsidRDefault="00E358DC" w:rsidP="00B72624">
            <w:pPr>
              <w:jc w:val="center"/>
            </w:pPr>
            <w:r>
              <w:rPr>
                <w:rFonts w:eastAsia="Times New Roman" w:cs="Times New Roman"/>
                <w:color w:val="000000"/>
                <w:sz w:val="20"/>
              </w:rPr>
              <w:t>дБ</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DFBA82B"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A6F5900" w14:textId="77777777" w:rsidR="00E358DC" w:rsidRDefault="00E358DC" w:rsidP="00B72624">
            <w:pPr>
              <w:jc w:val="center"/>
            </w:pPr>
            <w:hyperlink r:id="rId26"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CB65DF9" w14:textId="77777777" w:rsidR="00E358DC" w:rsidRDefault="00E358DC" w:rsidP="00B72624">
            <w:pPr>
              <w:jc w:val="center"/>
            </w:pPr>
            <w:hyperlink r:id="rId27" w:tooltip="https://new.gz-spb.ru/" w:history="1"/>
          </w:p>
        </w:tc>
      </w:tr>
      <w:tr w:rsidR="00E358DC" w14:paraId="616A6031"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9DF3BE8"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40A2D58"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57A3867"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CD27A13"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1A1D64A"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8A68EE1" w14:textId="77777777" w:rsidR="00E358DC" w:rsidRDefault="00E358DC" w:rsidP="00B72624">
            <w:r>
              <w:rPr>
                <w:rFonts w:eastAsia="Times New Roman" w:cs="Times New Roman"/>
                <w:color w:val="000000"/>
                <w:sz w:val="20"/>
              </w:rPr>
              <w:t>Способ движения</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8C417D7"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5D3910F"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070D340" w14:textId="77777777" w:rsidR="00E358DC" w:rsidRDefault="00E358DC" w:rsidP="00B72624"/>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365202E" w14:textId="77777777" w:rsidR="00E358DC" w:rsidRDefault="00E358DC" w:rsidP="00B72624">
            <w:r>
              <w:rPr>
                <w:rFonts w:eastAsia="Times New Roman" w:cs="Times New Roman"/>
                <w:color w:val="000000"/>
                <w:sz w:val="20"/>
              </w:rPr>
              <w:t>Несамоходная</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9906E10" w14:textId="77777777" w:rsidR="00E358DC" w:rsidRDefault="00E358DC" w:rsidP="00B72624">
            <w:pPr>
              <w:jc w:val="center"/>
            </w:pPr>
            <w:r>
              <w:rPr>
                <w:rFonts w:eastAsia="Times New Roman" w:cs="Times New Roman"/>
                <w:color w:val="000000"/>
                <w:sz w:val="20"/>
              </w:rPr>
              <w:t>-</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4DB1E1F"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51F81F3" w14:textId="77777777" w:rsidR="00E358DC" w:rsidRDefault="00E358DC" w:rsidP="00B72624">
            <w:pPr>
              <w:jc w:val="center"/>
            </w:pPr>
            <w:hyperlink r:id="rId28"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4C91653" w14:textId="77777777" w:rsidR="00E358DC" w:rsidRDefault="00E358DC" w:rsidP="00B72624">
            <w:pPr>
              <w:jc w:val="center"/>
            </w:pPr>
            <w:hyperlink r:id="rId29" w:tooltip="https://new.gz-spb.ru/" w:history="1"/>
          </w:p>
        </w:tc>
      </w:tr>
      <w:tr w:rsidR="00E358DC" w14:paraId="1D3CC0E8"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8F92353" w14:textId="77777777" w:rsidR="00E358DC" w:rsidRDefault="00E358DC" w:rsidP="00B72624"/>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8CCF3BB" w14:textId="77777777" w:rsidR="00E358DC" w:rsidRDefault="00E358DC" w:rsidP="00B72624"/>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9AF18D7" w14:textId="77777777" w:rsidR="00E358DC" w:rsidRDefault="00E358DC" w:rsidP="00B72624"/>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D58A3A9" w14:textId="77777777" w:rsidR="00E358DC" w:rsidRDefault="00E358DC" w:rsidP="00B72624"/>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C8B3CAB" w14:textId="77777777" w:rsidR="00E358DC" w:rsidRDefault="00E358DC" w:rsidP="00B72624"/>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4A367C1" w14:textId="77777777" w:rsidR="00E358DC" w:rsidRDefault="00E358DC" w:rsidP="00B72624">
            <w:r>
              <w:rPr>
                <w:rFonts w:eastAsia="Times New Roman" w:cs="Times New Roman"/>
                <w:color w:val="000000"/>
                <w:sz w:val="20"/>
              </w:rPr>
              <w:t>Тип газонокосилки</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BD025DC"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B496573"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9C5E8C9" w14:textId="77777777" w:rsidR="00E358DC" w:rsidRDefault="00E358DC" w:rsidP="00B72624"/>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880322C" w14:textId="77777777" w:rsidR="00E358DC" w:rsidRDefault="00E358DC" w:rsidP="00B72624">
            <w:r>
              <w:rPr>
                <w:rFonts w:eastAsia="Times New Roman" w:cs="Times New Roman"/>
                <w:color w:val="000000"/>
                <w:sz w:val="20"/>
              </w:rPr>
              <w:t>Триммер</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911A2F0" w14:textId="77777777" w:rsidR="00E358DC" w:rsidRDefault="00E358DC" w:rsidP="00B72624">
            <w:pPr>
              <w:jc w:val="center"/>
            </w:pPr>
            <w:r>
              <w:rPr>
                <w:rFonts w:eastAsia="Times New Roman" w:cs="Times New Roman"/>
                <w:color w:val="000000"/>
                <w:sz w:val="20"/>
              </w:rPr>
              <w:t>-</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4A4D30A" w14:textId="77777777" w:rsidR="00E358DC" w:rsidRDefault="00E358DC" w:rsidP="00B72624"/>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240F83B" w14:textId="77777777" w:rsidR="00E358DC" w:rsidRDefault="00E358DC" w:rsidP="00B72624"/>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17FC1DC" w14:textId="77777777" w:rsidR="00E358DC" w:rsidRDefault="00E358DC" w:rsidP="00B72624"/>
        </w:tc>
      </w:tr>
      <w:tr w:rsidR="00E358DC" w14:paraId="6FCE1AF2"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EC14FA9"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919E166"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0E8BD81"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BBAC139"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6938CDC"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58FB600" w14:textId="77777777" w:rsidR="00E358DC" w:rsidRDefault="00E358DC" w:rsidP="00B72624">
            <w:r>
              <w:rPr>
                <w:rFonts w:eastAsia="Times New Roman" w:cs="Times New Roman"/>
                <w:color w:val="000000"/>
                <w:sz w:val="20"/>
              </w:rPr>
              <w:t>Мощность двигателя</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546154A"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CAB71F5"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83F6EB7" w14:textId="77777777" w:rsidR="00E358DC" w:rsidRDefault="00E358DC" w:rsidP="00B72624"/>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4872A7D" w14:textId="77777777" w:rsidR="00E358DC" w:rsidRDefault="00E358DC" w:rsidP="00B72624">
            <w:r>
              <w:rPr>
                <w:rFonts w:eastAsia="Times New Roman" w:cs="Times New Roman"/>
                <w:color w:val="000000"/>
                <w:sz w:val="20"/>
              </w:rPr>
              <w:t>&lt; 5</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075C63D" w14:textId="77777777" w:rsidR="00E358DC" w:rsidRDefault="00E358DC" w:rsidP="00B72624">
            <w:pPr>
              <w:jc w:val="center"/>
            </w:pPr>
            <w:r>
              <w:rPr>
                <w:rFonts w:eastAsia="Times New Roman" w:cs="Times New Roman"/>
                <w:color w:val="000000"/>
                <w:sz w:val="20"/>
              </w:rPr>
              <w:t>ЛС</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1430147"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294E905" w14:textId="77777777" w:rsidR="00E358DC" w:rsidRDefault="00E358DC" w:rsidP="00B72624">
            <w:pPr>
              <w:jc w:val="center"/>
            </w:pPr>
            <w:hyperlink r:id="rId30"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5BC31C5" w14:textId="77777777" w:rsidR="00E358DC" w:rsidRDefault="00E358DC" w:rsidP="00B72624">
            <w:pPr>
              <w:jc w:val="center"/>
            </w:pPr>
            <w:hyperlink r:id="rId31" w:tooltip="https://new.gz-spb.ru/" w:history="1"/>
          </w:p>
        </w:tc>
      </w:tr>
      <w:tr w:rsidR="00E358DC" w14:paraId="34603B66"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0ECA196"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0FFD215"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12B3A43"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266CC85"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CC0DC49"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DCFD1C9" w14:textId="77777777" w:rsidR="00E358DC" w:rsidRDefault="00E358DC" w:rsidP="00B72624">
            <w:r>
              <w:rPr>
                <w:rFonts w:eastAsia="Times New Roman" w:cs="Times New Roman"/>
                <w:color w:val="000000"/>
                <w:sz w:val="20"/>
              </w:rPr>
              <w:t>Режущий элемент</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8AFC9D5"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ADEEAF7"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4E8BF81" w14:textId="77777777" w:rsidR="00E358DC" w:rsidRDefault="00E358DC" w:rsidP="00B72624">
            <w:r>
              <w:rPr>
                <w:rFonts w:eastAsia="Times New Roman" w:cs="Times New Roman"/>
                <w:color w:val="000000"/>
                <w:sz w:val="20"/>
              </w:rPr>
              <w:t>Леска; Нож</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0076D11"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7EFD74E" w14:textId="77777777" w:rsidR="00E358DC" w:rsidRDefault="00E358DC" w:rsidP="00B72624">
            <w:pPr>
              <w:jc w:val="center"/>
            </w:pPr>
            <w:r>
              <w:rPr>
                <w:rFonts w:eastAsia="Times New Roman" w:cs="Times New Roman"/>
                <w:color w:val="000000"/>
                <w:sz w:val="20"/>
              </w:rPr>
              <w:t>-</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72392AC"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ABE80F6" w14:textId="77777777" w:rsidR="00E358DC" w:rsidRDefault="00E358DC" w:rsidP="00B72624">
            <w:pPr>
              <w:jc w:val="center"/>
            </w:pPr>
            <w:hyperlink r:id="rId32"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9664B37" w14:textId="77777777" w:rsidR="00E358DC" w:rsidRDefault="00E358DC" w:rsidP="00B72624">
            <w:pPr>
              <w:jc w:val="center"/>
            </w:pPr>
            <w:hyperlink r:id="rId33" w:tooltip="https://new.gz-spb.ru/" w:history="1"/>
          </w:p>
        </w:tc>
      </w:tr>
      <w:tr w:rsidR="00E358DC" w14:paraId="76277CCC"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AD3774B"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D945DC6"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FDE5390"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F38A4F7"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B1D4F8D"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E81BA6E" w14:textId="77777777" w:rsidR="00E358DC" w:rsidRDefault="00E358DC" w:rsidP="00B72624">
            <w:r>
              <w:rPr>
                <w:rFonts w:eastAsia="Times New Roman" w:cs="Times New Roman"/>
                <w:color w:val="000000"/>
                <w:sz w:val="20"/>
              </w:rPr>
              <w:t>Диаметр лески</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1D9B826"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87A4766"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611D35E" w14:textId="77777777" w:rsidR="00E358DC" w:rsidRDefault="00E358DC" w:rsidP="00B72624">
            <w:r>
              <w:rPr>
                <w:rFonts w:eastAsia="Times New Roman" w:cs="Times New Roman"/>
                <w:color w:val="000000"/>
                <w:sz w:val="20"/>
              </w:rPr>
              <w:t>2.4</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4E6A9A5"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006F962" w14:textId="77777777" w:rsidR="00E358DC" w:rsidRDefault="00E358DC" w:rsidP="00B72624">
            <w:pPr>
              <w:jc w:val="center"/>
            </w:pPr>
            <w:r>
              <w:rPr>
                <w:rFonts w:eastAsia="Times New Roman" w:cs="Times New Roman"/>
                <w:color w:val="000000"/>
                <w:sz w:val="20"/>
              </w:rPr>
              <w:t>мм</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699E14A"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864D909" w14:textId="77777777" w:rsidR="00E358DC" w:rsidRDefault="00E358DC" w:rsidP="00B72624">
            <w:pPr>
              <w:jc w:val="center"/>
            </w:pPr>
            <w:hyperlink r:id="rId34"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FE6D935" w14:textId="77777777" w:rsidR="00E358DC" w:rsidRDefault="00E358DC" w:rsidP="00B72624">
            <w:pPr>
              <w:jc w:val="center"/>
            </w:pPr>
            <w:hyperlink r:id="rId35" w:tooltip="https://new.gz-spb.ru/" w:history="1"/>
          </w:p>
        </w:tc>
      </w:tr>
      <w:tr w:rsidR="00E358DC" w14:paraId="5B567F67"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3EBA74D" w14:textId="77777777" w:rsidR="00E358DC" w:rsidRDefault="00E358DC" w:rsidP="00B72624"/>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27E254A" w14:textId="77777777" w:rsidR="00E358DC" w:rsidRDefault="00E358DC" w:rsidP="00B72624"/>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C696C70" w14:textId="77777777" w:rsidR="00E358DC" w:rsidRDefault="00E358DC" w:rsidP="00B72624"/>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371D563" w14:textId="77777777" w:rsidR="00E358DC" w:rsidRDefault="00E358DC" w:rsidP="00B72624"/>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114027F" w14:textId="77777777" w:rsidR="00E358DC" w:rsidRDefault="00E358DC" w:rsidP="00B72624"/>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7B07935" w14:textId="77777777" w:rsidR="00E358DC" w:rsidRDefault="00E358DC" w:rsidP="00B72624">
            <w:r>
              <w:rPr>
                <w:rFonts w:eastAsia="Times New Roman" w:cs="Times New Roman"/>
                <w:color w:val="000000"/>
                <w:sz w:val="20"/>
              </w:rPr>
              <w:t>Диаметр диска</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826D380"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48CA8E5"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3383967" w14:textId="77777777" w:rsidR="00E358DC" w:rsidRDefault="00E358DC" w:rsidP="00B72624">
            <w:r>
              <w:rPr>
                <w:rFonts w:eastAsia="Times New Roman" w:cs="Times New Roman"/>
                <w:color w:val="000000"/>
                <w:sz w:val="20"/>
              </w:rPr>
              <w:t>230</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EFEE096"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2FAAEDD" w14:textId="77777777" w:rsidR="00E358DC" w:rsidRDefault="00E358DC" w:rsidP="00B72624">
            <w:pPr>
              <w:jc w:val="center"/>
            </w:pPr>
            <w:r>
              <w:rPr>
                <w:rFonts w:eastAsia="Times New Roman" w:cs="Times New Roman"/>
                <w:color w:val="000000"/>
                <w:sz w:val="20"/>
              </w:rPr>
              <w:t>мм</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61332FE" w14:textId="77777777" w:rsidR="00E358DC" w:rsidRDefault="00E358DC" w:rsidP="00B72624"/>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9982AE4" w14:textId="77777777" w:rsidR="00E358DC" w:rsidRDefault="00E358DC" w:rsidP="00B72624"/>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DB246E5" w14:textId="77777777" w:rsidR="00E358DC" w:rsidRDefault="00E358DC" w:rsidP="00B72624"/>
        </w:tc>
      </w:tr>
      <w:tr w:rsidR="00E358DC" w14:paraId="2A3C0438"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06285CF"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EB4258B"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0115369"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3B9BE2F"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7C1DF26"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39A98FC" w14:textId="77777777" w:rsidR="00E358DC" w:rsidRDefault="00E358DC" w:rsidP="00B72624">
            <w:r>
              <w:rPr>
                <w:rFonts w:eastAsia="Times New Roman" w:cs="Times New Roman"/>
                <w:color w:val="000000"/>
                <w:sz w:val="20"/>
              </w:rPr>
              <w:t>Тип вала</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CEBCFC5"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D8E7257"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CC528CD" w14:textId="77777777" w:rsidR="00E358DC" w:rsidRDefault="00E358DC" w:rsidP="00B72624">
            <w:r>
              <w:rPr>
                <w:rFonts w:eastAsia="Times New Roman" w:cs="Times New Roman"/>
                <w:color w:val="000000"/>
                <w:sz w:val="20"/>
              </w:rPr>
              <w:t>Гибкий</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2BB3F54"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47940EC" w14:textId="77777777" w:rsidR="00E358DC" w:rsidRDefault="00E358DC" w:rsidP="00B72624">
            <w:pPr>
              <w:jc w:val="center"/>
            </w:pP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ABC7B8B"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BDC6D38" w14:textId="77777777" w:rsidR="00E358DC" w:rsidRDefault="00E358DC" w:rsidP="00B72624">
            <w:pPr>
              <w:jc w:val="center"/>
            </w:pPr>
            <w:hyperlink r:id="rId36"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256E280" w14:textId="77777777" w:rsidR="00E358DC" w:rsidRDefault="00E358DC" w:rsidP="00B72624">
            <w:pPr>
              <w:jc w:val="center"/>
            </w:pPr>
            <w:hyperlink r:id="rId37" w:tooltip="https://new.gz-spb.ru/" w:history="1"/>
          </w:p>
        </w:tc>
      </w:tr>
      <w:tr w:rsidR="00E358DC" w14:paraId="777BC5CE"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B7AA944"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BBC7624"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80CEDC9"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30B2665"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DCC9328"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C3654A8" w14:textId="77777777" w:rsidR="00E358DC" w:rsidRDefault="00E358DC" w:rsidP="00B72624">
            <w:r>
              <w:rPr>
                <w:rFonts w:eastAsia="Times New Roman" w:cs="Times New Roman"/>
                <w:color w:val="000000"/>
                <w:sz w:val="20"/>
              </w:rPr>
              <w:t>Ширина скашивания травы</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B5A6376"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5A662B5"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B25A67A" w14:textId="77777777" w:rsidR="00E358DC" w:rsidRDefault="00E358DC" w:rsidP="00B72624"/>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E705F60" w14:textId="77777777" w:rsidR="00E358DC" w:rsidRDefault="00E358DC" w:rsidP="00B72624">
            <w:r>
              <w:rPr>
                <w:rFonts w:eastAsia="Times New Roman" w:cs="Times New Roman"/>
                <w:color w:val="000000"/>
                <w:sz w:val="20"/>
              </w:rPr>
              <w:t>≥ 40 и ≤ 60</w:t>
            </w:r>
          </w:p>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807C388" w14:textId="77777777" w:rsidR="00E358DC" w:rsidRDefault="00E358DC" w:rsidP="00B72624">
            <w:pPr>
              <w:jc w:val="center"/>
            </w:pPr>
            <w:r>
              <w:rPr>
                <w:rFonts w:eastAsia="Times New Roman" w:cs="Times New Roman"/>
                <w:color w:val="000000"/>
                <w:sz w:val="20"/>
              </w:rPr>
              <w:t>СМ</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CE53A8E"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104470E" w14:textId="77777777" w:rsidR="00E358DC" w:rsidRDefault="00E358DC" w:rsidP="00B72624">
            <w:pPr>
              <w:jc w:val="center"/>
            </w:pPr>
            <w:hyperlink r:id="rId38"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C26CC62" w14:textId="77777777" w:rsidR="00E358DC" w:rsidRDefault="00E358DC" w:rsidP="00B72624">
            <w:pPr>
              <w:jc w:val="center"/>
            </w:pPr>
            <w:hyperlink r:id="rId39" w:tooltip="https://new.gz-spb.ru/" w:history="1"/>
          </w:p>
        </w:tc>
      </w:tr>
      <w:tr w:rsidR="00E358DC" w14:paraId="6FEFC583"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26079ED"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A32704F"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C0B6029"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B750074"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29F29D9"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F153D27" w14:textId="77777777" w:rsidR="00E358DC" w:rsidRDefault="00E358DC" w:rsidP="00B72624">
            <w:r>
              <w:rPr>
                <w:rFonts w:eastAsia="Times New Roman" w:cs="Times New Roman"/>
                <w:color w:val="000000"/>
                <w:sz w:val="20"/>
              </w:rPr>
              <w:t>Общая длина</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CD7DA67"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FE2AE6E"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64AAC78" w14:textId="77777777" w:rsidR="00E358DC" w:rsidRDefault="00E358DC" w:rsidP="00B72624">
            <w:r>
              <w:rPr>
                <w:rFonts w:eastAsia="Times New Roman" w:cs="Times New Roman"/>
                <w:color w:val="000000"/>
                <w:sz w:val="20"/>
              </w:rPr>
              <w:t>170</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9C750D5"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E74E208" w14:textId="77777777" w:rsidR="00E358DC" w:rsidRDefault="00E358DC" w:rsidP="00B72624">
            <w:pPr>
              <w:jc w:val="center"/>
            </w:pPr>
            <w:r>
              <w:rPr>
                <w:rFonts w:eastAsia="Times New Roman" w:cs="Times New Roman"/>
                <w:color w:val="000000"/>
                <w:sz w:val="20"/>
              </w:rPr>
              <w:t>см</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51020E8"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6CB0925" w14:textId="77777777" w:rsidR="00E358DC" w:rsidRDefault="00E358DC" w:rsidP="00B72624">
            <w:pPr>
              <w:jc w:val="center"/>
            </w:pPr>
            <w:hyperlink r:id="rId40"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62AB85E" w14:textId="77777777" w:rsidR="00E358DC" w:rsidRDefault="00E358DC" w:rsidP="00B72624">
            <w:pPr>
              <w:jc w:val="center"/>
            </w:pPr>
            <w:hyperlink r:id="rId41" w:tooltip="https://new.gz-spb.ru/" w:history="1"/>
          </w:p>
        </w:tc>
      </w:tr>
      <w:tr w:rsidR="00E358DC" w14:paraId="7F3DA56A"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C792AD9" w14:textId="77777777" w:rsidR="00E358DC" w:rsidRDefault="00E358DC" w:rsidP="00B72624"/>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F6DB534" w14:textId="77777777" w:rsidR="00E358DC" w:rsidRDefault="00E358DC" w:rsidP="00B72624"/>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ECD54B9" w14:textId="77777777" w:rsidR="00E358DC" w:rsidRDefault="00E358DC" w:rsidP="00B72624"/>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63805F6" w14:textId="77777777" w:rsidR="00E358DC" w:rsidRDefault="00E358DC" w:rsidP="00B72624"/>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E499684" w14:textId="77777777" w:rsidR="00E358DC" w:rsidRDefault="00E358DC" w:rsidP="00B72624"/>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820323A" w14:textId="77777777" w:rsidR="00E358DC" w:rsidRDefault="00E358DC" w:rsidP="00B72624">
            <w:r>
              <w:rPr>
                <w:rFonts w:eastAsia="Times New Roman" w:cs="Times New Roman"/>
                <w:color w:val="000000"/>
                <w:sz w:val="20"/>
              </w:rPr>
              <w:t xml:space="preserve">Тип рукоятки </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633A0AE"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5A8033C"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990EE56" w14:textId="77777777" w:rsidR="00E358DC" w:rsidRDefault="00E358DC" w:rsidP="00B72624">
            <w:r>
              <w:rPr>
                <w:rFonts w:eastAsia="Times New Roman" w:cs="Times New Roman"/>
                <w:color w:val="000000"/>
                <w:sz w:val="20"/>
              </w:rPr>
              <w:t>Т-образная</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8143568"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A519A4C" w14:textId="77777777" w:rsidR="00E358DC" w:rsidRDefault="00E358DC" w:rsidP="00B72624">
            <w:pPr>
              <w:jc w:val="center"/>
            </w:pP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798FBF8" w14:textId="77777777" w:rsidR="00E358DC" w:rsidRDefault="00E358DC" w:rsidP="00B72624"/>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307594C" w14:textId="77777777" w:rsidR="00E358DC" w:rsidRDefault="00E358DC" w:rsidP="00B72624"/>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BF98A5C" w14:textId="77777777" w:rsidR="00E358DC" w:rsidRDefault="00E358DC" w:rsidP="00B72624"/>
        </w:tc>
      </w:tr>
      <w:tr w:rsidR="00E358DC" w14:paraId="3488D30B"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AFFC3F9"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10E1A06"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50927AD"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B440D55"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CC06EE3"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D6AE1B7" w14:textId="77777777" w:rsidR="00E358DC" w:rsidRDefault="00E358DC" w:rsidP="00B72624">
            <w:r>
              <w:rPr>
                <w:rFonts w:eastAsia="Times New Roman" w:cs="Times New Roman"/>
                <w:color w:val="000000"/>
                <w:sz w:val="20"/>
              </w:rPr>
              <w:t>Штанга</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8620EDB"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4E0DE8C"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1C6656C" w14:textId="77777777" w:rsidR="00E358DC" w:rsidRDefault="00E358DC" w:rsidP="00B72624">
            <w:r>
              <w:rPr>
                <w:rFonts w:eastAsia="Times New Roman" w:cs="Times New Roman"/>
                <w:color w:val="000000"/>
                <w:sz w:val="20"/>
              </w:rPr>
              <w:t>прямая</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32D9B6F"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7B09179" w14:textId="77777777" w:rsidR="00E358DC" w:rsidRDefault="00E358DC" w:rsidP="00B72624">
            <w:pPr>
              <w:jc w:val="center"/>
            </w:pP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BC97F84"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C2DAA09" w14:textId="77777777" w:rsidR="00E358DC" w:rsidRDefault="00E358DC" w:rsidP="00B72624">
            <w:pPr>
              <w:jc w:val="center"/>
            </w:pPr>
            <w:hyperlink r:id="rId42"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EE0E39D" w14:textId="77777777" w:rsidR="00E358DC" w:rsidRDefault="00E358DC" w:rsidP="00B72624">
            <w:pPr>
              <w:jc w:val="center"/>
            </w:pPr>
            <w:hyperlink r:id="rId43" w:tooltip="https://new.gz-spb.ru/" w:history="1"/>
          </w:p>
        </w:tc>
      </w:tr>
      <w:tr w:rsidR="00E358DC" w14:paraId="6357BDED"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0151665"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408BDCD"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E663DE7"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36176F2"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D1D0C50"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E6E3034" w14:textId="77777777" w:rsidR="00E358DC" w:rsidRDefault="00E358DC" w:rsidP="00B72624">
            <w:r>
              <w:rPr>
                <w:rFonts w:eastAsia="Times New Roman" w:cs="Times New Roman"/>
                <w:color w:val="000000"/>
                <w:sz w:val="20"/>
              </w:rPr>
              <w:t>Регулировка рукоятки</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43C1E3F"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1612B2F"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7C26ACF" w14:textId="77777777" w:rsidR="00E358DC" w:rsidRDefault="00E358DC" w:rsidP="00B72624">
            <w:r>
              <w:rPr>
                <w:rFonts w:eastAsia="Times New Roman" w:cs="Times New Roman"/>
                <w:color w:val="000000"/>
                <w:sz w:val="20"/>
              </w:rPr>
              <w:t>Да</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8888500"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863504E" w14:textId="77777777" w:rsidR="00E358DC" w:rsidRDefault="00E358DC" w:rsidP="00B72624">
            <w:pPr>
              <w:jc w:val="center"/>
            </w:pP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50C8B31"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D449BE2" w14:textId="77777777" w:rsidR="00E358DC" w:rsidRDefault="00E358DC" w:rsidP="00B72624">
            <w:pPr>
              <w:jc w:val="center"/>
            </w:pPr>
            <w:hyperlink r:id="rId44"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C1D1912" w14:textId="77777777" w:rsidR="00E358DC" w:rsidRDefault="00E358DC" w:rsidP="00B72624">
            <w:pPr>
              <w:jc w:val="center"/>
            </w:pPr>
            <w:hyperlink r:id="rId45" w:tooltip="https://new.gz-spb.ru/" w:history="1"/>
          </w:p>
        </w:tc>
      </w:tr>
      <w:tr w:rsidR="00E358DC" w14:paraId="3EB83545" w14:textId="77777777" w:rsidTr="00E358DC">
        <w:trPr>
          <w:trHeight w:val="282"/>
        </w:trPr>
        <w:tc>
          <w:tcPr>
            <w:tcW w:w="42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81E06A3" w14:textId="77777777" w:rsidR="00E358DC" w:rsidRDefault="00E358DC" w:rsidP="00B72624">
            <w:pPr>
              <w:jc w:val="center"/>
            </w:pPr>
          </w:p>
        </w:tc>
        <w:tc>
          <w:tcPr>
            <w:tcW w:w="98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2F17760" w14:textId="77777777" w:rsidR="00E358DC" w:rsidRDefault="00E358DC" w:rsidP="00B72624">
            <w:pPr>
              <w:jc w:val="center"/>
            </w:pPr>
          </w:p>
        </w:tc>
        <w:tc>
          <w:tcPr>
            <w:tcW w:w="10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47D87C0" w14:textId="77777777" w:rsidR="00E358DC" w:rsidRDefault="00E358DC" w:rsidP="00B72624">
            <w:pPr>
              <w:jc w:val="center"/>
            </w:pPr>
          </w:p>
        </w:tc>
        <w:tc>
          <w:tcPr>
            <w:tcW w:w="103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ECD9D8D" w14:textId="77777777" w:rsidR="00E358DC" w:rsidRDefault="00E358DC" w:rsidP="00B72624">
            <w:pPr>
              <w:jc w:val="center"/>
            </w:pPr>
          </w:p>
        </w:tc>
        <w:tc>
          <w:tcPr>
            <w:tcW w:w="85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1220B08" w14:textId="77777777" w:rsidR="00E358DC" w:rsidRDefault="00E358DC" w:rsidP="00B72624">
            <w:pPr>
              <w:jc w:val="center"/>
            </w:pPr>
          </w:p>
        </w:tc>
        <w:tc>
          <w:tcPr>
            <w:tcW w:w="139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20DFF75" w14:textId="77777777" w:rsidR="00E358DC" w:rsidRDefault="00E358DC" w:rsidP="00B72624">
            <w:r>
              <w:rPr>
                <w:rFonts w:eastAsia="Times New Roman" w:cs="Times New Roman"/>
                <w:color w:val="000000"/>
                <w:sz w:val="20"/>
              </w:rPr>
              <w:t>Соответствие нормативно-технической документации</w:t>
            </w:r>
          </w:p>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E0E0544" w14:textId="77777777" w:rsidR="00E358DC" w:rsidRDefault="00E358DC" w:rsidP="00B72624"/>
        </w:tc>
        <w:tc>
          <w:tcPr>
            <w:tcW w:w="57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AECF2C4" w14:textId="77777777" w:rsidR="00E358DC" w:rsidRDefault="00E358DC" w:rsidP="00B72624"/>
        </w:tc>
        <w:tc>
          <w:tcPr>
            <w:tcW w:w="145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F2A4D26" w14:textId="77777777" w:rsidR="00E358DC" w:rsidRDefault="00E358DC" w:rsidP="00B72624">
            <w:r>
              <w:rPr>
                <w:rFonts w:eastAsia="Times New Roman" w:cs="Times New Roman"/>
                <w:color w:val="000000"/>
                <w:sz w:val="20"/>
              </w:rPr>
              <w:t>ГОСТ IEC 60335-2-77-2011; ТУ производителя</w:t>
            </w: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4DEA610" w14:textId="77777777" w:rsidR="00E358DC" w:rsidRDefault="00E358DC" w:rsidP="00B72624"/>
        </w:tc>
        <w:tc>
          <w:tcPr>
            <w:tcW w:w="128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C958603" w14:textId="77777777" w:rsidR="00E358DC" w:rsidRDefault="00E358DC" w:rsidP="00B72624">
            <w:pPr>
              <w:jc w:val="center"/>
            </w:pPr>
            <w:r>
              <w:rPr>
                <w:rFonts w:eastAsia="Times New Roman" w:cs="Times New Roman"/>
                <w:color w:val="000000"/>
                <w:sz w:val="20"/>
              </w:rPr>
              <w:t>-</w:t>
            </w:r>
          </w:p>
        </w:tc>
        <w:tc>
          <w:tcPr>
            <w:tcW w:w="122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F42DE87" w14:textId="77777777" w:rsidR="00E358DC" w:rsidRDefault="00E358DC" w:rsidP="00B72624">
            <w:pPr>
              <w:jc w:val="center"/>
            </w:pPr>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35FDF26" w14:textId="77777777" w:rsidR="00E358DC" w:rsidRDefault="00E358DC" w:rsidP="00B72624">
            <w:pPr>
              <w:jc w:val="center"/>
            </w:pPr>
            <w:hyperlink r:id="rId46" w:tooltip="https://zakupki.gov.ru/epz/ktru/ktruCard/ktru-description.html?itemId=28.30.40.000-00000004" w:history="1"/>
          </w:p>
        </w:tc>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0008341" w14:textId="77777777" w:rsidR="00E358DC" w:rsidRDefault="00E358DC" w:rsidP="00B72624">
            <w:pPr>
              <w:jc w:val="center"/>
            </w:pPr>
            <w:hyperlink r:id="rId47" w:tooltip="https://new.gz-spb.ru/" w:history="1"/>
          </w:p>
        </w:tc>
      </w:tr>
    </w:tbl>
    <w:p w14:paraId="305C2DF1" w14:textId="77777777" w:rsidR="0086309A" w:rsidRDefault="0086309A" w:rsidP="00AF733A">
      <w:pPr>
        <w:spacing w:after="0" w:line="240" w:lineRule="auto"/>
        <w:contextualSpacing/>
        <w:jc w:val="both"/>
        <w:rPr>
          <w:rFonts w:cs="Times New Roman"/>
          <w:b/>
          <w:bCs/>
          <w:color w:val="FF0000"/>
          <w:sz w:val="22"/>
        </w:rPr>
      </w:pPr>
    </w:p>
    <w:p w14:paraId="5B5B3304" w14:textId="77777777" w:rsidR="0086309A" w:rsidRDefault="0086309A" w:rsidP="00AF733A">
      <w:pPr>
        <w:spacing w:after="0" w:line="240" w:lineRule="auto"/>
        <w:contextualSpacing/>
        <w:jc w:val="both"/>
        <w:rPr>
          <w:rFonts w:cs="Times New Roman"/>
          <w:b/>
          <w:bCs/>
          <w:color w:val="FF0000"/>
          <w:sz w:val="22"/>
        </w:rPr>
      </w:pPr>
    </w:p>
    <w:p w14:paraId="1C366424" w14:textId="77777777" w:rsidR="00AF733A" w:rsidRDefault="00AF733A" w:rsidP="00AF733A">
      <w:pPr>
        <w:spacing w:after="0" w:line="240" w:lineRule="auto"/>
        <w:contextualSpacing/>
        <w:jc w:val="both"/>
        <w:rPr>
          <w:rFonts w:cs="Times New Roman"/>
          <w:b/>
          <w:bCs/>
          <w:color w:val="FF0000"/>
          <w:sz w:val="22"/>
        </w:rPr>
      </w:pPr>
    </w:p>
    <w:p w14:paraId="57130220" w14:textId="3BE07E0B" w:rsidR="001F5F0F" w:rsidRDefault="00E358DC" w:rsidP="001F5F0F">
      <w:pPr>
        <w:spacing w:after="0" w:line="240" w:lineRule="auto"/>
        <w:contextualSpacing/>
        <w:jc w:val="both"/>
        <w:rPr>
          <w:rFonts w:cs="Times New Roman"/>
          <w:b/>
          <w:bCs/>
          <w:color w:val="000000" w:themeColor="text1"/>
          <w:sz w:val="22"/>
        </w:rPr>
      </w:pPr>
      <w:r>
        <w:rPr>
          <w:rFonts w:cs="Times New Roman"/>
          <w:b/>
          <w:bCs/>
          <w:color w:val="000000" w:themeColor="text1"/>
          <w:sz w:val="22"/>
        </w:rPr>
        <w:t xml:space="preserve">          </w:t>
      </w:r>
      <w:r w:rsidR="001F5F0F">
        <w:rPr>
          <w:rFonts w:cs="Times New Roman"/>
          <w:b/>
          <w:bCs/>
          <w:color w:val="000000" w:themeColor="text1"/>
          <w:sz w:val="22"/>
        </w:rPr>
        <w:t>СОГЛАСОВАНО:</w:t>
      </w:r>
    </w:p>
    <w:p w14:paraId="0F455880" w14:textId="77777777" w:rsidR="001F5F0F" w:rsidRDefault="001F5F0F" w:rsidP="001F5F0F">
      <w:pPr>
        <w:spacing w:after="0" w:line="240" w:lineRule="auto"/>
        <w:contextualSpacing/>
        <w:jc w:val="both"/>
        <w:rPr>
          <w:rFonts w:cs="Times New Roman"/>
          <w:b/>
          <w:bCs/>
          <w:color w:val="000000" w:themeColor="text1"/>
          <w:sz w:val="22"/>
        </w:rPr>
      </w:pPr>
    </w:p>
    <w:p w14:paraId="7260D5ED" w14:textId="2E504E01" w:rsidR="001F5F0F" w:rsidRDefault="00E358DC" w:rsidP="001F5F0F">
      <w:pPr>
        <w:spacing w:after="0" w:line="240" w:lineRule="auto"/>
        <w:contextualSpacing/>
        <w:jc w:val="both"/>
        <w:rPr>
          <w:rFonts w:cs="Times New Roman"/>
          <w:b/>
          <w:bCs/>
          <w:color w:val="000000" w:themeColor="text1"/>
          <w:sz w:val="22"/>
        </w:rPr>
      </w:pPr>
      <w:r>
        <w:rPr>
          <w:rFonts w:cs="Times New Roman"/>
          <w:b/>
          <w:bCs/>
          <w:color w:val="000000" w:themeColor="text1"/>
          <w:sz w:val="22"/>
        </w:rPr>
        <w:t xml:space="preserve">          </w:t>
      </w:r>
      <w:r w:rsidR="001F5F0F">
        <w:rPr>
          <w:rFonts w:cs="Times New Roman"/>
          <w:b/>
          <w:bCs/>
          <w:color w:val="000000" w:themeColor="text1"/>
          <w:sz w:val="22"/>
        </w:rPr>
        <w:t>Инициатор закупки ______________________________________________</w:t>
      </w:r>
      <w:r w:rsidR="002F3126">
        <w:rPr>
          <w:rFonts w:cs="Times New Roman"/>
          <w:b/>
          <w:bCs/>
          <w:color w:val="000000" w:themeColor="text1"/>
          <w:sz w:val="22"/>
        </w:rPr>
        <w:t>Балдин С.А</w:t>
      </w:r>
    </w:p>
    <w:p w14:paraId="6B33EA25" w14:textId="77777777" w:rsidR="001F5F0F" w:rsidRDefault="001F5F0F" w:rsidP="00AF733A">
      <w:pPr>
        <w:spacing w:after="0" w:line="240" w:lineRule="auto"/>
        <w:contextualSpacing/>
        <w:jc w:val="both"/>
        <w:rPr>
          <w:rFonts w:cs="Times New Roman"/>
          <w:b/>
          <w:bCs/>
          <w:color w:val="FF0000"/>
          <w:sz w:val="22"/>
        </w:rPr>
      </w:pPr>
    </w:p>
    <w:p w14:paraId="7D903AEC" w14:textId="77777777" w:rsidR="002F3126" w:rsidRDefault="002F3126" w:rsidP="00AF733A">
      <w:pPr>
        <w:spacing w:after="0" w:line="240" w:lineRule="auto"/>
        <w:contextualSpacing/>
        <w:jc w:val="both"/>
        <w:rPr>
          <w:rFonts w:cs="Times New Roman"/>
          <w:b/>
          <w:bCs/>
          <w:color w:val="FF0000"/>
          <w:sz w:val="22"/>
        </w:rPr>
      </w:pPr>
    </w:p>
    <w:p w14:paraId="21316EF7" w14:textId="77777777" w:rsidR="002F3126" w:rsidRDefault="002F3126" w:rsidP="00AF733A">
      <w:pPr>
        <w:spacing w:after="0" w:line="240" w:lineRule="auto"/>
        <w:contextualSpacing/>
        <w:jc w:val="both"/>
        <w:rPr>
          <w:rFonts w:cs="Times New Roman"/>
          <w:b/>
          <w:bCs/>
          <w:color w:val="FF0000"/>
          <w:sz w:val="22"/>
        </w:rPr>
      </w:pPr>
    </w:p>
    <w:p w14:paraId="007ABDB2" w14:textId="77777777" w:rsidR="002F3126" w:rsidRDefault="002F3126" w:rsidP="00AF733A">
      <w:pPr>
        <w:spacing w:after="0" w:line="240" w:lineRule="auto"/>
        <w:contextualSpacing/>
        <w:jc w:val="both"/>
        <w:rPr>
          <w:rFonts w:cs="Times New Roman"/>
          <w:b/>
          <w:bCs/>
          <w:color w:val="FF0000"/>
          <w:sz w:val="22"/>
        </w:rPr>
      </w:pPr>
    </w:p>
    <w:p w14:paraId="7FCBFF78" w14:textId="77777777" w:rsidR="002F3126" w:rsidRDefault="002F3126" w:rsidP="00AF733A">
      <w:pPr>
        <w:spacing w:after="0" w:line="240" w:lineRule="auto"/>
        <w:contextualSpacing/>
        <w:jc w:val="both"/>
        <w:rPr>
          <w:rFonts w:cs="Times New Roman"/>
          <w:b/>
          <w:bCs/>
          <w:color w:val="FF0000"/>
          <w:sz w:val="22"/>
        </w:rPr>
      </w:pPr>
    </w:p>
    <w:p w14:paraId="5014AC6F" w14:textId="77777777" w:rsidR="002F3126" w:rsidRDefault="002F3126" w:rsidP="00AF733A">
      <w:pPr>
        <w:spacing w:after="0" w:line="240" w:lineRule="auto"/>
        <w:contextualSpacing/>
        <w:jc w:val="both"/>
        <w:rPr>
          <w:rFonts w:cs="Times New Roman"/>
          <w:b/>
          <w:bCs/>
          <w:color w:val="FF0000"/>
          <w:sz w:val="22"/>
        </w:rPr>
      </w:pPr>
    </w:p>
    <w:p w14:paraId="4427FDDC" w14:textId="77777777" w:rsidR="002F3126" w:rsidRDefault="002F3126" w:rsidP="00AF733A">
      <w:pPr>
        <w:spacing w:after="0" w:line="240" w:lineRule="auto"/>
        <w:contextualSpacing/>
        <w:jc w:val="both"/>
        <w:rPr>
          <w:rFonts w:cs="Times New Roman"/>
          <w:b/>
          <w:bCs/>
          <w:color w:val="FF0000"/>
          <w:sz w:val="22"/>
        </w:rPr>
      </w:pPr>
    </w:p>
    <w:p w14:paraId="2F055719" w14:textId="77777777" w:rsidR="002F3126" w:rsidRDefault="002F3126" w:rsidP="00AF733A">
      <w:pPr>
        <w:spacing w:after="0" w:line="240" w:lineRule="auto"/>
        <w:contextualSpacing/>
        <w:jc w:val="both"/>
        <w:rPr>
          <w:rFonts w:cs="Times New Roman"/>
          <w:b/>
          <w:bCs/>
          <w:color w:val="FF0000"/>
          <w:sz w:val="22"/>
        </w:rPr>
      </w:pPr>
      <w:bookmarkStart w:id="0" w:name="_GoBack"/>
      <w:bookmarkEnd w:id="0"/>
    </w:p>
    <w:p w14:paraId="7AEB223C" w14:textId="77777777" w:rsidR="002F3126" w:rsidRDefault="002F3126" w:rsidP="00AF733A">
      <w:pPr>
        <w:spacing w:after="0" w:line="240" w:lineRule="auto"/>
        <w:contextualSpacing/>
        <w:jc w:val="both"/>
        <w:rPr>
          <w:rFonts w:cs="Times New Roman"/>
          <w:b/>
          <w:bCs/>
          <w:color w:val="FF0000"/>
          <w:sz w:val="22"/>
        </w:rPr>
      </w:pPr>
    </w:p>
    <w:p w14:paraId="2F873292" w14:textId="5D1F02A7" w:rsidR="002F3126" w:rsidRDefault="002F3126" w:rsidP="00AF733A">
      <w:pPr>
        <w:spacing w:after="0" w:line="240" w:lineRule="auto"/>
        <w:contextualSpacing/>
        <w:jc w:val="both"/>
        <w:rPr>
          <w:rFonts w:eastAsia="Times New Roman"/>
          <w:b/>
        </w:rPr>
      </w:pPr>
      <w:r>
        <w:rPr>
          <w:rFonts w:eastAsia="Times New Roman"/>
          <w:b/>
        </w:rPr>
        <w:t>__________________________</w:t>
      </w:r>
    </w:p>
    <w:p w14:paraId="736FE6F5" w14:textId="02B9E44D" w:rsidR="002F3126" w:rsidRPr="002F3126" w:rsidRDefault="002F3126" w:rsidP="00AF733A">
      <w:pPr>
        <w:spacing w:after="0" w:line="240" w:lineRule="auto"/>
        <w:contextualSpacing/>
        <w:jc w:val="both"/>
        <w:rPr>
          <w:rFonts w:cs="Times New Roman"/>
          <w:b/>
          <w:bCs/>
          <w:color w:val="FF0000"/>
          <w:sz w:val="22"/>
        </w:rPr>
      </w:pPr>
      <w:r w:rsidRPr="002F3126">
        <w:rPr>
          <w:rFonts w:eastAsia="Times New Roman"/>
          <w:b/>
          <w:sz w:val="22"/>
        </w:rPr>
        <w:t>Уважаемые участники закупки!</w:t>
      </w:r>
      <w:r w:rsidRPr="002F3126">
        <w:rPr>
          <w:rFonts w:eastAsia="Times New Roman"/>
          <w:sz w:val="22"/>
        </w:rPr>
        <w:t xml:space="preserve"> Для осуществления акцепта оферты, наиболее соответствующей требованиям Заказчика, при подаче оферты необходимо указать </w:t>
      </w:r>
      <w:r w:rsidRPr="002F3126">
        <w:rPr>
          <w:rFonts w:eastAsia="Times New Roman"/>
          <w:b/>
          <w:sz w:val="22"/>
        </w:rPr>
        <w:t>конкретные</w:t>
      </w:r>
      <w:r w:rsidRPr="002F3126">
        <w:rPr>
          <w:rFonts w:eastAsia="Times New Roman"/>
          <w:sz w:val="22"/>
        </w:rPr>
        <w:t xml:space="preserve"> </w:t>
      </w:r>
      <w:r w:rsidRPr="002F3126">
        <w:rPr>
          <w:sz w:val="22"/>
        </w:rPr>
        <w:t xml:space="preserve">характеристики товара, предлагаемого участником закупки, соответствующие показателям, установленным Заказчиком (Приложение № 1 к Описанию объекта закупки), </w:t>
      </w:r>
      <w:r w:rsidRPr="002F3126">
        <w:rPr>
          <w:rFonts w:eastAsia="Times New Roman"/>
          <w:b/>
          <w:sz w:val="22"/>
        </w:rPr>
        <w:t>товарный знак</w:t>
      </w:r>
      <w:r w:rsidRPr="002F3126">
        <w:rPr>
          <w:rFonts w:eastAsia="Times New Roman"/>
          <w:sz w:val="22"/>
        </w:rPr>
        <w:t xml:space="preserve"> предлагаемого товара с указанием марки, модели (при наличии), а также </w:t>
      </w:r>
      <w:r w:rsidRPr="002F3126">
        <w:rPr>
          <w:rFonts w:eastAsia="Times New Roman"/>
          <w:b/>
          <w:sz w:val="22"/>
        </w:rPr>
        <w:t xml:space="preserve">наименование страны происхождения </w:t>
      </w:r>
      <w:r w:rsidRPr="002F3126">
        <w:rPr>
          <w:rFonts w:eastAsia="Times New Roman"/>
          <w:sz w:val="22"/>
        </w:rPr>
        <w:t>товара, в соответствии с общероссийским классификатором, используемым для идентификации стран мира путем заполнения соответствующего поля в оферте или в виде отдельного документа прикрепляемого в разделе «Дополнительные документы оферты, прикрепленные участником закупки». При отсутствии в оферте вышеуказанной информации, такая оферта может быть признана не соответствующей требованиям заказчика.</w:t>
      </w:r>
    </w:p>
    <w:sectPr w:rsidR="002F3126" w:rsidRPr="002F3126" w:rsidSect="00E358DC">
      <w:pgSz w:w="16838" w:h="11906" w:orient="landscape"/>
      <w:pgMar w:top="851" w:right="567" w:bottom="567" w:left="567" w:header="709" w:footer="70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6BA60" w14:textId="77777777" w:rsidR="004255C9" w:rsidRDefault="004255C9" w:rsidP="00657749">
      <w:pPr>
        <w:spacing w:after="0" w:line="240" w:lineRule="auto"/>
      </w:pPr>
      <w:r>
        <w:separator/>
      </w:r>
    </w:p>
  </w:endnote>
  <w:endnote w:type="continuationSeparator" w:id="0">
    <w:p w14:paraId="50483A8C" w14:textId="77777777" w:rsidR="004255C9" w:rsidRDefault="004255C9" w:rsidP="00657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panose1 w:val="00000000000000000000"/>
    <w:charset w:val="80"/>
    <w:family w:val="swiss"/>
    <w:notTrueType/>
    <w:pitch w:val="variable"/>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01545A" w14:textId="77777777" w:rsidR="004255C9" w:rsidRDefault="004255C9" w:rsidP="00657749">
      <w:pPr>
        <w:spacing w:after="0" w:line="240" w:lineRule="auto"/>
      </w:pPr>
      <w:r>
        <w:separator/>
      </w:r>
    </w:p>
  </w:footnote>
  <w:footnote w:type="continuationSeparator" w:id="0">
    <w:p w14:paraId="586F9189" w14:textId="77777777" w:rsidR="004255C9" w:rsidRDefault="004255C9" w:rsidP="006577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5E306ED"/>
    <w:multiLevelType w:val="multilevel"/>
    <w:tmpl w:val="B5E306ED"/>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BF205925"/>
    <w:multiLevelType w:val="multilevel"/>
    <w:tmpl w:val="BF205925"/>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CF092B84"/>
    <w:multiLevelType w:val="multilevel"/>
    <w:tmpl w:val="CF092B84"/>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FFFFFF7F"/>
    <w:multiLevelType w:val="singleLevel"/>
    <w:tmpl w:val="E8605D98"/>
    <w:lvl w:ilvl="0">
      <w:start w:val="1"/>
      <w:numFmt w:val="decimal"/>
      <w:pStyle w:val="2"/>
      <w:lvlText w:val="%1."/>
      <w:lvlJc w:val="left"/>
      <w:pPr>
        <w:tabs>
          <w:tab w:val="num" w:pos="643"/>
        </w:tabs>
        <w:ind w:left="643" w:hanging="360"/>
      </w:pPr>
    </w:lvl>
  </w:abstractNum>
  <w:abstractNum w:abstractNumId="4" w15:restartNumberingAfterBreak="0">
    <w:nsid w:val="0053208E"/>
    <w:multiLevelType w:val="multilevel"/>
    <w:tmpl w:val="0053208E"/>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D62ECE"/>
    <w:multiLevelType w:val="multilevel"/>
    <w:tmpl w:val="03D62EC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B27FBD"/>
    <w:multiLevelType w:val="hybridMultilevel"/>
    <w:tmpl w:val="88FE23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B3211C7"/>
    <w:multiLevelType w:val="hybridMultilevel"/>
    <w:tmpl w:val="7ACA1F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1D017954"/>
    <w:multiLevelType w:val="multilevel"/>
    <w:tmpl w:val="EAE865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680"/>
        </w:tabs>
        <w:ind w:left="680" w:hanging="680"/>
      </w:pPr>
      <w:rPr>
        <w:rFonts w:cs="Times New Roman" w:hint="default"/>
      </w:rPr>
    </w:lvl>
    <w:lvl w:ilvl="3">
      <w:start w:val="1"/>
      <w:numFmt w:val="decimal"/>
      <w:lvlText w:val="%1.%2.%3.%4."/>
      <w:lvlJc w:val="left"/>
      <w:pPr>
        <w:tabs>
          <w:tab w:val="num" w:pos="567"/>
        </w:tabs>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0" w15:restartNumberingAfterBreak="0">
    <w:nsid w:val="205A647C"/>
    <w:multiLevelType w:val="hybridMultilevel"/>
    <w:tmpl w:val="846A7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5B7980"/>
    <w:multiLevelType w:val="hybridMultilevel"/>
    <w:tmpl w:val="0A76A0BE"/>
    <w:lvl w:ilvl="0" w:tplc="04190001">
      <w:start w:val="1"/>
      <w:numFmt w:val="bullet"/>
      <w:lvlText w:val=""/>
      <w:lvlJc w:val="left"/>
      <w:pPr>
        <w:tabs>
          <w:tab w:val="num" w:pos="1875"/>
        </w:tabs>
        <w:ind w:left="1875" w:hanging="360"/>
      </w:pPr>
      <w:rPr>
        <w:rFonts w:ascii="Symbol" w:hAnsi="Symbol" w:hint="default"/>
      </w:rPr>
    </w:lvl>
    <w:lvl w:ilvl="1" w:tplc="04190003" w:tentative="1">
      <w:start w:val="1"/>
      <w:numFmt w:val="bullet"/>
      <w:lvlText w:val="o"/>
      <w:lvlJc w:val="left"/>
      <w:pPr>
        <w:tabs>
          <w:tab w:val="num" w:pos="2595"/>
        </w:tabs>
        <w:ind w:left="2595" w:hanging="360"/>
      </w:pPr>
      <w:rPr>
        <w:rFonts w:ascii="Courier New" w:hAnsi="Courier New" w:hint="default"/>
      </w:rPr>
    </w:lvl>
    <w:lvl w:ilvl="2" w:tplc="04190005" w:tentative="1">
      <w:start w:val="1"/>
      <w:numFmt w:val="bullet"/>
      <w:lvlText w:val=""/>
      <w:lvlJc w:val="left"/>
      <w:pPr>
        <w:tabs>
          <w:tab w:val="num" w:pos="3315"/>
        </w:tabs>
        <w:ind w:left="3315" w:hanging="360"/>
      </w:pPr>
      <w:rPr>
        <w:rFonts w:ascii="Wingdings" w:hAnsi="Wingdings" w:hint="default"/>
      </w:rPr>
    </w:lvl>
    <w:lvl w:ilvl="3" w:tplc="04190001" w:tentative="1">
      <w:start w:val="1"/>
      <w:numFmt w:val="bullet"/>
      <w:lvlText w:val=""/>
      <w:lvlJc w:val="left"/>
      <w:pPr>
        <w:tabs>
          <w:tab w:val="num" w:pos="4035"/>
        </w:tabs>
        <w:ind w:left="4035" w:hanging="360"/>
      </w:pPr>
      <w:rPr>
        <w:rFonts w:ascii="Symbol" w:hAnsi="Symbol" w:hint="default"/>
      </w:rPr>
    </w:lvl>
    <w:lvl w:ilvl="4" w:tplc="04190003" w:tentative="1">
      <w:start w:val="1"/>
      <w:numFmt w:val="bullet"/>
      <w:lvlText w:val="o"/>
      <w:lvlJc w:val="left"/>
      <w:pPr>
        <w:tabs>
          <w:tab w:val="num" w:pos="4755"/>
        </w:tabs>
        <w:ind w:left="4755" w:hanging="360"/>
      </w:pPr>
      <w:rPr>
        <w:rFonts w:ascii="Courier New" w:hAnsi="Courier New" w:hint="default"/>
      </w:rPr>
    </w:lvl>
    <w:lvl w:ilvl="5" w:tplc="04190005" w:tentative="1">
      <w:start w:val="1"/>
      <w:numFmt w:val="bullet"/>
      <w:lvlText w:val=""/>
      <w:lvlJc w:val="left"/>
      <w:pPr>
        <w:tabs>
          <w:tab w:val="num" w:pos="5475"/>
        </w:tabs>
        <w:ind w:left="5475" w:hanging="360"/>
      </w:pPr>
      <w:rPr>
        <w:rFonts w:ascii="Wingdings" w:hAnsi="Wingdings" w:hint="default"/>
      </w:rPr>
    </w:lvl>
    <w:lvl w:ilvl="6" w:tplc="04190001" w:tentative="1">
      <w:start w:val="1"/>
      <w:numFmt w:val="bullet"/>
      <w:lvlText w:val=""/>
      <w:lvlJc w:val="left"/>
      <w:pPr>
        <w:tabs>
          <w:tab w:val="num" w:pos="6195"/>
        </w:tabs>
        <w:ind w:left="6195" w:hanging="360"/>
      </w:pPr>
      <w:rPr>
        <w:rFonts w:ascii="Symbol" w:hAnsi="Symbol" w:hint="default"/>
      </w:rPr>
    </w:lvl>
    <w:lvl w:ilvl="7" w:tplc="04190003" w:tentative="1">
      <w:start w:val="1"/>
      <w:numFmt w:val="bullet"/>
      <w:lvlText w:val="o"/>
      <w:lvlJc w:val="left"/>
      <w:pPr>
        <w:tabs>
          <w:tab w:val="num" w:pos="6915"/>
        </w:tabs>
        <w:ind w:left="6915" w:hanging="360"/>
      </w:pPr>
      <w:rPr>
        <w:rFonts w:ascii="Courier New" w:hAnsi="Courier New" w:hint="default"/>
      </w:rPr>
    </w:lvl>
    <w:lvl w:ilvl="8" w:tplc="04190005" w:tentative="1">
      <w:start w:val="1"/>
      <w:numFmt w:val="bullet"/>
      <w:lvlText w:val=""/>
      <w:lvlJc w:val="left"/>
      <w:pPr>
        <w:tabs>
          <w:tab w:val="num" w:pos="7635"/>
        </w:tabs>
        <w:ind w:left="7635" w:hanging="360"/>
      </w:pPr>
      <w:rPr>
        <w:rFonts w:ascii="Wingdings" w:hAnsi="Wingdings" w:hint="default"/>
      </w:rPr>
    </w:lvl>
  </w:abstractNum>
  <w:abstractNum w:abstractNumId="13" w15:restartNumberingAfterBreak="0">
    <w:nsid w:val="24F210B1"/>
    <w:multiLevelType w:val="hybridMultilevel"/>
    <w:tmpl w:val="E300259E"/>
    <w:lvl w:ilvl="0" w:tplc="04190001">
      <w:start w:val="1"/>
      <w:numFmt w:val="bullet"/>
      <w:lvlText w:val=""/>
      <w:lvlJc w:val="left"/>
      <w:pPr>
        <w:ind w:left="720" w:hanging="360"/>
      </w:pPr>
      <w:rPr>
        <w:rFonts w:ascii="Symbol" w:hAnsi="Symbol" w:hint="default"/>
      </w:rPr>
    </w:lvl>
    <w:lvl w:ilvl="1" w:tplc="6A84CFCA">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B654F3"/>
    <w:multiLevelType w:val="multilevel"/>
    <w:tmpl w:val="25B654F3"/>
    <w:lvl w:ilvl="0">
      <w:start w:val="12"/>
      <w:numFmt w:val="decimal"/>
      <w:lvlText w:val="%1."/>
      <w:lvlJc w:val="left"/>
      <w:pPr>
        <w:ind w:left="405" w:hanging="405"/>
      </w:pPr>
      <w:rPr>
        <w:rFonts w:eastAsia="Times New Roman" w:hint="default"/>
      </w:rPr>
    </w:lvl>
    <w:lvl w:ilvl="1">
      <w:start w:val="1"/>
      <w:numFmt w:val="decimal"/>
      <w:lvlText w:val="%1.%2."/>
      <w:lvlJc w:val="left"/>
      <w:pPr>
        <w:ind w:left="405" w:hanging="40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5" w15:restartNumberingAfterBreak="0">
    <w:nsid w:val="271B6FB0"/>
    <w:multiLevelType w:val="hybridMultilevel"/>
    <w:tmpl w:val="05A4CD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31EF65F5"/>
    <w:multiLevelType w:val="hybridMultilevel"/>
    <w:tmpl w:val="4C8E3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103A40"/>
    <w:multiLevelType w:val="hybridMultilevel"/>
    <w:tmpl w:val="DF960D28"/>
    <w:lvl w:ilvl="0" w:tplc="3852F48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A25597E"/>
    <w:multiLevelType w:val="hybridMultilevel"/>
    <w:tmpl w:val="F97CD788"/>
    <w:lvl w:ilvl="0" w:tplc="04190001">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9ADCABA"/>
    <w:multiLevelType w:val="multilevel"/>
    <w:tmpl w:val="59ADCAB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7A30BE"/>
    <w:multiLevelType w:val="hybridMultilevel"/>
    <w:tmpl w:val="3FF2A152"/>
    <w:lvl w:ilvl="0" w:tplc="3852F488">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2" w15:restartNumberingAfterBreak="0">
    <w:nsid w:val="5CD93247"/>
    <w:multiLevelType w:val="hybridMultilevel"/>
    <w:tmpl w:val="F978FFA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68D33C3F"/>
    <w:multiLevelType w:val="hybridMultilevel"/>
    <w:tmpl w:val="D4E25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D572B1"/>
    <w:multiLevelType w:val="hybridMultilevel"/>
    <w:tmpl w:val="44B68D6A"/>
    <w:lvl w:ilvl="0" w:tplc="04190001">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25" w15:restartNumberingAfterBreak="0">
    <w:nsid w:val="795D293B"/>
    <w:multiLevelType w:val="hybridMultilevel"/>
    <w:tmpl w:val="EA7092C4"/>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26" w15:restartNumberingAfterBreak="0">
    <w:nsid w:val="7DB71B6E"/>
    <w:multiLevelType w:val="hybridMultilevel"/>
    <w:tmpl w:val="25EAE7D6"/>
    <w:lvl w:ilvl="0" w:tplc="BF662306">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05584E"/>
    <w:multiLevelType w:val="hybridMultilevel"/>
    <w:tmpl w:val="378A1806"/>
    <w:lvl w:ilvl="0" w:tplc="04190001">
      <w:start w:val="1"/>
      <w:numFmt w:val="bullet"/>
      <w:lvlText w:val=""/>
      <w:lvlJc w:val="left"/>
      <w:pPr>
        <w:ind w:left="1440" w:hanging="72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7FAC4835"/>
    <w:multiLevelType w:val="multilevel"/>
    <w:tmpl w:val="247609E2"/>
    <w:lvl w:ilvl="0">
      <w:start w:val="1"/>
      <w:numFmt w:val="decimal"/>
      <w:pStyle w:val="a0"/>
      <w:lvlText w:val="%1."/>
      <w:lvlJc w:val="left"/>
      <w:pPr>
        <w:tabs>
          <w:tab w:val="num" w:pos="360"/>
        </w:tabs>
        <w:ind w:left="360" w:hanging="360"/>
      </w:pPr>
      <w:rPr>
        <w:rFonts w:cs="Times New Roman" w:hint="default"/>
      </w:rPr>
    </w:lvl>
    <w:lvl w:ilvl="1">
      <w:start w:val="1"/>
      <w:numFmt w:val="decimal"/>
      <w:lvlText w:val="%1.%2."/>
      <w:lvlJc w:val="left"/>
      <w:pPr>
        <w:tabs>
          <w:tab w:val="num" w:pos="1850"/>
        </w:tabs>
        <w:ind w:left="1850" w:hanging="432"/>
      </w:pPr>
      <w:rPr>
        <w:rFonts w:ascii="Times New Roman" w:hAnsi="Times New Roman" w:cs="Times New Roman" w:hint="default"/>
        <w:color w:val="auto"/>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720"/>
        </w:tabs>
        <w:ind w:left="64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3"/>
  </w:num>
  <w:num w:numId="2">
    <w:abstractNumId w:val="19"/>
  </w:num>
  <w:num w:numId="3">
    <w:abstractNumId w:val="11"/>
  </w:num>
  <w:num w:numId="4">
    <w:abstractNumId w:val="7"/>
  </w:num>
  <w:num w:numId="5">
    <w:abstractNumId w:val="28"/>
  </w:num>
  <w:num w:numId="6">
    <w:abstractNumId w:val="16"/>
  </w:num>
  <w:num w:numId="7">
    <w:abstractNumId w:val="10"/>
  </w:num>
  <w:num w:numId="8">
    <w:abstractNumId w:val="23"/>
  </w:num>
  <w:num w:numId="9">
    <w:abstractNumId w:val="4"/>
  </w:num>
  <w:num w:numId="10">
    <w:abstractNumId w:val="2"/>
  </w:num>
  <w:num w:numId="11">
    <w:abstractNumId w:val="20"/>
  </w:num>
  <w:num w:numId="12">
    <w:abstractNumId w:val="1"/>
  </w:num>
  <w:num w:numId="13">
    <w:abstractNumId w:val="0"/>
  </w:num>
  <w:num w:numId="14">
    <w:abstractNumId w:val="5"/>
  </w:num>
  <w:num w:numId="15">
    <w:abstractNumId w:val="14"/>
  </w:num>
  <w:num w:numId="16">
    <w:abstractNumId w:val="9"/>
  </w:num>
  <w:num w:numId="17">
    <w:abstractNumId w:val="12"/>
  </w:num>
  <w:num w:numId="18">
    <w:abstractNumId w:val="22"/>
  </w:num>
  <w:num w:numId="19">
    <w:abstractNumId w:val="6"/>
  </w:num>
  <w:num w:numId="20">
    <w:abstractNumId w:val="15"/>
  </w:num>
  <w:num w:numId="21">
    <w:abstractNumId w:val="13"/>
  </w:num>
  <w:num w:numId="22">
    <w:abstractNumId w:val="27"/>
  </w:num>
  <w:num w:numId="23">
    <w:abstractNumId w:val="17"/>
  </w:num>
  <w:num w:numId="24">
    <w:abstractNumId w:val="21"/>
  </w:num>
  <w:num w:numId="25">
    <w:abstractNumId w:val="26"/>
  </w:num>
  <w:num w:numId="26">
    <w:abstractNumId w:val="25"/>
  </w:num>
  <w:num w:numId="27">
    <w:abstractNumId w:val="18"/>
  </w:num>
  <w:num w:numId="28">
    <w:abstractNumId w:val="24"/>
  </w:num>
  <w:num w:numId="2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395"/>
    <w:rsid w:val="00001893"/>
    <w:rsid w:val="00005112"/>
    <w:rsid w:val="0000703D"/>
    <w:rsid w:val="0000789A"/>
    <w:rsid w:val="00011237"/>
    <w:rsid w:val="00011377"/>
    <w:rsid w:val="00011480"/>
    <w:rsid w:val="00011679"/>
    <w:rsid w:val="00012D11"/>
    <w:rsid w:val="00014530"/>
    <w:rsid w:val="00016450"/>
    <w:rsid w:val="00020753"/>
    <w:rsid w:val="00024C53"/>
    <w:rsid w:val="00025546"/>
    <w:rsid w:val="0002717D"/>
    <w:rsid w:val="0003402F"/>
    <w:rsid w:val="000342EA"/>
    <w:rsid w:val="000347B6"/>
    <w:rsid w:val="00034896"/>
    <w:rsid w:val="00035E01"/>
    <w:rsid w:val="000447E2"/>
    <w:rsid w:val="00045D10"/>
    <w:rsid w:val="0005042B"/>
    <w:rsid w:val="00051EB0"/>
    <w:rsid w:val="000545C4"/>
    <w:rsid w:val="000559A5"/>
    <w:rsid w:val="00056057"/>
    <w:rsid w:val="00060319"/>
    <w:rsid w:val="000604CF"/>
    <w:rsid w:val="00061072"/>
    <w:rsid w:val="0006111E"/>
    <w:rsid w:val="0006190D"/>
    <w:rsid w:val="000627FC"/>
    <w:rsid w:val="0006369F"/>
    <w:rsid w:val="00064E6C"/>
    <w:rsid w:val="00067A35"/>
    <w:rsid w:val="00071F66"/>
    <w:rsid w:val="000728B4"/>
    <w:rsid w:val="00072DA6"/>
    <w:rsid w:val="0007414B"/>
    <w:rsid w:val="00076F16"/>
    <w:rsid w:val="00080A93"/>
    <w:rsid w:val="00083EF1"/>
    <w:rsid w:val="000913AE"/>
    <w:rsid w:val="00091790"/>
    <w:rsid w:val="000925EB"/>
    <w:rsid w:val="00093D40"/>
    <w:rsid w:val="00094960"/>
    <w:rsid w:val="0009682B"/>
    <w:rsid w:val="000A0FF6"/>
    <w:rsid w:val="000A72E0"/>
    <w:rsid w:val="000B2D3F"/>
    <w:rsid w:val="000B2D9E"/>
    <w:rsid w:val="000B504F"/>
    <w:rsid w:val="000B5308"/>
    <w:rsid w:val="000B7C8C"/>
    <w:rsid w:val="000C0319"/>
    <w:rsid w:val="000C1DED"/>
    <w:rsid w:val="000C30D8"/>
    <w:rsid w:val="000C40C1"/>
    <w:rsid w:val="000C4797"/>
    <w:rsid w:val="000C47DD"/>
    <w:rsid w:val="000D27DD"/>
    <w:rsid w:val="000D3997"/>
    <w:rsid w:val="000D5912"/>
    <w:rsid w:val="000D6D00"/>
    <w:rsid w:val="000E26DD"/>
    <w:rsid w:val="000E29CC"/>
    <w:rsid w:val="000E47AC"/>
    <w:rsid w:val="000F01AC"/>
    <w:rsid w:val="000F19F9"/>
    <w:rsid w:val="000F3891"/>
    <w:rsid w:val="000F4FD3"/>
    <w:rsid w:val="000F7955"/>
    <w:rsid w:val="001012FA"/>
    <w:rsid w:val="00102971"/>
    <w:rsid w:val="001041EB"/>
    <w:rsid w:val="00106BCA"/>
    <w:rsid w:val="0010753B"/>
    <w:rsid w:val="0011259C"/>
    <w:rsid w:val="00112F5A"/>
    <w:rsid w:val="0011424F"/>
    <w:rsid w:val="00116652"/>
    <w:rsid w:val="00120B82"/>
    <w:rsid w:val="00122528"/>
    <w:rsid w:val="00125E13"/>
    <w:rsid w:val="0013080E"/>
    <w:rsid w:val="001341EB"/>
    <w:rsid w:val="00137935"/>
    <w:rsid w:val="00137D74"/>
    <w:rsid w:val="00140701"/>
    <w:rsid w:val="00142618"/>
    <w:rsid w:val="0014451E"/>
    <w:rsid w:val="001467C9"/>
    <w:rsid w:val="001504A6"/>
    <w:rsid w:val="00150D8C"/>
    <w:rsid w:val="00152424"/>
    <w:rsid w:val="00157AF4"/>
    <w:rsid w:val="001609A3"/>
    <w:rsid w:val="001617EF"/>
    <w:rsid w:val="0016432F"/>
    <w:rsid w:val="00164B7B"/>
    <w:rsid w:val="00165CD8"/>
    <w:rsid w:val="00167AFE"/>
    <w:rsid w:val="001762D2"/>
    <w:rsid w:val="001766AA"/>
    <w:rsid w:val="00176B91"/>
    <w:rsid w:val="00177E53"/>
    <w:rsid w:val="00183091"/>
    <w:rsid w:val="00187A53"/>
    <w:rsid w:val="00192150"/>
    <w:rsid w:val="00194001"/>
    <w:rsid w:val="00196406"/>
    <w:rsid w:val="001970C0"/>
    <w:rsid w:val="001972EA"/>
    <w:rsid w:val="001A153F"/>
    <w:rsid w:val="001A2CB8"/>
    <w:rsid w:val="001A4018"/>
    <w:rsid w:val="001B2305"/>
    <w:rsid w:val="001B2A01"/>
    <w:rsid w:val="001B7D21"/>
    <w:rsid w:val="001C08E8"/>
    <w:rsid w:val="001C2969"/>
    <w:rsid w:val="001C76D1"/>
    <w:rsid w:val="001C7BA2"/>
    <w:rsid w:val="001D1EC2"/>
    <w:rsid w:val="001D21EE"/>
    <w:rsid w:val="001D5CFB"/>
    <w:rsid w:val="001D6D0B"/>
    <w:rsid w:val="001D7052"/>
    <w:rsid w:val="001E1EE5"/>
    <w:rsid w:val="001E2F07"/>
    <w:rsid w:val="001F5F0F"/>
    <w:rsid w:val="001F6BCE"/>
    <w:rsid w:val="001F7B30"/>
    <w:rsid w:val="002033DB"/>
    <w:rsid w:val="00212E30"/>
    <w:rsid w:val="00215333"/>
    <w:rsid w:val="002161FF"/>
    <w:rsid w:val="0021696C"/>
    <w:rsid w:val="00223149"/>
    <w:rsid w:val="00223EEE"/>
    <w:rsid w:val="002248EA"/>
    <w:rsid w:val="00225680"/>
    <w:rsid w:val="00236F8C"/>
    <w:rsid w:val="0023704B"/>
    <w:rsid w:val="00237733"/>
    <w:rsid w:val="002418E4"/>
    <w:rsid w:val="0024315D"/>
    <w:rsid w:val="0025140D"/>
    <w:rsid w:val="00252E5D"/>
    <w:rsid w:val="00254513"/>
    <w:rsid w:val="0025649F"/>
    <w:rsid w:val="002601A9"/>
    <w:rsid w:val="00260A00"/>
    <w:rsid w:val="00271FCD"/>
    <w:rsid w:val="002731A0"/>
    <w:rsid w:val="00276B69"/>
    <w:rsid w:val="00276EC7"/>
    <w:rsid w:val="0027771A"/>
    <w:rsid w:val="002808E0"/>
    <w:rsid w:val="00284056"/>
    <w:rsid w:val="00284FF8"/>
    <w:rsid w:val="002876CB"/>
    <w:rsid w:val="002927B9"/>
    <w:rsid w:val="00295B31"/>
    <w:rsid w:val="002963C8"/>
    <w:rsid w:val="00296C0E"/>
    <w:rsid w:val="002A091F"/>
    <w:rsid w:val="002A17F2"/>
    <w:rsid w:val="002A44B4"/>
    <w:rsid w:val="002A4721"/>
    <w:rsid w:val="002A7595"/>
    <w:rsid w:val="002B0B14"/>
    <w:rsid w:val="002B3AC6"/>
    <w:rsid w:val="002B3D79"/>
    <w:rsid w:val="002B5D0C"/>
    <w:rsid w:val="002B6384"/>
    <w:rsid w:val="002B7220"/>
    <w:rsid w:val="002C241C"/>
    <w:rsid w:val="002C2B24"/>
    <w:rsid w:val="002C6AB0"/>
    <w:rsid w:val="002C6D72"/>
    <w:rsid w:val="002D03C2"/>
    <w:rsid w:val="002D6ABA"/>
    <w:rsid w:val="002D7BF5"/>
    <w:rsid w:val="002E2936"/>
    <w:rsid w:val="002E3E3D"/>
    <w:rsid w:val="002E4530"/>
    <w:rsid w:val="002E49A7"/>
    <w:rsid w:val="002E65EA"/>
    <w:rsid w:val="002E7C16"/>
    <w:rsid w:val="002E7C70"/>
    <w:rsid w:val="002E7E54"/>
    <w:rsid w:val="002F1791"/>
    <w:rsid w:val="002F2DE4"/>
    <w:rsid w:val="002F3126"/>
    <w:rsid w:val="002F3402"/>
    <w:rsid w:val="002F38E9"/>
    <w:rsid w:val="002F605B"/>
    <w:rsid w:val="002F6C3C"/>
    <w:rsid w:val="002F7D3B"/>
    <w:rsid w:val="00304F0F"/>
    <w:rsid w:val="00307156"/>
    <w:rsid w:val="00307E3A"/>
    <w:rsid w:val="003105C5"/>
    <w:rsid w:val="00312C30"/>
    <w:rsid w:val="00314F25"/>
    <w:rsid w:val="00315BEF"/>
    <w:rsid w:val="00316C1A"/>
    <w:rsid w:val="00317623"/>
    <w:rsid w:val="00320800"/>
    <w:rsid w:val="003228E7"/>
    <w:rsid w:val="00323728"/>
    <w:rsid w:val="00323837"/>
    <w:rsid w:val="00324B76"/>
    <w:rsid w:val="00331B01"/>
    <w:rsid w:val="003347ED"/>
    <w:rsid w:val="0033560C"/>
    <w:rsid w:val="00336E3F"/>
    <w:rsid w:val="00337EA2"/>
    <w:rsid w:val="0034314D"/>
    <w:rsid w:val="0034352C"/>
    <w:rsid w:val="003435C5"/>
    <w:rsid w:val="003500FB"/>
    <w:rsid w:val="00350840"/>
    <w:rsid w:val="00353579"/>
    <w:rsid w:val="00356FD2"/>
    <w:rsid w:val="003619E3"/>
    <w:rsid w:val="003633B6"/>
    <w:rsid w:val="00363A62"/>
    <w:rsid w:val="00363AEA"/>
    <w:rsid w:val="00370BF9"/>
    <w:rsid w:val="00372DD3"/>
    <w:rsid w:val="00372E27"/>
    <w:rsid w:val="003755DF"/>
    <w:rsid w:val="00386CB2"/>
    <w:rsid w:val="00392A77"/>
    <w:rsid w:val="003970B7"/>
    <w:rsid w:val="003972F7"/>
    <w:rsid w:val="00397B72"/>
    <w:rsid w:val="003A0185"/>
    <w:rsid w:val="003A37BC"/>
    <w:rsid w:val="003A3BDA"/>
    <w:rsid w:val="003A5093"/>
    <w:rsid w:val="003A79E9"/>
    <w:rsid w:val="003B7922"/>
    <w:rsid w:val="003C6E88"/>
    <w:rsid w:val="003C70B4"/>
    <w:rsid w:val="003D00E7"/>
    <w:rsid w:val="003D08DB"/>
    <w:rsid w:val="003D3BDB"/>
    <w:rsid w:val="003D569A"/>
    <w:rsid w:val="003D62C3"/>
    <w:rsid w:val="003E13FB"/>
    <w:rsid w:val="003E5366"/>
    <w:rsid w:val="003F025E"/>
    <w:rsid w:val="003F06AE"/>
    <w:rsid w:val="003F6EAD"/>
    <w:rsid w:val="003F6FF1"/>
    <w:rsid w:val="004035A7"/>
    <w:rsid w:val="00406DF9"/>
    <w:rsid w:val="00411AA3"/>
    <w:rsid w:val="00412CAC"/>
    <w:rsid w:val="004140AD"/>
    <w:rsid w:val="004150CF"/>
    <w:rsid w:val="00415FB3"/>
    <w:rsid w:val="00420215"/>
    <w:rsid w:val="00423222"/>
    <w:rsid w:val="004255C9"/>
    <w:rsid w:val="00425841"/>
    <w:rsid w:val="00425901"/>
    <w:rsid w:val="004335D6"/>
    <w:rsid w:val="00434C80"/>
    <w:rsid w:val="00436201"/>
    <w:rsid w:val="004373AE"/>
    <w:rsid w:val="004378CD"/>
    <w:rsid w:val="0044022C"/>
    <w:rsid w:val="00443508"/>
    <w:rsid w:val="0044381C"/>
    <w:rsid w:val="00443B1B"/>
    <w:rsid w:val="00451FD8"/>
    <w:rsid w:val="00453960"/>
    <w:rsid w:val="004547BC"/>
    <w:rsid w:val="00455008"/>
    <w:rsid w:val="00455309"/>
    <w:rsid w:val="004558F8"/>
    <w:rsid w:val="0045630A"/>
    <w:rsid w:val="004633A6"/>
    <w:rsid w:val="00463D73"/>
    <w:rsid w:val="00465A3C"/>
    <w:rsid w:val="00467B0C"/>
    <w:rsid w:val="004706A7"/>
    <w:rsid w:val="00471211"/>
    <w:rsid w:val="0047330F"/>
    <w:rsid w:val="00473D67"/>
    <w:rsid w:val="00475080"/>
    <w:rsid w:val="004766EB"/>
    <w:rsid w:val="004801AA"/>
    <w:rsid w:val="004809F6"/>
    <w:rsid w:val="00484B41"/>
    <w:rsid w:val="00485CC9"/>
    <w:rsid w:val="004931C9"/>
    <w:rsid w:val="0049620E"/>
    <w:rsid w:val="0049666C"/>
    <w:rsid w:val="004A0283"/>
    <w:rsid w:val="004A19AD"/>
    <w:rsid w:val="004A1ADB"/>
    <w:rsid w:val="004A4D3F"/>
    <w:rsid w:val="004A6E7F"/>
    <w:rsid w:val="004B3659"/>
    <w:rsid w:val="004B62D7"/>
    <w:rsid w:val="004B6E2F"/>
    <w:rsid w:val="004C0DA3"/>
    <w:rsid w:val="004C10B5"/>
    <w:rsid w:val="004C53AB"/>
    <w:rsid w:val="004C6C5E"/>
    <w:rsid w:val="004C6C62"/>
    <w:rsid w:val="004C6E37"/>
    <w:rsid w:val="004E307C"/>
    <w:rsid w:val="004E59B5"/>
    <w:rsid w:val="004F17A0"/>
    <w:rsid w:val="004F2343"/>
    <w:rsid w:val="004F3941"/>
    <w:rsid w:val="004F4968"/>
    <w:rsid w:val="004F7D29"/>
    <w:rsid w:val="00501277"/>
    <w:rsid w:val="00502141"/>
    <w:rsid w:val="00506816"/>
    <w:rsid w:val="00511071"/>
    <w:rsid w:val="005159DC"/>
    <w:rsid w:val="00515F6A"/>
    <w:rsid w:val="0052229A"/>
    <w:rsid w:val="00523A48"/>
    <w:rsid w:val="00523C06"/>
    <w:rsid w:val="00527E37"/>
    <w:rsid w:val="00532045"/>
    <w:rsid w:val="00536F1A"/>
    <w:rsid w:val="0054199C"/>
    <w:rsid w:val="005456B4"/>
    <w:rsid w:val="00546530"/>
    <w:rsid w:val="00547DEA"/>
    <w:rsid w:val="00554CE7"/>
    <w:rsid w:val="005574F3"/>
    <w:rsid w:val="0055797E"/>
    <w:rsid w:val="00557BE6"/>
    <w:rsid w:val="005616EE"/>
    <w:rsid w:val="005629DC"/>
    <w:rsid w:val="00565435"/>
    <w:rsid w:val="00566478"/>
    <w:rsid w:val="00570316"/>
    <w:rsid w:val="005751BA"/>
    <w:rsid w:val="0057573F"/>
    <w:rsid w:val="005770F5"/>
    <w:rsid w:val="00580CD1"/>
    <w:rsid w:val="00580CDB"/>
    <w:rsid w:val="00580CF8"/>
    <w:rsid w:val="00582785"/>
    <w:rsid w:val="00582BA7"/>
    <w:rsid w:val="00585572"/>
    <w:rsid w:val="005855A4"/>
    <w:rsid w:val="00586E14"/>
    <w:rsid w:val="00594054"/>
    <w:rsid w:val="005942FB"/>
    <w:rsid w:val="00597773"/>
    <w:rsid w:val="00597F30"/>
    <w:rsid w:val="005A1EE4"/>
    <w:rsid w:val="005A4452"/>
    <w:rsid w:val="005B0BA8"/>
    <w:rsid w:val="005B0C56"/>
    <w:rsid w:val="005B234A"/>
    <w:rsid w:val="005B28D2"/>
    <w:rsid w:val="005B5BA3"/>
    <w:rsid w:val="005B5CB5"/>
    <w:rsid w:val="005B6594"/>
    <w:rsid w:val="005C2517"/>
    <w:rsid w:val="005C4C60"/>
    <w:rsid w:val="005C4CC2"/>
    <w:rsid w:val="005C540E"/>
    <w:rsid w:val="005C740F"/>
    <w:rsid w:val="005C799B"/>
    <w:rsid w:val="005D1296"/>
    <w:rsid w:val="005D2E8F"/>
    <w:rsid w:val="005D47EB"/>
    <w:rsid w:val="005D757C"/>
    <w:rsid w:val="005E316B"/>
    <w:rsid w:val="005E42AC"/>
    <w:rsid w:val="005E5026"/>
    <w:rsid w:val="005E5C1B"/>
    <w:rsid w:val="005E6556"/>
    <w:rsid w:val="005E7318"/>
    <w:rsid w:val="005F2D71"/>
    <w:rsid w:val="005F2F06"/>
    <w:rsid w:val="005F39A1"/>
    <w:rsid w:val="005F39D4"/>
    <w:rsid w:val="006007F6"/>
    <w:rsid w:val="00605E1B"/>
    <w:rsid w:val="006062CB"/>
    <w:rsid w:val="00610DE5"/>
    <w:rsid w:val="00620200"/>
    <w:rsid w:val="006227DE"/>
    <w:rsid w:val="00627559"/>
    <w:rsid w:val="00627F59"/>
    <w:rsid w:val="00630112"/>
    <w:rsid w:val="006302CE"/>
    <w:rsid w:val="0063214F"/>
    <w:rsid w:val="00633272"/>
    <w:rsid w:val="00633AB8"/>
    <w:rsid w:val="0063661E"/>
    <w:rsid w:val="00637885"/>
    <w:rsid w:val="006400C9"/>
    <w:rsid w:val="00640CF4"/>
    <w:rsid w:val="006452C1"/>
    <w:rsid w:val="006456B6"/>
    <w:rsid w:val="00651DD8"/>
    <w:rsid w:val="00654876"/>
    <w:rsid w:val="006548D2"/>
    <w:rsid w:val="00657749"/>
    <w:rsid w:val="00660F3E"/>
    <w:rsid w:val="006632C7"/>
    <w:rsid w:val="006636D5"/>
    <w:rsid w:val="0066721A"/>
    <w:rsid w:val="006677ED"/>
    <w:rsid w:val="00672B6F"/>
    <w:rsid w:val="00673872"/>
    <w:rsid w:val="00674565"/>
    <w:rsid w:val="0067567B"/>
    <w:rsid w:val="00677A58"/>
    <w:rsid w:val="00680810"/>
    <w:rsid w:val="006836CE"/>
    <w:rsid w:val="006924E7"/>
    <w:rsid w:val="006948D3"/>
    <w:rsid w:val="00697572"/>
    <w:rsid w:val="006C2E05"/>
    <w:rsid w:val="006C435A"/>
    <w:rsid w:val="006D1772"/>
    <w:rsid w:val="006D4BFD"/>
    <w:rsid w:val="006D4DE6"/>
    <w:rsid w:val="006D5B19"/>
    <w:rsid w:val="006D6656"/>
    <w:rsid w:val="006E26AE"/>
    <w:rsid w:val="006F0CE1"/>
    <w:rsid w:val="006F3348"/>
    <w:rsid w:val="006F34ED"/>
    <w:rsid w:val="00701358"/>
    <w:rsid w:val="00702680"/>
    <w:rsid w:val="00702E3C"/>
    <w:rsid w:val="007033C5"/>
    <w:rsid w:val="007034C8"/>
    <w:rsid w:val="00706A87"/>
    <w:rsid w:val="007074FB"/>
    <w:rsid w:val="007119FC"/>
    <w:rsid w:val="00712E80"/>
    <w:rsid w:val="007152BF"/>
    <w:rsid w:val="007157B4"/>
    <w:rsid w:val="00715D6C"/>
    <w:rsid w:val="007160FF"/>
    <w:rsid w:val="007171E3"/>
    <w:rsid w:val="007262A6"/>
    <w:rsid w:val="00730CF5"/>
    <w:rsid w:val="0073232B"/>
    <w:rsid w:val="00733E0F"/>
    <w:rsid w:val="00741403"/>
    <w:rsid w:val="007435DB"/>
    <w:rsid w:val="00743D27"/>
    <w:rsid w:val="00744983"/>
    <w:rsid w:val="007450BA"/>
    <w:rsid w:val="007455BD"/>
    <w:rsid w:val="007466C8"/>
    <w:rsid w:val="00747580"/>
    <w:rsid w:val="00750CA1"/>
    <w:rsid w:val="00751839"/>
    <w:rsid w:val="007528B7"/>
    <w:rsid w:val="00755163"/>
    <w:rsid w:val="0075670E"/>
    <w:rsid w:val="007574B7"/>
    <w:rsid w:val="0076001E"/>
    <w:rsid w:val="007607EB"/>
    <w:rsid w:val="00763DBC"/>
    <w:rsid w:val="00766BF7"/>
    <w:rsid w:val="00777FC6"/>
    <w:rsid w:val="00781A7E"/>
    <w:rsid w:val="00783E72"/>
    <w:rsid w:val="00786E24"/>
    <w:rsid w:val="00791876"/>
    <w:rsid w:val="00792CAB"/>
    <w:rsid w:val="0079600F"/>
    <w:rsid w:val="007A01E4"/>
    <w:rsid w:val="007A0FF7"/>
    <w:rsid w:val="007A3FD8"/>
    <w:rsid w:val="007A65FE"/>
    <w:rsid w:val="007A6E05"/>
    <w:rsid w:val="007B0AFE"/>
    <w:rsid w:val="007B1192"/>
    <w:rsid w:val="007B2757"/>
    <w:rsid w:val="007C0659"/>
    <w:rsid w:val="007C5B4C"/>
    <w:rsid w:val="007C5BDA"/>
    <w:rsid w:val="007C77FC"/>
    <w:rsid w:val="007D58B8"/>
    <w:rsid w:val="007D701A"/>
    <w:rsid w:val="007D756A"/>
    <w:rsid w:val="007E2A9E"/>
    <w:rsid w:val="007E6291"/>
    <w:rsid w:val="007E6E29"/>
    <w:rsid w:val="007E7981"/>
    <w:rsid w:val="007E7CE5"/>
    <w:rsid w:val="007F24DC"/>
    <w:rsid w:val="007F35DD"/>
    <w:rsid w:val="007F46DA"/>
    <w:rsid w:val="007F5734"/>
    <w:rsid w:val="00801387"/>
    <w:rsid w:val="00803DE5"/>
    <w:rsid w:val="008042FE"/>
    <w:rsid w:val="0080585E"/>
    <w:rsid w:val="00814220"/>
    <w:rsid w:val="0081452D"/>
    <w:rsid w:val="008146DB"/>
    <w:rsid w:val="008162E8"/>
    <w:rsid w:val="00816567"/>
    <w:rsid w:val="008167A9"/>
    <w:rsid w:val="00825C9D"/>
    <w:rsid w:val="00826594"/>
    <w:rsid w:val="00831A1D"/>
    <w:rsid w:val="008332DC"/>
    <w:rsid w:val="00835396"/>
    <w:rsid w:val="00835CA7"/>
    <w:rsid w:val="00836137"/>
    <w:rsid w:val="00847698"/>
    <w:rsid w:val="008605E8"/>
    <w:rsid w:val="00860C0D"/>
    <w:rsid w:val="008613F6"/>
    <w:rsid w:val="0086309A"/>
    <w:rsid w:val="0086390E"/>
    <w:rsid w:val="0086625C"/>
    <w:rsid w:val="00866B8F"/>
    <w:rsid w:val="00870CD4"/>
    <w:rsid w:val="00870F4C"/>
    <w:rsid w:val="00871395"/>
    <w:rsid w:val="00873D59"/>
    <w:rsid w:val="008838C5"/>
    <w:rsid w:val="008970F1"/>
    <w:rsid w:val="0089748B"/>
    <w:rsid w:val="00897F72"/>
    <w:rsid w:val="008A1436"/>
    <w:rsid w:val="008A19F7"/>
    <w:rsid w:val="008A20EB"/>
    <w:rsid w:val="008A5AF3"/>
    <w:rsid w:val="008B03AF"/>
    <w:rsid w:val="008B384B"/>
    <w:rsid w:val="008B431F"/>
    <w:rsid w:val="008B77E0"/>
    <w:rsid w:val="008C2A34"/>
    <w:rsid w:val="008C5543"/>
    <w:rsid w:val="008E1656"/>
    <w:rsid w:val="008E2495"/>
    <w:rsid w:val="008E5984"/>
    <w:rsid w:val="008E5BB0"/>
    <w:rsid w:val="008E62B0"/>
    <w:rsid w:val="008F439C"/>
    <w:rsid w:val="008F48A3"/>
    <w:rsid w:val="008F63FF"/>
    <w:rsid w:val="0090721D"/>
    <w:rsid w:val="00916061"/>
    <w:rsid w:val="00917DA5"/>
    <w:rsid w:val="00921C92"/>
    <w:rsid w:val="009256EB"/>
    <w:rsid w:val="00927BAB"/>
    <w:rsid w:val="00930881"/>
    <w:rsid w:val="00933748"/>
    <w:rsid w:val="00942111"/>
    <w:rsid w:val="00943E03"/>
    <w:rsid w:val="00952263"/>
    <w:rsid w:val="0096222B"/>
    <w:rsid w:val="0096236E"/>
    <w:rsid w:val="00965F9C"/>
    <w:rsid w:val="0097011D"/>
    <w:rsid w:val="009717D8"/>
    <w:rsid w:val="00976876"/>
    <w:rsid w:val="00982725"/>
    <w:rsid w:val="009855CC"/>
    <w:rsid w:val="00987D0F"/>
    <w:rsid w:val="00996803"/>
    <w:rsid w:val="009A19E9"/>
    <w:rsid w:val="009A4B88"/>
    <w:rsid w:val="009A56B1"/>
    <w:rsid w:val="009A6EDC"/>
    <w:rsid w:val="009B2BAE"/>
    <w:rsid w:val="009B497B"/>
    <w:rsid w:val="009B4FF1"/>
    <w:rsid w:val="009B56E2"/>
    <w:rsid w:val="009B7343"/>
    <w:rsid w:val="009C25F2"/>
    <w:rsid w:val="009C5D98"/>
    <w:rsid w:val="009C61E1"/>
    <w:rsid w:val="009D3CB4"/>
    <w:rsid w:val="009D57CF"/>
    <w:rsid w:val="009E1266"/>
    <w:rsid w:val="009E3BB3"/>
    <w:rsid w:val="009E55B5"/>
    <w:rsid w:val="009E5F23"/>
    <w:rsid w:val="009E7376"/>
    <w:rsid w:val="009F2C3C"/>
    <w:rsid w:val="009F2F62"/>
    <w:rsid w:val="00A001BF"/>
    <w:rsid w:val="00A02B41"/>
    <w:rsid w:val="00A02EB2"/>
    <w:rsid w:val="00A06E11"/>
    <w:rsid w:val="00A06F6C"/>
    <w:rsid w:val="00A13280"/>
    <w:rsid w:val="00A1476D"/>
    <w:rsid w:val="00A14C4D"/>
    <w:rsid w:val="00A16261"/>
    <w:rsid w:val="00A16EAC"/>
    <w:rsid w:val="00A17C7D"/>
    <w:rsid w:val="00A24298"/>
    <w:rsid w:val="00A24772"/>
    <w:rsid w:val="00A24A05"/>
    <w:rsid w:val="00A24C95"/>
    <w:rsid w:val="00A2724C"/>
    <w:rsid w:val="00A2746F"/>
    <w:rsid w:val="00A30882"/>
    <w:rsid w:val="00A32EAC"/>
    <w:rsid w:val="00A32EDF"/>
    <w:rsid w:val="00A32F7A"/>
    <w:rsid w:val="00A33C31"/>
    <w:rsid w:val="00A340EB"/>
    <w:rsid w:val="00A349BF"/>
    <w:rsid w:val="00A3750A"/>
    <w:rsid w:val="00A378CD"/>
    <w:rsid w:val="00A42D64"/>
    <w:rsid w:val="00A435F4"/>
    <w:rsid w:val="00A438BD"/>
    <w:rsid w:val="00A46F84"/>
    <w:rsid w:val="00A5035A"/>
    <w:rsid w:val="00A50FF0"/>
    <w:rsid w:val="00A51EB0"/>
    <w:rsid w:val="00A53390"/>
    <w:rsid w:val="00A5502E"/>
    <w:rsid w:val="00A55999"/>
    <w:rsid w:val="00A60EA2"/>
    <w:rsid w:val="00A62D60"/>
    <w:rsid w:val="00A63C6E"/>
    <w:rsid w:val="00A662CE"/>
    <w:rsid w:val="00A71B20"/>
    <w:rsid w:val="00A7327A"/>
    <w:rsid w:val="00A76253"/>
    <w:rsid w:val="00A765D2"/>
    <w:rsid w:val="00A8270E"/>
    <w:rsid w:val="00A836BA"/>
    <w:rsid w:val="00A93FFB"/>
    <w:rsid w:val="00A94272"/>
    <w:rsid w:val="00A95E63"/>
    <w:rsid w:val="00A9688D"/>
    <w:rsid w:val="00A96CDD"/>
    <w:rsid w:val="00AA1449"/>
    <w:rsid w:val="00AA4096"/>
    <w:rsid w:val="00AA4A4C"/>
    <w:rsid w:val="00AA4C22"/>
    <w:rsid w:val="00AA7C91"/>
    <w:rsid w:val="00AB0842"/>
    <w:rsid w:val="00AB135F"/>
    <w:rsid w:val="00AB1935"/>
    <w:rsid w:val="00AB1EC3"/>
    <w:rsid w:val="00AB282F"/>
    <w:rsid w:val="00AB32A8"/>
    <w:rsid w:val="00AB7822"/>
    <w:rsid w:val="00AC4AA3"/>
    <w:rsid w:val="00AC4CA2"/>
    <w:rsid w:val="00AC52BC"/>
    <w:rsid w:val="00AC540A"/>
    <w:rsid w:val="00AC5769"/>
    <w:rsid w:val="00AD0B3D"/>
    <w:rsid w:val="00AD6AC9"/>
    <w:rsid w:val="00AD6C66"/>
    <w:rsid w:val="00AE1D99"/>
    <w:rsid w:val="00AE3147"/>
    <w:rsid w:val="00AE3760"/>
    <w:rsid w:val="00AE3BF8"/>
    <w:rsid w:val="00AE4E83"/>
    <w:rsid w:val="00AE766D"/>
    <w:rsid w:val="00AF00CC"/>
    <w:rsid w:val="00AF08D6"/>
    <w:rsid w:val="00AF2AB4"/>
    <w:rsid w:val="00AF3454"/>
    <w:rsid w:val="00AF733A"/>
    <w:rsid w:val="00AF7D96"/>
    <w:rsid w:val="00B003D6"/>
    <w:rsid w:val="00B024DE"/>
    <w:rsid w:val="00B03151"/>
    <w:rsid w:val="00B05335"/>
    <w:rsid w:val="00B14F47"/>
    <w:rsid w:val="00B15398"/>
    <w:rsid w:val="00B17FDC"/>
    <w:rsid w:val="00B200BD"/>
    <w:rsid w:val="00B23D18"/>
    <w:rsid w:val="00B30055"/>
    <w:rsid w:val="00B35623"/>
    <w:rsid w:val="00B37716"/>
    <w:rsid w:val="00B43863"/>
    <w:rsid w:val="00B450C7"/>
    <w:rsid w:val="00B50164"/>
    <w:rsid w:val="00B50913"/>
    <w:rsid w:val="00B51278"/>
    <w:rsid w:val="00B613D9"/>
    <w:rsid w:val="00B620F9"/>
    <w:rsid w:val="00B63C04"/>
    <w:rsid w:val="00B63DB7"/>
    <w:rsid w:val="00B67962"/>
    <w:rsid w:val="00B700E3"/>
    <w:rsid w:val="00B70582"/>
    <w:rsid w:val="00B7097B"/>
    <w:rsid w:val="00B7165C"/>
    <w:rsid w:val="00B72EB4"/>
    <w:rsid w:val="00B72FC2"/>
    <w:rsid w:val="00B73600"/>
    <w:rsid w:val="00B801F7"/>
    <w:rsid w:val="00B83546"/>
    <w:rsid w:val="00B83DA1"/>
    <w:rsid w:val="00B87D17"/>
    <w:rsid w:val="00B932AA"/>
    <w:rsid w:val="00B951B7"/>
    <w:rsid w:val="00B96618"/>
    <w:rsid w:val="00B97E3C"/>
    <w:rsid w:val="00BA0025"/>
    <w:rsid w:val="00BA3D24"/>
    <w:rsid w:val="00BB3288"/>
    <w:rsid w:val="00BB3728"/>
    <w:rsid w:val="00BB3C6E"/>
    <w:rsid w:val="00BB67B2"/>
    <w:rsid w:val="00BB73C6"/>
    <w:rsid w:val="00BC0699"/>
    <w:rsid w:val="00BC08EB"/>
    <w:rsid w:val="00BC08F5"/>
    <w:rsid w:val="00BC74EC"/>
    <w:rsid w:val="00BD1C74"/>
    <w:rsid w:val="00BD217E"/>
    <w:rsid w:val="00BD2527"/>
    <w:rsid w:val="00BD34A3"/>
    <w:rsid w:val="00BD4765"/>
    <w:rsid w:val="00BD4D2D"/>
    <w:rsid w:val="00BD6028"/>
    <w:rsid w:val="00BE0976"/>
    <w:rsid w:val="00BE1E77"/>
    <w:rsid w:val="00BE3333"/>
    <w:rsid w:val="00BE33ED"/>
    <w:rsid w:val="00BE6213"/>
    <w:rsid w:val="00BF2E00"/>
    <w:rsid w:val="00BF4B72"/>
    <w:rsid w:val="00BF4D06"/>
    <w:rsid w:val="00C03FCA"/>
    <w:rsid w:val="00C04937"/>
    <w:rsid w:val="00C070A5"/>
    <w:rsid w:val="00C075F8"/>
    <w:rsid w:val="00C13E54"/>
    <w:rsid w:val="00C142B3"/>
    <w:rsid w:val="00C14998"/>
    <w:rsid w:val="00C15E49"/>
    <w:rsid w:val="00C1691E"/>
    <w:rsid w:val="00C176C6"/>
    <w:rsid w:val="00C21871"/>
    <w:rsid w:val="00C23D0E"/>
    <w:rsid w:val="00C270E5"/>
    <w:rsid w:val="00C32EA5"/>
    <w:rsid w:val="00C332DC"/>
    <w:rsid w:val="00C405CD"/>
    <w:rsid w:val="00C424CF"/>
    <w:rsid w:val="00C44777"/>
    <w:rsid w:val="00C55E67"/>
    <w:rsid w:val="00C572D5"/>
    <w:rsid w:val="00C579BB"/>
    <w:rsid w:val="00C60584"/>
    <w:rsid w:val="00C62864"/>
    <w:rsid w:val="00C62CFD"/>
    <w:rsid w:val="00C62D77"/>
    <w:rsid w:val="00C63067"/>
    <w:rsid w:val="00C63693"/>
    <w:rsid w:val="00C6578D"/>
    <w:rsid w:val="00C66A86"/>
    <w:rsid w:val="00C66E37"/>
    <w:rsid w:val="00C70B04"/>
    <w:rsid w:val="00C7165D"/>
    <w:rsid w:val="00C72AEB"/>
    <w:rsid w:val="00C75A60"/>
    <w:rsid w:val="00C81368"/>
    <w:rsid w:val="00C82267"/>
    <w:rsid w:val="00C83EC7"/>
    <w:rsid w:val="00C848BA"/>
    <w:rsid w:val="00C84B56"/>
    <w:rsid w:val="00C85641"/>
    <w:rsid w:val="00C902B5"/>
    <w:rsid w:val="00C90606"/>
    <w:rsid w:val="00C96F89"/>
    <w:rsid w:val="00C972DC"/>
    <w:rsid w:val="00CA03DA"/>
    <w:rsid w:val="00CA28B8"/>
    <w:rsid w:val="00CA3715"/>
    <w:rsid w:val="00CA4304"/>
    <w:rsid w:val="00CA43A5"/>
    <w:rsid w:val="00CA7A27"/>
    <w:rsid w:val="00CA7F18"/>
    <w:rsid w:val="00CB2FBD"/>
    <w:rsid w:val="00CB34CC"/>
    <w:rsid w:val="00CB621F"/>
    <w:rsid w:val="00CB650F"/>
    <w:rsid w:val="00CB7A67"/>
    <w:rsid w:val="00CC000A"/>
    <w:rsid w:val="00CC268E"/>
    <w:rsid w:val="00CC6A97"/>
    <w:rsid w:val="00CD0ACA"/>
    <w:rsid w:val="00CD1ED8"/>
    <w:rsid w:val="00CD4A32"/>
    <w:rsid w:val="00CD4C50"/>
    <w:rsid w:val="00CD651C"/>
    <w:rsid w:val="00CD79C6"/>
    <w:rsid w:val="00CE03A2"/>
    <w:rsid w:val="00CE2889"/>
    <w:rsid w:val="00CE53A7"/>
    <w:rsid w:val="00CF1B48"/>
    <w:rsid w:val="00CF4DCD"/>
    <w:rsid w:val="00CF5B11"/>
    <w:rsid w:val="00D005F6"/>
    <w:rsid w:val="00D02CAB"/>
    <w:rsid w:val="00D046C2"/>
    <w:rsid w:val="00D04929"/>
    <w:rsid w:val="00D04D5B"/>
    <w:rsid w:val="00D05335"/>
    <w:rsid w:val="00D1017D"/>
    <w:rsid w:val="00D10E0B"/>
    <w:rsid w:val="00D11298"/>
    <w:rsid w:val="00D11B04"/>
    <w:rsid w:val="00D14613"/>
    <w:rsid w:val="00D21144"/>
    <w:rsid w:val="00D21548"/>
    <w:rsid w:val="00D2205A"/>
    <w:rsid w:val="00D274F1"/>
    <w:rsid w:val="00D2794A"/>
    <w:rsid w:val="00D325CF"/>
    <w:rsid w:val="00D32A9A"/>
    <w:rsid w:val="00D33412"/>
    <w:rsid w:val="00D3373F"/>
    <w:rsid w:val="00D377AD"/>
    <w:rsid w:val="00D40648"/>
    <w:rsid w:val="00D44978"/>
    <w:rsid w:val="00D466E6"/>
    <w:rsid w:val="00D47B2B"/>
    <w:rsid w:val="00D546A9"/>
    <w:rsid w:val="00D547FB"/>
    <w:rsid w:val="00D61EB7"/>
    <w:rsid w:val="00D65FE9"/>
    <w:rsid w:val="00D66082"/>
    <w:rsid w:val="00D70863"/>
    <w:rsid w:val="00D7545B"/>
    <w:rsid w:val="00D764EE"/>
    <w:rsid w:val="00D76772"/>
    <w:rsid w:val="00D824CA"/>
    <w:rsid w:val="00D848F4"/>
    <w:rsid w:val="00D8717F"/>
    <w:rsid w:val="00D90E52"/>
    <w:rsid w:val="00D92960"/>
    <w:rsid w:val="00D92EC2"/>
    <w:rsid w:val="00D9589A"/>
    <w:rsid w:val="00D96B05"/>
    <w:rsid w:val="00D96F03"/>
    <w:rsid w:val="00DA18D2"/>
    <w:rsid w:val="00DA1E9C"/>
    <w:rsid w:val="00DA3ABE"/>
    <w:rsid w:val="00DA3B8F"/>
    <w:rsid w:val="00DA60C9"/>
    <w:rsid w:val="00DB0690"/>
    <w:rsid w:val="00DB1539"/>
    <w:rsid w:val="00DB4A6F"/>
    <w:rsid w:val="00DB4A9C"/>
    <w:rsid w:val="00DB4CB2"/>
    <w:rsid w:val="00DB649D"/>
    <w:rsid w:val="00DC1A93"/>
    <w:rsid w:val="00DC2806"/>
    <w:rsid w:val="00DC2EB8"/>
    <w:rsid w:val="00DC4B0C"/>
    <w:rsid w:val="00DC5B63"/>
    <w:rsid w:val="00DC68FA"/>
    <w:rsid w:val="00DD0C67"/>
    <w:rsid w:val="00DD0E4A"/>
    <w:rsid w:val="00DE408F"/>
    <w:rsid w:val="00DF50B8"/>
    <w:rsid w:val="00DF5BE6"/>
    <w:rsid w:val="00E02023"/>
    <w:rsid w:val="00E02915"/>
    <w:rsid w:val="00E03959"/>
    <w:rsid w:val="00E04503"/>
    <w:rsid w:val="00E05BD8"/>
    <w:rsid w:val="00E06603"/>
    <w:rsid w:val="00E06AE8"/>
    <w:rsid w:val="00E06D84"/>
    <w:rsid w:val="00E101E5"/>
    <w:rsid w:val="00E159C6"/>
    <w:rsid w:val="00E15B9E"/>
    <w:rsid w:val="00E15D0C"/>
    <w:rsid w:val="00E162FE"/>
    <w:rsid w:val="00E1658F"/>
    <w:rsid w:val="00E21CB7"/>
    <w:rsid w:val="00E243AB"/>
    <w:rsid w:val="00E245C5"/>
    <w:rsid w:val="00E33973"/>
    <w:rsid w:val="00E34AA3"/>
    <w:rsid w:val="00E358DC"/>
    <w:rsid w:val="00E35F45"/>
    <w:rsid w:val="00E41CDC"/>
    <w:rsid w:val="00E450A8"/>
    <w:rsid w:val="00E5127C"/>
    <w:rsid w:val="00E51370"/>
    <w:rsid w:val="00E527E0"/>
    <w:rsid w:val="00E529BC"/>
    <w:rsid w:val="00E54080"/>
    <w:rsid w:val="00E54D73"/>
    <w:rsid w:val="00E55CCC"/>
    <w:rsid w:val="00E56EEE"/>
    <w:rsid w:val="00E607B4"/>
    <w:rsid w:val="00E6121A"/>
    <w:rsid w:val="00E62100"/>
    <w:rsid w:val="00E71431"/>
    <w:rsid w:val="00E71D56"/>
    <w:rsid w:val="00E72492"/>
    <w:rsid w:val="00E7305B"/>
    <w:rsid w:val="00E76956"/>
    <w:rsid w:val="00E80912"/>
    <w:rsid w:val="00E80AFF"/>
    <w:rsid w:val="00E820E2"/>
    <w:rsid w:val="00E8271B"/>
    <w:rsid w:val="00E83631"/>
    <w:rsid w:val="00E85D23"/>
    <w:rsid w:val="00E94254"/>
    <w:rsid w:val="00E95110"/>
    <w:rsid w:val="00E96D2A"/>
    <w:rsid w:val="00EA0069"/>
    <w:rsid w:val="00EA3073"/>
    <w:rsid w:val="00EA484B"/>
    <w:rsid w:val="00EA4AC0"/>
    <w:rsid w:val="00EA63C8"/>
    <w:rsid w:val="00EB5951"/>
    <w:rsid w:val="00EB65A6"/>
    <w:rsid w:val="00EC16F7"/>
    <w:rsid w:val="00EC3947"/>
    <w:rsid w:val="00EC463C"/>
    <w:rsid w:val="00EC500E"/>
    <w:rsid w:val="00EE37B8"/>
    <w:rsid w:val="00EE75D9"/>
    <w:rsid w:val="00EE7F15"/>
    <w:rsid w:val="00EF1F36"/>
    <w:rsid w:val="00EF2F9E"/>
    <w:rsid w:val="00EF4869"/>
    <w:rsid w:val="00EF5775"/>
    <w:rsid w:val="00F06B21"/>
    <w:rsid w:val="00F06F6D"/>
    <w:rsid w:val="00F07779"/>
    <w:rsid w:val="00F157BF"/>
    <w:rsid w:val="00F202A6"/>
    <w:rsid w:val="00F23665"/>
    <w:rsid w:val="00F269CE"/>
    <w:rsid w:val="00F27A31"/>
    <w:rsid w:val="00F3293B"/>
    <w:rsid w:val="00F369ED"/>
    <w:rsid w:val="00F405E9"/>
    <w:rsid w:val="00F44BC4"/>
    <w:rsid w:val="00F51AE7"/>
    <w:rsid w:val="00F5337F"/>
    <w:rsid w:val="00F62C06"/>
    <w:rsid w:val="00F636CF"/>
    <w:rsid w:val="00F7272B"/>
    <w:rsid w:val="00F7545E"/>
    <w:rsid w:val="00F811CA"/>
    <w:rsid w:val="00F81C74"/>
    <w:rsid w:val="00F81CCD"/>
    <w:rsid w:val="00F82EA3"/>
    <w:rsid w:val="00F83FA2"/>
    <w:rsid w:val="00F867E5"/>
    <w:rsid w:val="00F916DC"/>
    <w:rsid w:val="00F94251"/>
    <w:rsid w:val="00F95580"/>
    <w:rsid w:val="00FA0A47"/>
    <w:rsid w:val="00FA1945"/>
    <w:rsid w:val="00FA2250"/>
    <w:rsid w:val="00FA5B97"/>
    <w:rsid w:val="00FA6C0A"/>
    <w:rsid w:val="00FA7A60"/>
    <w:rsid w:val="00FB0B26"/>
    <w:rsid w:val="00FB4647"/>
    <w:rsid w:val="00FB619A"/>
    <w:rsid w:val="00FB6801"/>
    <w:rsid w:val="00FB684A"/>
    <w:rsid w:val="00FC0E05"/>
    <w:rsid w:val="00FC121B"/>
    <w:rsid w:val="00FC1D2C"/>
    <w:rsid w:val="00FC23BC"/>
    <w:rsid w:val="00FC364D"/>
    <w:rsid w:val="00FC5E41"/>
    <w:rsid w:val="00FD13D8"/>
    <w:rsid w:val="00FD726E"/>
    <w:rsid w:val="00FE13BB"/>
    <w:rsid w:val="00FE2559"/>
    <w:rsid w:val="00FF00E4"/>
    <w:rsid w:val="00FF01A9"/>
    <w:rsid w:val="00FF48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A7DDA"/>
  <w15:docId w15:val="{CA0EC7C2-4414-467D-A32F-0BF71005B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65F9C"/>
    <w:rPr>
      <w:rFonts w:ascii="Times New Roman" w:hAnsi="Times New Roman"/>
      <w:sz w:val="26"/>
    </w:rPr>
  </w:style>
  <w:style w:type="paragraph" w:styleId="1">
    <w:name w:val="heading 1"/>
    <w:basedOn w:val="a1"/>
    <w:next w:val="a1"/>
    <w:link w:val="10"/>
    <w:qFormat/>
    <w:rsid w:val="00D96F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
    <w:qFormat/>
    <w:rsid w:val="00CD0ACA"/>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ead 3,l3+toc 3,CT,Sub-section Title,l3"/>
    <w:basedOn w:val="a1"/>
    <w:next w:val="a1"/>
    <w:link w:val="30"/>
    <w:unhideWhenUsed/>
    <w:qFormat/>
    <w:rsid w:val="000925E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aliases w:val="Параграф"/>
    <w:basedOn w:val="a1"/>
    <w:next w:val="a1"/>
    <w:link w:val="40"/>
    <w:uiPriority w:val="9"/>
    <w:unhideWhenUsed/>
    <w:qFormat/>
    <w:rsid w:val="00AF7D9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aliases w:val="_Подпункт"/>
    <w:basedOn w:val="a1"/>
    <w:next w:val="a1"/>
    <w:link w:val="50"/>
    <w:unhideWhenUsed/>
    <w:qFormat/>
    <w:rsid w:val="005C799B"/>
    <w:pPr>
      <w:keepNext/>
      <w:keepLines/>
      <w:spacing w:before="40" w:after="0"/>
      <w:outlineLvl w:val="4"/>
    </w:pPr>
    <w:rPr>
      <w:rFonts w:asciiTheme="majorHAnsi" w:eastAsiaTheme="majorEastAsia" w:hAnsiTheme="majorHAnsi" w:cstheme="majorBidi"/>
      <w:color w:val="2E74B5" w:themeColor="accent1" w:themeShade="BF"/>
    </w:rPr>
  </w:style>
  <w:style w:type="paragraph" w:styleId="60">
    <w:name w:val="heading 6"/>
    <w:basedOn w:val="a1"/>
    <w:next w:val="a1"/>
    <w:link w:val="61"/>
    <w:qFormat/>
    <w:rsid w:val="00CD0ACA"/>
    <w:pPr>
      <w:numPr>
        <w:ilvl w:val="5"/>
        <w:numId w:val="2"/>
      </w:numPr>
      <w:spacing w:before="240" w:after="60" w:line="240" w:lineRule="auto"/>
      <w:jc w:val="both"/>
      <w:outlineLvl w:val="5"/>
    </w:pPr>
    <w:rPr>
      <w:rFonts w:eastAsia="Times New Roman" w:cs="Times New Roman"/>
      <w:i/>
      <w:iCs/>
      <w:sz w:val="22"/>
      <w:lang w:val="x-none" w:eastAsia="x-none"/>
    </w:rPr>
  </w:style>
  <w:style w:type="paragraph" w:styleId="7">
    <w:name w:val="heading 7"/>
    <w:basedOn w:val="a1"/>
    <w:next w:val="a1"/>
    <w:link w:val="70"/>
    <w:qFormat/>
    <w:rsid w:val="00CD0ACA"/>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1"/>
    <w:next w:val="a1"/>
    <w:link w:val="80"/>
    <w:qFormat/>
    <w:rsid w:val="00CD0ACA"/>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1"/>
    <w:next w:val="a1"/>
    <w:link w:val="90"/>
    <w:qFormat/>
    <w:rsid w:val="00CD0ACA"/>
    <w:pPr>
      <w:numPr>
        <w:ilvl w:val="8"/>
        <w:numId w:val="2"/>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523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aliases w:val="Список 1,Body Text Char"/>
    <w:basedOn w:val="a1"/>
    <w:link w:val="a7"/>
    <w:rsid w:val="00523C06"/>
    <w:pPr>
      <w:spacing w:after="0" w:line="240" w:lineRule="auto"/>
      <w:jc w:val="both"/>
    </w:pPr>
    <w:rPr>
      <w:rFonts w:eastAsia="Times New Roman" w:cs="Times New Roman"/>
      <w:sz w:val="28"/>
      <w:szCs w:val="28"/>
      <w:lang w:eastAsia="ru-RU"/>
    </w:rPr>
  </w:style>
  <w:style w:type="character" w:customStyle="1" w:styleId="a7">
    <w:name w:val="Основной текст Знак"/>
    <w:aliases w:val="Список 1 Знак,Body Text Char Знак"/>
    <w:basedOn w:val="a2"/>
    <w:link w:val="a6"/>
    <w:rsid w:val="00523C06"/>
    <w:rPr>
      <w:rFonts w:ascii="Times New Roman" w:eastAsia="Times New Roman" w:hAnsi="Times New Roman" w:cs="Times New Roman"/>
      <w:sz w:val="28"/>
      <w:szCs w:val="28"/>
      <w:lang w:eastAsia="ru-RU"/>
    </w:rPr>
  </w:style>
  <w:style w:type="numbering" w:customStyle="1" w:styleId="11">
    <w:name w:val="Нет списка1"/>
    <w:next w:val="a4"/>
    <w:uiPriority w:val="99"/>
    <w:semiHidden/>
    <w:unhideWhenUsed/>
    <w:rsid w:val="00657749"/>
  </w:style>
  <w:style w:type="paragraph" w:styleId="a8">
    <w:name w:val="footnote text"/>
    <w:aliases w:val="Знак4 Знак, Знак4 Знак,Footnote Text Char Знак,Знак8 Знак,Текст сноски Знак Знак, Знак8 Знак Знак, Знак6 Знак,Знак8 Знак Знак,Знак6 Знак,Char, Знак8 Знак,Знак5,Знак21, Знак4 Знак1, Знак4, Знак2 Знак,header,Знак4 Знак1,Знак4,Linie"/>
    <w:basedOn w:val="a1"/>
    <w:link w:val="a9"/>
    <w:qFormat/>
    <w:rsid w:val="00657749"/>
    <w:pPr>
      <w:spacing w:after="60" w:line="240" w:lineRule="auto"/>
      <w:jc w:val="both"/>
    </w:pPr>
    <w:rPr>
      <w:rFonts w:eastAsia="Times New Roman" w:cs="Times New Roman"/>
      <w:sz w:val="20"/>
      <w:szCs w:val="20"/>
      <w:lang w:eastAsia="ru-RU"/>
    </w:rPr>
  </w:style>
  <w:style w:type="character" w:customStyle="1" w:styleId="a9">
    <w:name w:val="Текст сноски Знак"/>
    <w:aliases w:val="Знак4 Знак Знак, Знак4 Знак Знак,Footnote Text Char Знак Знак,Знак8 Знак Знак1,Текст сноски Знак Знак Знак, Знак8 Знак Знак Знак, Знак6 Знак Знак,Знак8 Знак Знак Знак,Знак6 Знак Знак,Char Знак, Знак8 Знак Знак1,Знак5 Знак,Знак21 Знак"/>
    <w:basedOn w:val="a2"/>
    <w:link w:val="a8"/>
    <w:rsid w:val="00657749"/>
    <w:rPr>
      <w:rFonts w:ascii="Times New Roman" w:eastAsia="Times New Roman" w:hAnsi="Times New Roman" w:cs="Times New Roman"/>
      <w:sz w:val="20"/>
      <w:szCs w:val="20"/>
      <w:lang w:eastAsia="ru-RU"/>
    </w:rPr>
  </w:style>
  <w:style w:type="character" w:styleId="aa">
    <w:name w:val="footnote reference"/>
    <w:aliases w:val="Ссылка на сноску 45"/>
    <w:rsid w:val="00657749"/>
    <w:rPr>
      <w:vertAlign w:val="superscript"/>
    </w:rPr>
  </w:style>
  <w:style w:type="paragraph" w:customStyle="1" w:styleId="ConsPlusNormal">
    <w:name w:val="ConsPlusNormal"/>
    <w:link w:val="ConsPlusNormal0"/>
    <w:qFormat/>
    <w:rsid w:val="00E55CCC"/>
    <w:pPr>
      <w:autoSpaceDE w:val="0"/>
      <w:autoSpaceDN w:val="0"/>
      <w:adjustRightInd w:val="0"/>
      <w:spacing w:after="0" w:line="240" w:lineRule="auto"/>
    </w:pPr>
    <w:rPr>
      <w:rFonts w:ascii="Times New Roman" w:hAnsi="Times New Roman" w:cs="Times New Roman"/>
      <w:sz w:val="26"/>
      <w:szCs w:val="26"/>
    </w:rPr>
  </w:style>
  <w:style w:type="paragraph" w:customStyle="1" w:styleId="ConsPlusNonformat">
    <w:name w:val="ConsPlusNonformat"/>
    <w:rsid w:val="00E55CCC"/>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E55CCC"/>
    <w:pPr>
      <w:autoSpaceDE w:val="0"/>
      <w:autoSpaceDN w:val="0"/>
      <w:adjustRightInd w:val="0"/>
      <w:spacing w:after="0" w:line="240" w:lineRule="auto"/>
    </w:pPr>
    <w:rPr>
      <w:rFonts w:ascii="Times New Roman" w:hAnsi="Times New Roman" w:cs="Times New Roman"/>
      <w:b/>
      <w:bCs/>
      <w:sz w:val="26"/>
      <w:szCs w:val="26"/>
    </w:rPr>
  </w:style>
  <w:style w:type="paragraph" w:customStyle="1" w:styleId="ConsPlusCell">
    <w:name w:val="ConsPlusCell"/>
    <w:uiPriority w:val="99"/>
    <w:rsid w:val="00E55CCC"/>
    <w:pPr>
      <w:autoSpaceDE w:val="0"/>
      <w:autoSpaceDN w:val="0"/>
      <w:adjustRightInd w:val="0"/>
      <w:spacing w:after="0" w:line="240" w:lineRule="auto"/>
    </w:pPr>
    <w:rPr>
      <w:rFonts w:ascii="Times New Roman" w:hAnsi="Times New Roman" w:cs="Times New Roman"/>
      <w:sz w:val="26"/>
      <w:szCs w:val="26"/>
    </w:rPr>
  </w:style>
  <w:style w:type="paragraph" w:customStyle="1" w:styleId="ConsNormal">
    <w:name w:val="ConsNormal"/>
    <w:link w:val="ConsNormal0"/>
    <w:rsid w:val="003D569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31">
    <w:name w:val="Body Text 3"/>
    <w:basedOn w:val="a1"/>
    <w:link w:val="32"/>
    <w:rsid w:val="003D569A"/>
    <w:pPr>
      <w:spacing w:after="120" w:line="240" w:lineRule="auto"/>
    </w:pPr>
    <w:rPr>
      <w:rFonts w:eastAsia="Times New Roman" w:cs="Times New Roman"/>
      <w:sz w:val="16"/>
      <w:szCs w:val="16"/>
      <w:lang w:eastAsia="ru-RU"/>
    </w:rPr>
  </w:style>
  <w:style w:type="character" w:customStyle="1" w:styleId="32">
    <w:name w:val="Основной текст 3 Знак"/>
    <w:basedOn w:val="a2"/>
    <w:link w:val="31"/>
    <w:rsid w:val="003D569A"/>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3D569A"/>
    <w:rPr>
      <w:rFonts w:ascii="Arial" w:eastAsia="Times New Roman" w:hAnsi="Arial" w:cs="Arial"/>
      <w:sz w:val="20"/>
      <w:szCs w:val="20"/>
      <w:lang w:eastAsia="ru-RU"/>
    </w:rPr>
  </w:style>
  <w:style w:type="paragraph" w:customStyle="1" w:styleId="22">
    <w:name w:val="Абзац списка2"/>
    <w:basedOn w:val="a1"/>
    <w:rsid w:val="003D569A"/>
    <w:pPr>
      <w:spacing w:after="200" w:line="276" w:lineRule="auto"/>
      <w:ind w:left="720"/>
    </w:pPr>
    <w:rPr>
      <w:rFonts w:ascii="Calibri" w:eastAsia="Times New Roman" w:hAnsi="Calibri" w:cs="Calibri"/>
      <w:sz w:val="22"/>
      <w:lang w:eastAsia="ru-RU"/>
    </w:rPr>
  </w:style>
  <w:style w:type="character" w:customStyle="1" w:styleId="grame">
    <w:name w:val="grame"/>
    <w:rsid w:val="003D569A"/>
  </w:style>
  <w:style w:type="paragraph" w:customStyle="1" w:styleId="Default">
    <w:name w:val="Default"/>
    <w:rsid w:val="003D569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b">
    <w:name w:val="List Paragraph"/>
    <w:basedOn w:val="a1"/>
    <w:uiPriority w:val="99"/>
    <w:qFormat/>
    <w:rsid w:val="0005042B"/>
    <w:pPr>
      <w:ind w:left="720"/>
      <w:contextualSpacing/>
    </w:pPr>
  </w:style>
  <w:style w:type="paragraph" w:styleId="ac">
    <w:name w:val="Balloon Text"/>
    <w:basedOn w:val="a1"/>
    <w:link w:val="ad"/>
    <w:uiPriority w:val="99"/>
    <w:unhideWhenUsed/>
    <w:rsid w:val="004A19AD"/>
    <w:pPr>
      <w:spacing w:after="0" w:line="240" w:lineRule="auto"/>
    </w:pPr>
    <w:rPr>
      <w:rFonts w:ascii="Segoe UI" w:hAnsi="Segoe UI" w:cs="Segoe UI"/>
      <w:sz w:val="18"/>
      <w:szCs w:val="18"/>
    </w:rPr>
  </w:style>
  <w:style w:type="character" w:customStyle="1" w:styleId="ad">
    <w:name w:val="Текст выноски Знак"/>
    <w:basedOn w:val="a2"/>
    <w:link w:val="ac"/>
    <w:uiPriority w:val="99"/>
    <w:rsid w:val="004A19AD"/>
    <w:rPr>
      <w:rFonts w:ascii="Segoe UI" w:hAnsi="Segoe UI" w:cs="Segoe UI"/>
      <w:sz w:val="18"/>
      <w:szCs w:val="18"/>
    </w:rPr>
  </w:style>
  <w:style w:type="character" w:styleId="ae">
    <w:name w:val="Hyperlink"/>
    <w:basedOn w:val="a2"/>
    <w:uiPriority w:val="99"/>
    <w:unhideWhenUsed/>
    <w:rsid w:val="0073232B"/>
    <w:rPr>
      <w:color w:val="0000FF"/>
      <w:u w:val="single"/>
    </w:rPr>
  </w:style>
  <w:style w:type="paragraph" w:styleId="HTML">
    <w:name w:val="HTML Preformatted"/>
    <w:basedOn w:val="a1"/>
    <w:link w:val="HTML0"/>
    <w:unhideWhenUsed/>
    <w:rsid w:val="00260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2"/>
    <w:link w:val="HTML"/>
    <w:rsid w:val="002601A9"/>
    <w:rPr>
      <w:rFonts w:ascii="Courier New" w:eastAsia="Times New Roman" w:hAnsi="Courier New" w:cs="Courier New"/>
      <w:sz w:val="20"/>
      <w:szCs w:val="20"/>
      <w:lang w:eastAsia="ru-RU"/>
    </w:rPr>
  </w:style>
  <w:style w:type="paragraph" w:styleId="af">
    <w:name w:val="header"/>
    <w:basedOn w:val="a1"/>
    <w:link w:val="af0"/>
    <w:uiPriority w:val="99"/>
    <w:unhideWhenUsed/>
    <w:rsid w:val="00A06E11"/>
    <w:pPr>
      <w:tabs>
        <w:tab w:val="center" w:pos="4677"/>
        <w:tab w:val="right" w:pos="9355"/>
      </w:tabs>
      <w:spacing w:after="0" w:line="240" w:lineRule="auto"/>
    </w:pPr>
  </w:style>
  <w:style w:type="character" w:customStyle="1" w:styleId="af0">
    <w:name w:val="Верхний колонтитул Знак"/>
    <w:basedOn w:val="a2"/>
    <w:link w:val="af"/>
    <w:uiPriority w:val="99"/>
    <w:rsid w:val="00A06E11"/>
    <w:rPr>
      <w:rFonts w:ascii="Times New Roman" w:hAnsi="Times New Roman"/>
      <w:sz w:val="26"/>
    </w:rPr>
  </w:style>
  <w:style w:type="paragraph" w:styleId="af1">
    <w:name w:val="footer"/>
    <w:basedOn w:val="a1"/>
    <w:link w:val="af2"/>
    <w:unhideWhenUsed/>
    <w:rsid w:val="00A06E11"/>
    <w:pPr>
      <w:tabs>
        <w:tab w:val="center" w:pos="4677"/>
        <w:tab w:val="right" w:pos="9355"/>
      </w:tabs>
      <w:spacing w:after="0" w:line="240" w:lineRule="auto"/>
    </w:pPr>
  </w:style>
  <w:style w:type="character" w:customStyle="1" w:styleId="af2">
    <w:name w:val="Нижний колонтитул Знак"/>
    <w:basedOn w:val="a2"/>
    <w:link w:val="af1"/>
    <w:rsid w:val="00A06E11"/>
    <w:rPr>
      <w:rFonts w:ascii="Times New Roman" w:hAnsi="Times New Roman"/>
      <w:sz w:val="26"/>
    </w:rPr>
  </w:style>
  <w:style w:type="character" w:customStyle="1" w:styleId="10">
    <w:name w:val="Заголовок 1 Знак"/>
    <w:basedOn w:val="a2"/>
    <w:link w:val="1"/>
    <w:rsid w:val="00D96F03"/>
    <w:rPr>
      <w:rFonts w:asciiTheme="majorHAnsi" w:eastAsiaTheme="majorEastAsia" w:hAnsiTheme="majorHAnsi" w:cstheme="majorBidi"/>
      <w:color w:val="2E74B5" w:themeColor="accent1" w:themeShade="BF"/>
      <w:sz w:val="32"/>
      <w:szCs w:val="32"/>
    </w:rPr>
  </w:style>
  <w:style w:type="character" w:customStyle="1" w:styleId="30">
    <w:name w:val="Заголовок 3 Знак"/>
    <w:aliases w:val="Head 3 Знак1,l3+toc 3 Знак1,CT Знак1,Sub-section Title Знак1,l3 Знак1"/>
    <w:basedOn w:val="a2"/>
    <w:link w:val="3"/>
    <w:rsid w:val="000925EB"/>
    <w:rPr>
      <w:rFonts w:asciiTheme="majorHAnsi" w:eastAsiaTheme="majorEastAsia" w:hAnsiTheme="majorHAnsi" w:cstheme="majorBidi"/>
      <w:color w:val="1F4D78" w:themeColor="accent1" w:themeShade="7F"/>
      <w:sz w:val="24"/>
      <w:szCs w:val="24"/>
    </w:rPr>
  </w:style>
  <w:style w:type="character" w:styleId="af3">
    <w:name w:val="Strong"/>
    <w:basedOn w:val="a2"/>
    <w:uiPriority w:val="22"/>
    <w:qFormat/>
    <w:rsid w:val="00DA3B8F"/>
    <w:rPr>
      <w:b/>
      <w:bCs/>
    </w:rPr>
  </w:style>
  <w:style w:type="character" w:customStyle="1" w:styleId="50">
    <w:name w:val="Заголовок 5 Знак"/>
    <w:aliases w:val="_Подпункт Знак"/>
    <w:basedOn w:val="a2"/>
    <w:link w:val="5"/>
    <w:rsid w:val="005C799B"/>
    <w:rPr>
      <w:rFonts w:asciiTheme="majorHAnsi" w:eastAsiaTheme="majorEastAsia" w:hAnsiTheme="majorHAnsi" w:cstheme="majorBidi"/>
      <w:color w:val="2E74B5" w:themeColor="accent1" w:themeShade="BF"/>
      <w:sz w:val="26"/>
    </w:rPr>
  </w:style>
  <w:style w:type="character" w:customStyle="1" w:styleId="40">
    <w:name w:val="Заголовок 4 Знак"/>
    <w:aliases w:val="Параграф Знак"/>
    <w:basedOn w:val="a2"/>
    <w:link w:val="4"/>
    <w:uiPriority w:val="9"/>
    <w:rsid w:val="00AF7D96"/>
    <w:rPr>
      <w:rFonts w:asciiTheme="majorHAnsi" w:eastAsiaTheme="majorEastAsia" w:hAnsiTheme="majorHAnsi" w:cstheme="majorBidi"/>
      <w:i/>
      <w:iCs/>
      <w:color w:val="2E74B5" w:themeColor="accent1" w:themeShade="BF"/>
      <w:sz w:val="26"/>
    </w:rPr>
  </w:style>
  <w:style w:type="character" w:customStyle="1" w:styleId="apple-converted-space">
    <w:name w:val="apple-converted-space"/>
    <w:basedOn w:val="a2"/>
    <w:rsid w:val="007033C5"/>
  </w:style>
  <w:style w:type="character" w:customStyle="1" w:styleId="okpdspan1">
    <w:name w:val="okpd_span1"/>
    <w:basedOn w:val="a2"/>
    <w:rsid w:val="00D76772"/>
    <w:rPr>
      <w:b/>
      <w:bCs/>
    </w:rPr>
  </w:style>
  <w:style w:type="character" w:customStyle="1" w:styleId="h3">
    <w:name w:val="h3"/>
    <w:basedOn w:val="a2"/>
    <w:rsid w:val="00637885"/>
  </w:style>
  <w:style w:type="character" w:customStyle="1" w:styleId="propertyname">
    <w:name w:val="property_name"/>
    <w:basedOn w:val="a2"/>
    <w:rsid w:val="00637885"/>
  </w:style>
  <w:style w:type="paragraph" w:customStyle="1" w:styleId="33">
    <w:name w:val="Основной текст 33"/>
    <w:basedOn w:val="a1"/>
    <w:rsid w:val="00CD0ACA"/>
    <w:pPr>
      <w:suppressAutoHyphens/>
      <w:spacing w:after="120" w:line="240" w:lineRule="auto"/>
      <w:jc w:val="both"/>
    </w:pPr>
    <w:rPr>
      <w:rFonts w:eastAsia="Calibri" w:cs="Times New Roman"/>
      <w:sz w:val="16"/>
      <w:szCs w:val="16"/>
      <w:lang w:eastAsia="ar-SA"/>
    </w:rPr>
  </w:style>
  <w:style w:type="character" w:customStyle="1" w:styleId="23">
    <w:name w:val="Заголовок 2 Знак"/>
    <w:basedOn w:val="a2"/>
    <w:uiPriority w:val="9"/>
    <w:rsid w:val="00CD0ACA"/>
    <w:rPr>
      <w:rFonts w:asciiTheme="majorHAnsi" w:eastAsiaTheme="majorEastAsia" w:hAnsiTheme="majorHAnsi" w:cstheme="majorBidi"/>
      <w:color w:val="2E74B5" w:themeColor="accent1" w:themeShade="BF"/>
      <w:sz w:val="26"/>
      <w:szCs w:val="26"/>
    </w:rPr>
  </w:style>
  <w:style w:type="character" w:customStyle="1" w:styleId="61">
    <w:name w:val="Заголовок 6 Знак"/>
    <w:basedOn w:val="a2"/>
    <w:link w:val="60"/>
    <w:rsid w:val="00CD0ACA"/>
    <w:rPr>
      <w:rFonts w:ascii="Times New Roman" w:eastAsia="Times New Roman" w:hAnsi="Times New Roman" w:cs="Times New Roman"/>
      <w:i/>
      <w:iCs/>
      <w:lang w:val="x-none" w:eastAsia="x-none"/>
    </w:rPr>
  </w:style>
  <w:style w:type="character" w:customStyle="1" w:styleId="70">
    <w:name w:val="Заголовок 7 Знак"/>
    <w:basedOn w:val="a2"/>
    <w:link w:val="7"/>
    <w:rsid w:val="00CD0ACA"/>
    <w:rPr>
      <w:rFonts w:ascii="Calibri" w:eastAsia="Times New Roman" w:hAnsi="Calibri" w:cs="Times New Roman"/>
      <w:sz w:val="24"/>
      <w:szCs w:val="24"/>
      <w:lang w:val="x-none" w:eastAsia="x-none"/>
    </w:rPr>
  </w:style>
  <w:style w:type="character" w:customStyle="1" w:styleId="80">
    <w:name w:val="Заголовок 8 Знак"/>
    <w:basedOn w:val="a2"/>
    <w:link w:val="8"/>
    <w:rsid w:val="00CD0ACA"/>
    <w:rPr>
      <w:rFonts w:ascii="Calibri" w:eastAsia="Times New Roman" w:hAnsi="Calibri" w:cs="Times New Roman"/>
      <w:i/>
      <w:iCs/>
      <w:sz w:val="24"/>
      <w:szCs w:val="24"/>
      <w:lang w:val="x-none" w:eastAsia="x-none"/>
    </w:rPr>
  </w:style>
  <w:style w:type="character" w:customStyle="1" w:styleId="90">
    <w:name w:val="Заголовок 9 Знак"/>
    <w:basedOn w:val="a2"/>
    <w:link w:val="9"/>
    <w:rsid w:val="00CD0ACA"/>
    <w:rPr>
      <w:rFonts w:ascii="Arial" w:eastAsia="Times New Roman" w:hAnsi="Arial" w:cs="Times New Roman"/>
      <w:b/>
      <w:bCs/>
      <w:i/>
      <w:iCs/>
      <w:sz w:val="18"/>
      <w:szCs w:val="18"/>
      <w:lang w:val="x-none" w:eastAsia="x-none"/>
    </w:rPr>
  </w:style>
  <w:style w:type="paragraph" w:styleId="af4">
    <w:name w:val="Body Text Indent"/>
    <w:aliases w:val="текст"/>
    <w:basedOn w:val="a1"/>
    <w:link w:val="af5"/>
    <w:unhideWhenUsed/>
    <w:rsid w:val="00CD0ACA"/>
    <w:pPr>
      <w:spacing w:after="120"/>
      <w:ind w:left="283"/>
    </w:pPr>
  </w:style>
  <w:style w:type="character" w:customStyle="1" w:styleId="af5">
    <w:name w:val="Основной текст с отступом Знак"/>
    <w:aliases w:val="текст Знак"/>
    <w:basedOn w:val="a2"/>
    <w:link w:val="af4"/>
    <w:rsid w:val="00CD0ACA"/>
    <w:rPr>
      <w:rFonts w:ascii="Times New Roman" w:hAnsi="Times New Roman"/>
      <w:sz w:val="26"/>
    </w:rPr>
  </w:style>
  <w:style w:type="paragraph" w:styleId="2">
    <w:name w:val="List Number 2"/>
    <w:basedOn w:val="a1"/>
    <w:unhideWhenUsed/>
    <w:rsid w:val="00CD0ACA"/>
    <w:pPr>
      <w:numPr>
        <w:numId w:val="1"/>
      </w:numPr>
      <w:contextualSpacing/>
    </w:pPr>
  </w:style>
  <w:style w:type="character" w:customStyle="1" w:styleId="inline">
    <w:name w:val="inline"/>
    <w:basedOn w:val="a2"/>
    <w:rsid w:val="00CD0ACA"/>
  </w:style>
  <w:style w:type="numbering" w:customStyle="1" w:styleId="24">
    <w:name w:val="Нет списка2"/>
    <w:next w:val="a4"/>
    <w:semiHidden/>
    <w:unhideWhenUsed/>
    <w:rsid w:val="00CD0ACA"/>
  </w:style>
  <w:style w:type="character" w:customStyle="1" w:styleId="Heading1Char">
    <w:name w:val="Heading 1 Char"/>
    <w:locked/>
    <w:rsid w:val="00CD0AC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D0AC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D0ACA"/>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
    <w:locked/>
    <w:rsid w:val="00CD0ACA"/>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CD0ACA"/>
    <w:rPr>
      <w:rFonts w:ascii="Arial" w:eastAsia="Times New Roman" w:hAnsi="Arial" w:cs="Times New Roman"/>
      <w:b/>
      <w:bCs/>
      <w:sz w:val="26"/>
      <w:szCs w:val="26"/>
      <w:lang w:eastAsia="ru-RU"/>
    </w:rPr>
  </w:style>
  <w:style w:type="paragraph" w:customStyle="1" w:styleId="25">
    <w:name w:val="Стиль2"/>
    <w:basedOn w:val="2"/>
    <w:rsid w:val="00CD0ACA"/>
    <w:pPr>
      <w:keepNext/>
      <w:keepLines/>
      <w:widowControl w:val="0"/>
      <w:numPr>
        <w:numId w:val="0"/>
      </w:numPr>
      <w:suppressLineNumbers/>
      <w:tabs>
        <w:tab w:val="num" w:pos="360"/>
        <w:tab w:val="num" w:pos="432"/>
      </w:tabs>
      <w:suppressAutoHyphens/>
      <w:spacing w:after="60" w:line="240" w:lineRule="auto"/>
      <w:ind w:left="360" w:hanging="360"/>
      <w:contextualSpacing w:val="0"/>
      <w:jc w:val="both"/>
    </w:pPr>
    <w:rPr>
      <w:rFonts w:eastAsia="Times New Roman" w:cs="Times New Roman"/>
      <w:b/>
      <w:bCs/>
      <w:sz w:val="24"/>
      <w:szCs w:val="24"/>
      <w:lang w:eastAsia="ru-RU"/>
    </w:rPr>
  </w:style>
  <w:style w:type="paragraph" w:customStyle="1" w:styleId="34">
    <w:name w:val="Стиль3"/>
    <w:basedOn w:val="26"/>
    <w:rsid w:val="00CD0AC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CD0ACA"/>
    <w:pPr>
      <w:tabs>
        <w:tab w:val="left" w:pos="720"/>
      </w:tabs>
      <w:autoSpaceDE w:val="0"/>
      <w:autoSpaceDN w:val="0"/>
      <w:adjustRightInd w:val="0"/>
      <w:spacing w:before="57" w:after="0" w:line="240" w:lineRule="auto"/>
      <w:ind w:left="720" w:hanging="720"/>
      <w:jc w:val="both"/>
    </w:pPr>
    <w:rPr>
      <w:rFonts w:eastAsia="Times New Roman" w:cs="Times New Roman"/>
      <w:sz w:val="24"/>
      <w:szCs w:val="24"/>
      <w:lang w:val="x-none" w:eastAsia="x-none"/>
    </w:rPr>
  </w:style>
  <w:style w:type="character" w:customStyle="1" w:styleId="27">
    <w:name w:val="Основной текст с отступом 2 Знак"/>
    <w:aliases w:val="Знак Знак8,Знак1 Знак"/>
    <w:basedOn w:val="a2"/>
    <w:link w:val="26"/>
    <w:rsid w:val="00CD0ACA"/>
    <w:rPr>
      <w:rFonts w:ascii="Times New Roman" w:eastAsia="Times New Roman" w:hAnsi="Times New Roman" w:cs="Times New Roman"/>
      <w:sz w:val="24"/>
      <w:szCs w:val="24"/>
      <w:lang w:val="x-none" w:eastAsia="x-none"/>
    </w:rPr>
  </w:style>
  <w:style w:type="paragraph" w:customStyle="1" w:styleId="35">
    <w:name w:val="Стиль3 Знак Знак"/>
    <w:basedOn w:val="26"/>
    <w:link w:val="36"/>
    <w:rsid w:val="00CD0ACA"/>
    <w:pPr>
      <w:widowControl w:val="0"/>
      <w:tabs>
        <w:tab w:val="clear" w:pos="720"/>
        <w:tab w:val="num" w:pos="227"/>
      </w:tabs>
      <w:autoSpaceDE/>
      <w:autoSpaceDN/>
      <w:spacing w:before="0"/>
      <w:ind w:left="0" w:firstLine="0"/>
      <w:textAlignment w:val="baseline"/>
    </w:pPr>
    <w:rPr>
      <w:lang w:val="ru-RU" w:eastAsia="ru-RU"/>
    </w:rPr>
  </w:style>
  <w:style w:type="paragraph" w:customStyle="1" w:styleId="37">
    <w:name w:val="Стиль3 Знак"/>
    <w:basedOn w:val="26"/>
    <w:rsid w:val="00CD0AC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CD0ACA"/>
    <w:pPr>
      <w:spacing w:before="120" w:after="0" w:line="240" w:lineRule="auto"/>
      <w:ind w:firstLine="720"/>
      <w:jc w:val="both"/>
    </w:pPr>
    <w:rPr>
      <w:rFonts w:ascii="Arial" w:eastAsia="Times New Roman" w:hAnsi="Arial" w:cs="Arial"/>
      <w:sz w:val="24"/>
      <w:szCs w:val="24"/>
    </w:rPr>
  </w:style>
  <w:style w:type="paragraph" w:styleId="af6">
    <w:name w:val="Normal (Web)"/>
    <w:basedOn w:val="a1"/>
    <w:uiPriority w:val="99"/>
    <w:rsid w:val="00CD0ACA"/>
    <w:pPr>
      <w:spacing w:before="100" w:beforeAutospacing="1" w:after="100" w:afterAutospacing="1" w:line="240" w:lineRule="auto"/>
    </w:pPr>
    <w:rPr>
      <w:rFonts w:eastAsia="Times New Roman" w:cs="Times New Roman"/>
      <w:sz w:val="24"/>
      <w:szCs w:val="24"/>
      <w:lang w:eastAsia="ru-RU"/>
    </w:rPr>
  </w:style>
  <w:style w:type="character" w:styleId="af7">
    <w:name w:val="page number"/>
    <w:rsid w:val="00CD0ACA"/>
    <w:rPr>
      <w:rFonts w:cs="Times New Roman"/>
    </w:rPr>
  </w:style>
  <w:style w:type="paragraph" w:customStyle="1" w:styleId="2-11">
    <w:name w:val="2-11"/>
    <w:basedOn w:val="a1"/>
    <w:rsid w:val="00CD0ACA"/>
    <w:pPr>
      <w:spacing w:after="60" w:line="240" w:lineRule="auto"/>
      <w:jc w:val="both"/>
    </w:pPr>
    <w:rPr>
      <w:rFonts w:eastAsia="Times New Roman" w:cs="Times New Roman"/>
      <w:sz w:val="24"/>
      <w:szCs w:val="24"/>
      <w:lang w:eastAsia="ru-RU"/>
    </w:rPr>
  </w:style>
  <w:style w:type="paragraph" w:styleId="38">
    <w:name w:val="Body Text Indent 3"/>
    <w:aliases w:val="Знак2"/>
    <w:basedOn w:val="a1"/>
    <w:link w:val="39"/>
    <w:rsid w:val="00CD0ACA"/>
    <w:pPr>
      <w:tabs>
        <w:tab w:val="left" w:pos="1260"/>
      </w:tabs>
      <w:spacing w:after="0" w:line="240" w:lineRule="auto"/>
      <w:ind w:firstLine="720"/>
      <w:jc w:val="both"/>
    </w:pPr>
    <w:rPr>
      <w:rFonts w:eastAsia="Times New Roman" w:cs="Times New Roman"/>
      <w:sz w:val="24"/>
      <w:szCs w:val="24"/>
      <w:lang w:eastAsia="ru-RU"/>
    </w:rPr>
  </w:style>
  <w:style w:type="character" w:customStyle="1" w:styleId="39">
    <w:name w:val="Основной текст с отступом 3 Знак"/>
    <w:aliases w:val="Знак2 Знак"/>
    <w:basedOn w:val="a2"/>
    <w:link w:val="38"/>
    <w:rsid w:val="00CD0ACA"/>
    <w:rPr>
      <w:rFonts w:ascii="Times New Roman" w:eastAsia="Times New Roman" w:hAnsi="Times New Roman" w:cs="Times New Roman"/>
      <w:sz w:val="24"/>
      <w:szCs w:val="24"/>
      <w:lang w:eastAsia="ru-RU"/>
    </w:rPr>
  </w:style>
  <w:style w:type="paragraph" w:customStyle="1" w:styleId="3a">
    <w:name w:val="3"/>
    <w:basedOn w:val="a1"/>
    <w:rsid w:val="00CD0ACA"/>
    <w:pPr>
      <w:spacing w:after="0" w:line="240" w:lineRule="auto"/>
      <w:jc w:val="both"/>
    </w:pPr>
    <w:rPr>
      <w:rFonts w:eastAsia="Times New Roman" w:cs="Times New Roman"/>
      <w:sz w:val="24"/>
      <w:szCs w:val="24"/>
      <w:lang w:eastAsia="ru-RU"/>
    </w:rPr>
  </w:style>
  <w:style w:type="paragraph" w:customStyle="1" w:styleId="af8">
    <w:name w:val="Тендерные данные"/>
    <w:basedOn w:val="a1"/>
    <w:semiHidden/>
    <w:rsid w:val="00CD0ACA"/>
    <w:pPr>
      <w:tabs>
        <w:tab w:val="left" w:pos="1985"/>
      </w:tabs>
      <w:spacing w:before="120" w:after="60" w:line="240" w:lineRule="auto"/>
      <w:jc w:val="both"/>
    </w:pPr>
    <w:rPr>
      <w:rFonts w:eastAsia="Times New Roman" w:cs="Times New Roman"/>
      <w:b/>
      <w:bCs/>
      <w:sz w:val="24"/>
      <w:szCs w:val="24"/>
      <w:lang w:eastAsia="ru-RU"/>
    </w:rPr>
  </w:style>
  <w:style w:type="paragraph" w:customStyle="1" w:styleId="FR1">
    <w:name w:val="FR1"/>
    <w:rsid w:val="00CD0AC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List Bullet"/>
    <w:basedOn w:val="a1"/>
    <w:autoRedefine/>
    <w:rsid w:val="00CD0ACA"/>
    <w:pPr>
      <w:widowControl w:val="0"/>
      <w:spacing w:after="60" w:line="240" w:lineRule="auto"/>
      <w:jc w:val="both"/>
    </w:pPr>
    <w:rPr>
      <w:rFonts w:eastAsia="Times New Roman" w:cs="Times New Roman"/>
      <w:color w:val="000000"/>
      <w:sz w:val="24"/>
      <w:szCs w:val="24"/>
      <w:lang w:eastAsia="ru-RU"/>
    </w:rPr>
  </w:style>
  <w:style w:type="paragraph" w:customStyle="1" w:styleId="110">
    <w:name w:val="заголовок 11"/>
    <w:basedOn w:val="a1"/>
    <w:next w:val="a1"/>
    <w:rsid w:val="00CD0ACA"/>
    <w:pPr>
      <w:keepNext/>
      <w:spacing w:after="0" w:line="240" w:lineRule="auto"/>
      <w:jc w:val="center"/>
    </w:pPr>
    <w:rPr>
      <w:rFonts w:eastAsia="Times New Roman" w:cs="Times New Roman"/>
      <w:sz w:val="24"/>
      <w:szCs w:val="24"/>
      <w:lang w:eastAsia="ru-RU"/>
    </w:rPr>
  </w:style>
  <w:style w:type="paragraph" w:styleId="afa">
    <w:name w:val="Date"/>
    <w:basedOn w:val="a1"/>
    <w:next w:val="a1"/>
    <w:link w:val="afb"/>
    <w:rsid w:val="00CD0ACA"/>
    <w:pPr>
      <w:spacing w:after="60" w:line="240" w:lineRule="auto"/>
      <w:jc w:val="both"/>
    </w:pPr>
    <w:rPr>
      <w:rFonts w:eastAsia="Times New Roman" w:cs="Times New Roman"/>
      <w:sz w:val="24"/>
      <w:szCs w:val="24"/>
      <w:lang w:val="x-none" w:eastAsia="x-none"/>
    </w:rPr>
  </w:style>
  <w:style w:type="character" w:customStyle="1" w:styleId="afb">
    <w:name w:val="Дата Знак"/>
    <w:basedOn w:val="a2"/>
    <w:link w:val="afa"/>
    <w:rsid w:val="00CD0ACA"/>
    <w:rPr>
      <w:rFonts w:ascii="Times New Roman" w:eastAsia="Times New Roman" w:hAnsi="Times New Roman" w:cs="Times New Roman"/>
      <w:sz w:val="24"/>
      <w:szCs w:val="24"/>
      <w:lang w:val="x-none" w:eastAsia="x-none"/>
    </w:rPr>
  </w:style>
  <w:style w:type="paragraph" w:customStyle="1" w:styleId="afc">
    <w:name w:val="МП"/>
    <w:basedOn w:val="a1"/>
    <w:rsid w:val="00CD0AC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1"/>
    <w:rsid w:val="00CD0AC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1"/>
    <w:next w:val="a1"/>
    <w:rsid w:val="00CD0ACA"/>
    <w:pPr>
      <w:keepNext/>
      <w:spacing w:after="0" w:line="240" w:lineRule="auto"/>
    </w:pPr>
    <w:rPr>
      <w:rFonts w:eastAsia="Times New Roman" w:cs="Times New Roman"/>
      <w:sz w:val="24"/>
      <w:szCs w:val="24"/>
      <w:lang w:eastAsia="ru-RU"/>
    </w:rPr>
  </w:style>
  <w:style w:type="character" w:customStyle="1" w:styleId="propvalue">
    <w:name w:val="propvalue"/>
    <w:rsid w:val="00CD0ACA"/>
    <w:rPr>
      <w:rFonts w:cs="Times New Roman"/>
      <w:color w:val="800000"/>
    </w:rPr>
  </w:style>
  <w:style w:type="character" w:customStyle="1" w:styleId="HeaderChar">
    <w:name w:val="Header Char"/>
    <w:locked/>
    <w:rsid w:val="00CD0ACA"/>
    <w:rPr>
      <w:rFonts w:cs="Times New Roman"/>
      <w:sz w:val="24"/>
      <w:szCs w:val="24"/>
      <w:lang w:val="ru-RU" w:eastAsia="ru-RU"/>
    </w:rPr>
  </w:style>
  <w:style w:type="paragraph" w:styleId="28">
    <w:name w:val="Body Text 2"/>
    <w:basedOn w:val="a1"/>
    <w:link w:val="29"/>
    <w:rsid w:val="00CD0ACA"/>
    <w:pPr>
      <w:spacing w:after="0" w:line="240" w:lineRule="auto"/>
    </w:pPr>
    <w:rPr>
      <w:rFonts w:eastAsia="Times New Roman" w:cs="Times New Roman"/>
      <w:sz w:val="24"/>
      <w:szCs w:val="24"/>
      <w:lang w:val="x-none" w:eastAsia="x-none"/>
    </w:rPr>
  </w:style>
  <w:style w:type="character" w:customStyle="1" w:styleId="29">
    <w:name w:val="Основной текст 2 Знак"/>
    <w:basedOn w:val="a2"/>
    <w:link w:val="28"/>
    <w:rsid w:val="00CD0ACA"/>
    <w:rPr>
      <w:rFonts w:ascii="Times New Roman" w:eastAsia="Times New Roman" w:hAnsi="Times New Roman" w:cs="Times New Roman"/>
      <w:sz w:val="24"/>
      <w:szCs w:val="24"/>
      <w:lang w:val="x-none" w:eastAsia="x-none"/>
    </w:rPr>
  </w:style>
  <w:style w:type="paragraph" w:styleId="41">
    <w:name w:val="List Bullet 4"/>
    <w:basedOn w:val="a1"/>
    <w:autoRedefine/>
    <w:rsid w:val="00CD0ACA"/>
    <w:pPr>
      <w:tabs>
        <w:tab w:val="num" w:pos="1209"/>
      </w:tabs>
      <w:spacing w:after="60" w:line="240" w:lineRule="auto"/>
      <w:ind w:left="1209" w:hanging="360"/>
      <w:jc w:val="both"/>
    </w:pPr>
    <w:rPr>
      <w:rFonts w:eastAsia="Times New Roman" w:cs="Times New Roman"/>
      <w:sz w:val="24"/>
      <w:szCs w:val="24"/>
      <w:lang w:eastAsia="ru-RU"/>
    </w:rPr>
  </w:style>
  <w:style w:type="paragraph" w:styleId="51">
    <w:name w:val="List Bullet 5"/>
    <w:basedOn w:val="a1"/>
    <w:autoRedefine/>
    <w:rsid w:val="00CD0ACA"/>
    <w:pPr>
      <w:tabs>
        <w:tab w:val="num" w:pos="1492"/>
      </w:tabs>
      <w:spacing w:after="60" w:line="240" w:lineRule="auto"/>
      <w:ind w:left="1492" w:hanging="360"/>
      <w:jc w:val="both"/>
    </w:pPr>
    <w:rPr>
      <w:rFonts w:eastAsia="Times New Roman" w:cs="Times New Roman"/>
      <w:sz w:val="24"/>
      <w:szCs w:val="24"/>
      <w:lang w:eastAsia="ru-RU"/>
    </w:rPr>
  </w:style>
  <w:style w:type="paragraph" w:styleId="3b">
    <w:name w:val="List Number 3"/>
    <w:basedOn w:val="a1"/>
    <w:rsid w:val="00CD0ACA"/>
    <w:pPr>
      <w:tabs>
        <w:tab w:val="num" w:pos="926"/>
      </w:tabs>
      <w:spacing w:after="60" w:line="240" w:lineRule="auto"/>
      <w:ind w:left="926" w:hanging="360"/>
      <w:jc w:val="both"/>
    </w:pPr>
    <w:rPr>
      <w:rFonts w:eastAsia="Times New Roman" w:cs="Times New Roman"/>
      <w:sz w:val="24"/>
      <w:szCs w:val="24"/>
      <w:lang w:eastAsia="ru-RU"/>
    </w:rPr>
  </w:style>
  <w:style w:type="paragraph" w:styleId="42">
    <w:name w:val="List Number 4"/>
    <w:basedOn w:val="a1"/>
    <w:rsid w:val="00CD0ACA"/>
    <w:pPr>
      <w:tabs>
        <w:tab w:val="num" w:pos="1209"/>
      </w:tabs>
      <w:spacing w:after="60" w:line="240" w:lineRule="auto"/>
      <w:ind w:left="1209" w:hanging="360"/>
      <w:jc w:val="both"/>
    </w:pPr>
    <w:rPr>
      <w:rFonts w:eastAsia="Times New Roman" w:cs="Times New Roman"/>
      <w:sz w:val="24"/>
      <w:szCs w:val="24"/>
      <w:lang w:eastAsia="ru-RU"/>
    </w:rPr>
  </w:style>
  <w:style w:type="paragraph" w:styleId="52">
    <w:name w:val="List Number 5"/>
    <w:basedOn w:val="a1"/>
    <w:rsid w:val="00CD0ACA"/>
    <w:pPr>
      <w:tabs>
        <w:tab w:val="num" w:pos="1492"/>
      </w:tabs>
      <w:spacing w:after="60" w:line="240" w:lineRule="auto"/>
      <w:ind w:left="1492" w:hanging="360"/>
      <w:jc w:val="both"/>
    </w:pPr>
    <w:rPr>
      <w:rFonts w:eastAsia="Times New Roman" w:cs="Times New Roman"/>
      <w:sz w:val="24"/>
      <w:szCs w:val="24"/>
      <w:lang w:eastAsia="ru-RU"/>
    </w:rPr>
  </w:style>
  <w:style w:type="paragraph" w:customStyle="1" w:styleId="Instruction">
    <w:name w:val="Instruction"/>
    <w:basedOn w:val="28"/>
    <w:rsid w:val="00CD0ACA"/>
    <w:pPr>
      <w:tabs>
        <w:tab w:val="num" w:pos="360"/>
      </w:tabs>
      <w:spacing w:before="180" w:after="60"/>
      <w:ind w:left="360" w:hanging="360"/>
      <w:jc w:val="both"/>
    </w:pPr>
    <w:rPr>
      <w:b/>
      <w:bCs/>
    </w:rPr>
  </w:style>
  <w:style w:type="paragraph" w:customStyle="1" w:styleId="xl27">
    <w:name w:val="xl27"/>
    <w:basedOn w:val="a1"/>
    <w:rsid w:val="00CD0A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Times New Roman"/>
      <w:b/>
      <w:bCs/>
      <w:sz w:val="24"/>
      <w:szCs w:val="24"/>
      <w:lang w:eastAsia="ru-RU"/>
    </w:rPr>
  </w:style>
  <w:style w:type="paragraph" w:customStyle="1" w:styleId="afe">
    <w:name w:val="Ãîòîâûé"/>
    <w:basedOn w:val="a1"/>
    <w:rsid w:val="00CD0AC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CD0AC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1"/>
    <w:semiHidden/>
    <w:rsid w:val="00CD0ACA"/>
    <w:pPr>
      <w:tabs>
        <w:tab w:val="num" w:pos="567"/>
      </w:tabs>
      <w:spacing w:before="240" w:after="120" w:line="240" w:lineRule="auto"/>
      <w:ind w:left="567" w:hanging="567"/>
      <w:jc w:val="both"/>
    </w:pPr>
    <w:rPr>
      <w:rFonts w:eastAsia="Times New Roman" w:cs="Times New Roman"/>
      <w:b/>
      <w:bCs/>
      <w:sz w:val="24"/>
      <w:szCs w:val="24"/>
      <w:lang w:eastAsia="ru-RU"/>
    </w:rPr>
  </w:style>
  <w:style w:type="paragraph" w:customStyle="1" w:styleId="3c">
    <w:name w:val="Раздел 3"/>
    <w:basedOn w:val="a1"/>
    <w:semiHidden/>
    <w:rsid w:val="00CD0ACA"/>
    <w:pPr>
      <w:tabs>
        <w:tab w:val="num" w:pos="432"/>
      </w:tabs>
      <w:spacing w:before="120" w:after="120" w:line="240" w:lineRule="auto"/>
      <w:ind w:left="432" w:hanging="432"/>
      <w:jc w:val="center"/>
    </w:pPr>
    <w:rPr>
      <w:rFonts w:eastAsia="Times New Roman" w:cs="Times New Roman"/>
      <w:b/>
      <w:bCs/>
      <w:sz w:val="24"/>
      <w:szCs w:val="24"/>
      <w:lang w:eastAsia="ru-RU"/>
    </w:rPr>
  </w:style>
  <w:style w:type="paragraph" w:customStyle="1" w:styleId="210">
    <w:name w:val="Основной текст 21"/>
    <w:basedOn w:val="a1"/>
    <w:rsid w:val="00CD0ACA"/>
    <w:pPr>
      <w:overflowPunct w:val="0"/>
      <w:autoSpaceDE w:val="0"/>
      <w:autoSpaceDN w:val="0"/>
      <w:adjustRightInd w:val="0"/>
      <w:spacing w:after="0" w:line="240" w:lineRule="auto"/>
      <w:jc w:val="center"/>
    </w:pPr>
    <w:rPr>
      <w:rFonts w:eastAsia="Times New Roman" w:cs="Times New Roman"/>
      <w:b/>
      <w:bCs/>
      <w:sz w:val="28"/>
      <w:szCs w:val="28"/>
      <w:lang w:eastAsia="ru-RU"/>
    </w:rPr>
  </w:style>
  <w:style w:type="paragraph" w:customStyle="1" w:styleId="12">
    <w:name w:val="Стиль1"/>
    <w:basedOn w:val="a1"/>
    <w:rsid w:val="00CD0ACA"/>
    <w:pPr>
      <w:keepNext/>
      <w:keepLines/>
      <w:widowControl w:val="0"/>
      <w:suppressLineNumbers/>
      <w:tabs>
        <w:tab w:val="num" w:pos="432"/>
      </w:tabs>
      <w:suppressAutoHyphens/>
      <w:spacing w:after="60" w:line="240" w:lineRule="auto"/>
      <w:ind w:left="432" w:hanging="432"/>
    </w:pPr>
    <w:rPr>
      <w:rFonts w:eastAsia="Times New Roman" w:cs="Times New Roman"/>
      <w:b/>
      <w:bCs/>
      <w:sz w:val="28"/>
      <w:szCs w:val="28"/>
      <w:lang w:eastAsia="ru-RU"/>
    </w:rPr>
  </w:style>
  <w:style w:type="paragraph" w:customStyle="1" w:styleId="13">
    <w:name w:val="Обычный1"/>
    <w:uiPriority w:val="99"/>
    <w:qFormat/>
    <w:rsid w:val="00CD0AC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1"/>
    <w:link w:val="aff1"/>
    <w:semiHidden/>
    <w:rsid w:val="00CD0ACA"/>
    <w:pPr>
      <w:shd w:val="clear" w:color="auto" w:fill="000080"/>
      <w:spacing w:after="0" w:line="240" w:lineRule="auto"/>
    </w:pPr>
    <w:rPr>
      <w:rFonts w:eastAsia="Times New Roman" w:cs="Times New Roman"/>
      <w:sz w:val="2"/>
      <w:szCs w:val="2"/>
      <w:lang w:val="x-none" w:eastAsia="x-none"/>
    </w:rPr>
  </w:style>
  <w:style w:type="character" w:customStyle="1" w:styleId="aff1">
    <w:name w:val="Схема документа Знак"/>
    <w:basedOn w:val="a2"/>
    <w:link w:val="aff0"/>
    <w:semiHidden/>
    <w:rsid w:val="00CD0ACA"/>
    <w:rPr>
      <w:rFonts w:ascii="Times New Roman" w:eastAsia="Times New Roman" w:hAnsi="Times New Roman" w:cs="Times New Roman"/>
      <w:sz w:val="2"/>
      <w:szCs w:val="2"/>
      <w:shd w:val="clear" w:color="auto" w:fill="000080"/>
      <w:lang w:val="x-none" w:eastAsia="x-none"/>
    </w:rPr>
  </w:style>
  <w:style w:type="paragraph" w:styleId="aff2">
    <w:name w:val="Title"/>
    <w:basedOn w:val="a1"/>
    <w:link w:val="aff3"/>
    <w:qFormat/>
    <w:rsid w:val="00CD0ACA"/>
    <w:pPr>
      <w:widowControl w:val="0"/>
      <w:autoSpaceDE w:val="0"/>
      <w:autoSpaceDN w:val="0"/>
      <w:adjustRightInd w:val="0"/>
      <w:spacing w:after="0" w:line="240" w:lineRule="auto"/>
      <w:jc w:val="center"/>
    </w:pPr>
    <w:rPr>
      <w:rFonts w:eastAsia="Times New Roman" w:cs="Times New Roman"/>
      <w:sz w:val="24"/>
      <w:szCs w:val="24"/>
      <w:lang w:eastAsia="ru-RU"/>
    </w:rPr>
  </w:style>
  <w:style w:type="character" w:customStyle="1" w:styleId="aff3">
    <w:name w:val="Название Знак"/>
    <w:basedOn w:val="a2"/>
    <w:link w:val="aff2"/>
    <w:rsid w:val="00CD0ACA"/>
    <w:rPr>
      <w:rFonts w:ascii="Times New Roman" w:eastAsia="Times New Roman" w:hAnsi="Times New Roman" w:cs="Times New Roman"/>
      <w:sz w:val="24"/>
      <w:szCs w:val="24"/>
      <w:lang w:eastAsia="ru-RU"/>
    </w:rPr>
  </w:style>
  <w:style w:type="paragraph" w:customStyle="1" w:styleId="111">
    <w:name w:val="111"/>
    <w:basedOn w:val="a1"/>
    <w:rsid w:val="00CD0ACA"/>
    <w:pPr>
      <w:spacing w:after="0" w:line="240" w:lineRule="auto"/>
    </w:pPr>
    <w:rPr>
      <w:rFonts w:ascii="Times New Roman CYR" w:eastAsia="Times New Roman" w:hAnsi="Times New Roman CYR" w:cs="Times New Roman CYR"/>
      <w:sz w:val="20"/>
      <w:szCs w:val="20"/>
      <w:lang w:eastAsia="ru-RU"/>
    </w:rPr>
  </w:style>
  <w:style w:type="paragraph" w:styleId="aff4">
    <w:name w:val="Subtitle"/>
    <w:basedOn w:val="a1"/>
    <w:link w:val="aff5"/>
    <w:qFormat/>
    <w:rsid w:val="00CD0ACA"/>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5">
    <w:name w:val="Подзаголовок Знак"/>
    <w:basedOn w:val="a2"/>
    <w:link w:val="aff4"/>
    <w:rsid w:val="00CD0ACA"/>
    <w:rPr>
      <w:rFonts w:ascii="Cambria" w:eastAsia="Times New Roman" w:hAnsi="Cambria" w:cs="Times New Roman"/>
      <w:sz w:val="24"/>
      <w:szCs w:val="24"/>
      <w:lang w:val="x-none" w:eastAsia="x-none"/>
    </w:rPr>
  </w:style>
  <w:style w:type="character" w:customStyle="1" w:styleId="FontStyle46">
    <w:name w:val="Font Style46"/>
    <w:rsid w:val="00CD0ACA"/>
    <w:rPr>
      <w:rFonts w:ascii="Times New Roman" w:hAnsi="Times New Roman" w:cs="Times New Roman"/>
      <w:sz w:val="26"/>
      <w:szCs w:val="26"/>
    </w:rPr>
  </w:style>
  <w:style w:type="paragraph" w:customStyle="1" w:styleId="222">
    <w:name w:val="222"/>
    <w:basedOn w:val="a1"/>
    <w:rsid w:val="00CD0AC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6">
    <w:name w:val="Подраздел"/>
    <w:basedOn w:val="a1"/>
    <w:semiHidden/>
    <w:rsid w:val="00CD0AC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1"/>
    <w:rsid w:val="00CD0ACA"/>
    <w:pPr>
      <w:overflowPunct w:val="0"/>
      <w:autoSpaceDE w:val="0"/>
      <w:autoSpaceDN w:val="0"/>
      <w:adjustRightInd w:val="0"/>
      <w:spacing w:after="0" w:line="240" w:lineRule="auto"/>
      <w:ind w:firstLine="567"/>
      <w:jc w:val="both"/>
      <w:textAlignment w:val="baseline"/>
    </w:pPr>
    <w:rPr>
      <w:rFonts w:eastAsia="Times New Roman" w:cs="Times New Roman"/>
      <w:sz w:val="24"/>
      <w:szCs w:val="24"/>
      <w:lang w:val="en-US" w:eastAsia="ru-RU"/>
    </w:rPr>
  </w:style>
  <w:style w:type="paragraph" w:customStyle="1" w:styleId="2a">
    <w:name w:val="Обычный2"/>
    <w:rsid w:val="00CD0AC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1"/>
    <w:next w:val="a1"/>
    <w:qFormat/>
    <w:rsid w:val="00CD0ACA"/>
    <w:pPr>
      <w:spacing w:after="0" w:line="240" w:lineRule="auto"/>
      <w:ind w:right="-6672"/>
      <w:jc w:val="both"/>
    </w:pPr>
    <w:rPr>
      <w:rFonts w:eastAsia="Times New Roman" w:cs="Times New Roman"/>
      <w:b/>
      <w:bCs/>
      <w:sz w:val="20"/>
      <w:szCs w:val="20"/>
      <w:lang w:eastAsia="ru-RU"/>
    </w:rPr>
  </w:style>
  <w:style w:type="paragraph" w:styleId="aff8">
    <w:name w:val="Plain Text"/>
    <w:basedOn w:val="a1"/>
    <w:link w:val="aff9"/>
    <w:uiPriority w:val="99"/>
    <w:rsid w:val="00CD0ACA"/>
    <w:pPr>
      <w:spacing w:after="0" w:line="240" w:lineRule="auto"/>
    </w:pPr>
    <w:rPr>
      <w:rFonts w:ascii="Courier New" w:eastAsia="Times New Roman" w:hAnsi="Courier New" w:cs="Times New Roman"/>
      <w:sz w:val="20"/>
      <w:szCs w:val="20"/>
      <w:lang w:val="x-none" w:eastAsia="x-none"/>
    </w:rPr>
  </w:style>
  <w:style w:type="character" w:customStyle="1" w:styleId="aff9">
    <w:name w:val="Текст Знак"/>
    <w:basedOn w:val="a2"/>
    <w:link w:val="aff8"/>
    <w:uiPriority w:val="99"/>
    <w:rsid w:val="00CD0ACA"/>
    <w:rPr>
      <w:rFonts w:ascii="Courier New" w:eastAsia="Times New Roman" w:hAnsi="Courier New" w:cs="Times New Roman"/>
      <w:sz w:val="20"/>
      <w:szCs w:val="20"/>
      <w:lang w:val="x-none" w:eastAsia="x-none"/>
    </w:rPr>
  </w:style>
  <w:style w:type="paragraph" w:customStyle="1" w:styleId="ConsNonformat">
    <w:name w:val="ConsNonformat"/>
    <w:rsid w:val="00CD0AC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CD0ACA"/>
    <w:rPr>
      <w:rFonts w:cs="Times New Roman"/>
      <w:color w:val="800080"/>
      <w:u w:val="single"/>
    </w:rPr>
  </w:style>
  <w:style w:type="character" w:customStyle="1" w:styleId="spanheaderlot21">
    <w:name w:val="span_header_lot_21"/>
    <w:rsid w:val="00CD0ACA"/>
    <w:rPr>
      <w:rFonts w:cs="Times New Roman"/>
      <w:b/>
      <w:bCs/>
      <w:sz w:val="20"/>
      <w:szCs w:val="20"/>
    </w:rPr>
  </w:style>
  <w:style w:type="paragraph" w:styleId="2b">
    <w:name w:val="List Bullet 2"/>
    <w:basedOn w:val="a1"/>
    <w:autoRedefine/>
    <w:rsid w:val="00CD0ACA"/>
    <w:pPr>
      <w:tabs>
        <w:tab w:val="num" w:pos="643"/>
      </w:tabs>
      <w:spacing w:after="60" w:line="240" w:lineRule="auto"/>
      <w:ind w:left="643" w:hanging="360"/>
      <w:jc w:val="both"/>
    </w:pPr>
    <w:rPr>
      <w:rFonts w:eastAsia="Times New Roman" w:cs="Times New Roman"/>
      <w:sz w:val="24"/>
      <w:szCs w:val="24"/>
      <w:lang w:eastAsia="ru-RU"/>
    </w:rPr>
  </w:style>
  <w:style w:type="paragraph" w:styleId="3d">
    <w:name w:val="List Bullet 3"/>
    <w:basedOn w:val="a1"/>
    <w:autoRedefine/>
    <w:rsid w:val="00CD0ACA"/>
    <w:pPr>
      <w:tabs>
        <w:tab w:val="num" w:pos="926"/>
      </w:tabs>
      <w:spacing w:after="60" w:line="240" w:lineRule="auto"/>
      <w:ind w:left="926" w:hanging="360"/>
      <w:jc w:val="both"/>
    </w:pPr>
    <w:rPr>
      <w:rFonts w:eastAsia="Times New Roman" w:cs="Times New Roman"/>
      <w:sz w:val="24"/>
      <w:szCs w:val="24"/>
      <w:lang w:eastAsia="ru-RU"/>
    </w:rPr>
  </w:style>
  <w:style w:type="paragraph" w:styleId="affb">
    <w:name w:val="List Number"/>
    <w:basedOn w:val="a1"/>
    <w:rsid w:val="00CD0ACA"/>
    <w:pPr>
      <w:tabs>
        <w:tab w:val="num" w:pos="360"/>
      </w:tabs>
      <w:spacing w:after="60" w:line="240" w:lineRule="auto"/>
      <w:ind w:left="360" w:hanging="360"/>
      <w:jc w:val="both"/>
    </w:pPr>
    <w:rPr>
      <w:rFonts w:eastAsia="Times New Roman" w:cs="Times New Roman"/>
      <w:sz w:val="24"/>
      <w:szCs w:val="24"/>
      <w:lang w:eastAsia="ru-RU"/>
    </w:rPr>
  </w:style>
  <w:style w:type="paragraph" w:styleId="affc">
    <w:name w:val="Note Heading"/>
    <w:basedOn w:val="a1"/>
    <w:next w:val="a1"/>
    <w:link w:val="affd"/>
    <w:rsid w:val="00CD0ACA"/>
    <w:pPr>
      <w:spacing w:after="60" w:line="240" w:lineRule="auto"/>
      <w:jc w:val="both"/>
    </w:pPr>
    <w:rPr>
      <w:rFonts w:eastAsia="Times New Roman" w:cs="Times New Roman"/>
      <w:sz w:val="24"/>
      <w:szCs w:val="24"/>
      <w:lang w:val="x-none" w:eastAsia="x-none"/>
    </w:rPr>
  </w:style>
  <w:style w:type="character" w:customStyle="1" w:styleId="affd">
    <w:name w:val="Заголовок записки Знак"/>
    <w:basedOn w:val="a2"/>
    <w:link w:val="affc"/>
    <w:rsid w:val="00CD0ACA"/>
    <w:rPr>
      <w:rFonts w:ascii="Times New Roman" w:eastAsia="Times New Roman" w:hAnsi="Times New Roman" w:cs="Times New Roman"/>
      <w:sz w:val="24"/>
      <w:szCs w:val="24"/>
      <w:lang w:val="x-none" w:eastAsia="x-none"/>
    </w:rPr>
  </w:style>
  <w:style w:type="paragraph" w:styleId="14">
    <w:name w:val="toc 1"/>
    <w:basedOn w:val="a1"/>
    <w:next w:val="a1"/>
    <w:autoRedefine/>
    <w:semiHidden/>
    <w:rsid w:val="00CD0ACA"/>
    <w:pPr>
      <w:tabs>
        <w:tab w:val="left" w:pos="1134"/>
        <w:tab w:val="right" w:leader="dot" w:pos="9627"/>
      </w:tabs>
      <w:spacing w:after="0" w:line="240" w:lineRule="auto"/>
    </w:pPr>
    <w:rPr>
      <w:rFonts w:eastAsia="Times New Roman" w:cs="Times New Roman"/>
      <w:b/>
      <w:bCs/>
      <w:caps/>
      <w:noProof/>
      <w:sz w:val="20"/>
      <w:szCs w:val="20"/>
      <w:lang w:eastAsia="ru-RU"/>
    </w:rPr>
  </w:style>
  <w:style w:type="table" w:customStyle="1" w:styleId="15">
    <w:name w:val="Сетка таблицы1"/>
    <w:basedOn w:val="a3"/>
    <w:next w:val="a5"/>
    <w:uiPriority w:val="59"/>
    <w:rsid w:val="00CD0AC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CD0AC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CD0AC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CD0ACA"/>
    <w:pPr>
      <w:tabs>
        <w:tab w:val="num" w:pos="720"/>
      </w:tabs>
    </w:pPr>
  </w:style>
  <w:style w:type="paragraph" w:customStyle="1" w:styleId="Style3">
    <w:name w:val="Style3"/>
    <w:basedOn w:val="Simlple"/>
    <w:next w:val="Simlple"/>
    <w:rsid w:val="00CD0ACA"/>
    <w:pPr>
      <w:tabs>
        <w:tab w:val="num" w:pos="720"/>
      </w:tabs>
      <w:ind w:firstLine="567"/>
    </w:pPr>
  </w:style>
  <w:style w:type="paragraph" w:styleId="16">
    <w:name w:val="index 1"/>
    <w:basedOn w:val="a1"/>
    <w:next w:val="a1"/>
    <w:autoRedefine/>
    <w:semiHidden/>
    <w:rsid w:val="00CD0ACA"/>
    <w:pPr>
      <w:spacing w:after="0" w:line="240" w:lineRule="auto"/>
      <w:ind w:left="200" w:hanging="200"/>
    </w:pPr>
    <w:rPr>
      <w:rFonts w:eastAsia="Times New Roman" w:cs="Times New Roman"/>
      <w:sz w:val="20"/>
      <w:szCs w:val="20"/>
      <w:lang w:eastAsia="ru-RU"/>
    </w:rPr>
  </w:style>
  <w:style w:type="character" w:customStyle="1" w:styleId="71">
    <w:name w:val="Знак Знак7"/>
    <w:locked/>
    <w:rsid w:val="00CD0ACA"/>
    <w:rPr>
      <w:rFonts w:cs="Times New Roman"/>
      <w:b/>
      <w:bCs/>
      <w:i/>
      <w:iCs/>
      <w:snapToGrid w:val="0"/>
      <w:sz w:val="24"/>
      <w:szCs w:val="24"/>
      <w:lang w:val="ru-RU" w:eastAsia="ru-RU"/>
    </w:rPr>
  </w:style>
  <w:style w:type="character" w:customStyle="1" w:styleId="3e">
    <w:name w:val="Знак Знак3"/>
    <w:rsid w:val="00CD0ACA"/>
    <w:rPr>
      <w:rFonts w:cs="Times New Roman"/>
      <w:b/>
      <w:bCs/>
      <w:i/>
      <w:iCs/>
      <w:snapToGrid w:val="0"/>
      <w:sz w:val="28"/>
      <w:szCs w:val="28"/>
    </w:rPr>
  </w:style>
  <w:style w:type="paragraph" w:customStyle="1" w:styleId="bulletin">
    <w:name w:val="bulletin"/>
    <w:basedOn w:val="26"/>
    <w:rsid w:val="00CD0AC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CD0AC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CD0AC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CD0ACA"/>
    <w:rPr>
      <w:rFonts w:cs="Times New Roman"/>
      <w:sz w:val="24"/>
      <w:szCs w:val="24"/>
    </w:rPr>
  </w:style>
  <w:style w:type="paragraph" w:customStyle="1" w:styleId="17">
    <w:name w:val="Абзац списка1"/>
    <w:basedOn w:val="a1"/>
    <w:rsid w:val="00CD0ACA"/>
    <w:pPr>
      <w:spacing w:after="200" w:line="276" w:lineRule="auto"/>
      <w:ind w:left="720"/>
    </w:pPr>
    <w:rPr>
      <w:rFonts w:ascii="Calibri" w:eastAsia="Times New Roman" w:hAnsi="Calibri" w:cs="Calibri"/>
      <w:sz w:val="22"/>
      <w:lang w:eastAsia="ru-RU"/>
    </w:rPr>
  </w:style>
  <w:style w:type="character" w:customStyle="1" w:styleId="43">
    <w:name w:val="Знак Знак4"/>
    <w:rsid w:val="00CD0ACA"/>
    <w:rPr>
      <w:rFonts w:cs="Times New Roman"/>
      <w:b/>
      <w:bCs/>
      <w:sz w:val="28"/>
      <w:szCs w:val="28"/>
    </w:rPr>
  </w:style>
  <w:style w:type="paragraph" w:styleId="affe">
    <w:name w:val="Body Text First Indent"/>
    <w:basedOn w:val="a6"/>
    <w:link w:val="afff"/>
    <w:rsid w:val="00CD0ACA"/>
    <w:pPr>
      <w:spacing w:after="120"/>
      <w:ind w:firstLine="210"/>
      <w:jc w:val="left"/>
    </w:pPr>
    <w:rPr>
      <w:sz w:val="20"/>
      <w:szCs w:val="20"/>
    </w:rPr>
  </w:style>
  <w:style w:type="character" w:customStyle="1" w:styleId="afff">
    <w:name w:val="Красная строка Знак"/>
    <w:basedOn w:val="a7"/>
    <w:link w:val="affe"/>
    <w:rsid w:val="00CD0ACA"/>
    <w:rPr>
      <w:rFonts w:ascii="Times New Roman" w:eastAsia="Times New Roman" w:hAnsi="Times New Roman" w:cs="Times New Roman"/>
      <w:sz w:val="20"/>
      <w:szCs w:val="20"/>
      <w:lang w:eastAsia="ru-RU"/>
    </w:rPr>
  </w:style>
  <w:style w:type="paragraph" w:styleId="afff0">
    <w:name w:val="List"/>
    <w:basedOn w:val="a1"/>
    <w:rsid w:val="00CD0ACA"/>
    <w:pPr>
      <w:spacing w:after="0" w:line="240" w:lineRule="auto"/>
      <w:ind w:left="283" w:hanging="283"/>
    </w:pPr>
    <w:rPr>
      <w:rFonts w:eastAsia="Times New Roman" w:cs="Times New Roman"/>
      <w:sz w:val="20"/>
      <w:szCs w:val="20"/>
      <w:lang w:val="en-GB" w:eastAsia="ru-RU"/>
    </w:rPr>
  </w:style>
  <w:style w:type="paragraph" w:styleId="2c">
    <w:name w:val="Body Text First Indent 2"/>
    <w:basedOn w:val="af4"/>
    <w:link w:val="2d"/>
    <w:rsid w:val="00CD0ACA"/>
    <w:pPr>
      <w:tabs>
        <w:tab w:val="num" w:pos="0"/>
      </w:tabs>
      <w:spacing w:line="240" w:lineRule="auto"/>
      <w:ind w:firstLine="210"/>
    </w:pPr>
    <w:rPr>
      <w:rFonts w:eastAsia="Times New Roman" w:cs="Times New Roman"/>
      <w:sz w:val="20"/>
      <w:szCs w:val="20"/>
      <w:lang w:val="en-GB" w:eastAsia="ru-RU"/>
    </w:rPr>
  </w:style>
  <w:style w:type="character" w:customStyle="1" w:styleId="2d">
    <w:name w:val="Красная строка 2 Знак"/>
    <w:basedOn w:val="af5"/>
    <w:link w:val="2c"/>
    <w:rsid w:val="00CD0ACA"/>
    <w:rPr>
      <w:rFonts w:ascii="Times New Roman" w:eastAsia="Times New Roman" w:hAnsi="Times New Roman" w:cs="Times New Roman"/>
      <w:sz w:val="20"/>
      <w:szCs w:val="20"/>
      <w:lang w:val="en-GB" w:eastAsia="ru-RU"/>
    </w:rPr>
  </w:style>
  <w:style w:type="paragraph" w:customStyle="1" w:styleId="2e">
    <w:name w:val="ШТ Назв.2"/>
    <w:basedOn w:val="a1"/>
    <w:rsid w:val="00CD0ACA"/>
    <w:pPr>
      <w:spacing w:before="60" w:after="0" w:line="240" w:lineRule="auto"/>
      <w:jc w:val="center"/>
    </w:pPr>
    <w:rPr>
      <w:rFonts w:eastAsia="Times New Roman" w:cs="Times New Roman"/>
      <w:b/>
      <w:bCs/>
      <w:noProof/>
      <w:sz w:val="24"/>
      <w:szCs w:val="24"/>
      <w:lang w:val="en-US"/>
    </w:rPr>
  </w:style>
  <w:style w:type="character" w:customStyle="1" w:styleId="2f">
    <w:name w:val="Знак2 Знак Знак"/>
    <w:rsid w:val="00CD0ACA"/>
    <w:rPr>
      <w:rFonts w:cs="Times New Roman"/>
      <w:sz w:val="24"/>
      <w:szCs w:val="24"/>
    </w:rPr>
  </w:style>
  <w:style w:type="paragraph" w:customStyle="1" w:styleId="style4">
    <w:name w:val="style4"/>
    <w:basedOn w:val="a1"/>
    <w:rsid w:val="00CD0ACA"/>
    <w:pPr>
      <w:spacing w:before="100" w:beforeAutospacing="1" w:after="100" w:afterAutospacing="1" w:line="240" w:lineRule="auto"/>
    </w:pPr>
    <w:rPr>
      <w:rFonts w:eastAsia="Times New Roman" w:cs="Times New Roman"/>
      <w:sz w:val="24"/>
      <w:szCs w:val="24"/>
      <w:lang w:eastAsia="ru-RU"/>
    </w:rPr>
  </w:style>
  <w:style w:type="character" w:customStyle="1" w:styleId="BodyTextIndentChar1">
    <w:name w:val="Body Text Indent Char1"/>
    <w:locked/>
    <w:rsid w:val="00CD0ACA"/>
    <w:rPr>
      <w:rFonts w:cs="Times New Roman"/>
      <w:lang w:val="ru-RU" w:eastAsia="ru-RU"/>
    </w:rPr>
  </w:style>
  <w:style w:type="character" w:customStyle="1" w:styleId="text">
    <w:name w:val="text"/>
    <w:rsid w:val="00CD0ACA"/>
    <w:rPr>
      <w:rFonts w:cs="Times New Roman"/>
    </w:rPr>
  </w:style>
  <w:style w:type="character" w:customStyle="1" w:styleId="63">
    <w:name w:val="Знак Знак6"/>
    <w:locked/>
    <w:rsid w:val="00CD0ACA"/>
    <w:rPr>
      <w:rFonts w:cs="Times New Roman"/>
      <w:sz w:val="24"/>
      <w:szCs w:val="24"/>
      <w:lang w:val="ru-RU" w:eastAsia="ru-RU"/>
    </w:rPr>
  </w:style>
  <w:style w:type="character" w:customStyle="1" w:styleId="2f0">
    <w:name w:val="Знак Знак2"/>
    <w:locked/>
    <w:rsid w:val="00CD0ACA"/>
    <w:rPr>
      <w:rFonts w:cs="Times New Roman"/>
      <w:sz w:val="24"/>
      <w:szCs w:val="24"/>
      <w:lang w:val="ru-RU" w:eastAsia="ru-RU"/>
    </w:rPr>
  </w:style>
  <w:style w:type="character" w:customStyle="1" w:styleId="afff1">
    <w:name w:val="Знак Знак"/>
    <w:locked/>
    <w:rsid w:val="00CD0ACA"/>
    <w:rPr>
      <w:rFonts w:cs="Times New Roman"/>
      <w:b/>
      <w:bCs/>
      <w:i/>
      <w:iCs/>
      <w:snapToGrid w:val="0"/>
      <w:sz w:val="28"/>
      <w:szCs w:val="28"/>
      <w:lang w:val="ru-RU" w:eastAsia="ru-RU"/>
    </w:rPr>
  </w:style>
  <w:style w:type="character" w:customStyle="1" w:styleId="18">
    <w:name w:val="Знак Знак1"/>
    <w:locked/>
    <w:rsid w:val="00CD0ACA"/>
    <w:rPr>
      <w:rFonts w:cs="Times New Roman"/>
      <w:b/>
      <w:bCs/>
      <w:i/>
      <w:iCs/>
      <w:snapToGrid w:val="0"/>
      <w:sz w:val="24"/>
      <w:szCs w:val="24"/>
      <w:lang w:val="ru-RU" w:eastAsia="ru-RU"/>
    </w:rPr>
  </w:style>
  <w:style w:type="character" w:customStyle="1" w:styleId="212">
    <w:name w:val="Знак2 Знак Знак1"/>
    <w:locked/>
    <w:rsid w:val="00CD0ACA"/>
    <w:rPr>
      <w:rFonts w:cs="Times New Roman"/>
      <w:sz w:val="24"/>
      <w:szCs w:val="24"/>
      <w:lang w:val="ru-RU" w:eastAsia="ru-RU"/>
    </w:rPr>
  </w:style>
  <w:style w:type="character" w:customStyle="1" w:styleId="710">
    <w:name w:val="Знак Знак71"/>
    <w:locked/>
    <w:rsid w:val="00CD0ACA"/>
    <w:rPr>
      <w:rFonts w:cs="Times New Roman"/>
      <w:b/>
      <w:bCs/>
      <w:i/>
      <w:iCs/>
      <w:snapToGrid w:val="0"/>
      <w:sz w:val="24"/>
      <w:szCs w:val="24"/>
      <w:lang w:val="ru-RU" w:eastAsia="ru-RU"/>
    </w:rPr>
  </w:style>
  <w:style w:type="character" w:customStyle="1" w:styleId="311">
    <w:name w:val="Знак Знак31"/>
    <w:rsid w:val="00CD0ACA"/>
    <w:rPr>
      <w:rFonts w:cs="Times New Roman"/>
      <w:b/>
      <w:bCs/>
      <w:i/>
      <w:iCs/>
      <w:snapToGrid w:val="0"/>
      <w:sz w:val="28"/>
      <w:szCs w:val="28"/>
    </w:rPr>
  </w:style>
  <w:style w:type="character" w:customStyle="1" w:styleId="510">
    <w:name w:val="Знак Знак51"/>
    <w:rsid w:val="00CD0ACA"/>
    <w:rPr>
      <w:rFonts w:cs="Times New Roman"/>
      <w:sz w:val="24"/>
      <w:szCs w:val="24"/>
    </w:rPr>
  </w:style>
  <w:style w:type="character" w:customStyle="1" w:styleId="410">
    <w:name w:val="Знак Знак41"/>
    <w:rsid w:val="00CD0ACA"/>
    <w:rPr>
      <w:rFonts w:cs="Times New Roman"/>
      <w:b/>
      <w:bCs/>
      <w:sz w:val="28"/>
      <w:szCs w:val="28"/>
    </w:rPr>
  </w:style>
  <w:style w:type="character" w:customStyle="1" w:styleId="220">
    <w:name w:val="Знак2 Знак Знак2"/>
    <w:rsid w:val="00CD0ACA"/>
    <w:rPr>
      <w:rFonts w:cs="Times New Roman"/>
      <w:sz w:val="24"/>
      <w:szCs w:val="24"/>
    </w:rPr>
  </w:style>
  <w:style w:type="character" w:styleId="afff2">
    <w:name w:val="Emphasis"/>
    <w:qFormat/>
    <w:rsid w:val="00CD0ACA"/>
    <w:rPr>
      <w:rFonts w:cs="Times New Roman"/>
      <w:i/>
      <w:iCs/>
    </w:rPr>
  </w:style>
  <w:style w:type="paragraph" w:customStyle="1" w:styleId="desc2">
    <w:name w:val="desc2"/>
    <w:basedOn w:val="a1"/>
    <w:rsid w:val="00CD0ACA"/>
    <w:pPr>
      <w:spacing w:before="100" w:beforeAutospacing="1" w:after="100" w:afterAutospacing="1" w:line="240" w:lineRule="auto"/>
    </w:pPr>
    <w:rPr>
      <w:rFonts w:eastAsia="Times New Roman" w:cs="Times New Roman"/>
      <w:sz w:val="24"/>
      <w:szCs w:val="24"/>
      <w:lang w:eastAsia="ru-RU"/>
    </w:rPr>
  </w:style>
  <w:style w:type="character" w:customStyle="1" w:styleId="ter">
    <w:name w:val="ter"/>
    <w:rsid w:val="00CD0ACA"/>
    <w:rPr>
      <w:rFonts w:cs="Times New Roman"/>
    </w:rPr>
  </w:style>
  <w:style w:type="character" w:customStyle="1" w:styleId="nobr">
    <w:name w:val="nobr"/>
    <w:rsid w:val="00CD0ACA"/>
    <w:rPr>
      <w:rFonts w:cs="Times New Roman"/>
    </w:rPr>
  </w:style>
  <w:style w:type="character" w:customStyle="1" w:styleId="2110">
    <w:name w:val="Знак2 Знак Знак11"/>
    <w:rsid w:val="00CD0ACA"/>
    <w:rPr>
      <w:rFonts w:cs="Times New Roman"/>
      <w:sz w:val="24"/>
      <w:szCs w:val="24"/>
      <w:lang w:val="ru-RU" w:eastAsia="ru-RU"/>
    </w:rPr>
  </w:style>
  <w:style w:type="paragraph" w:customStyle="1" w:styleId="112">
    <w:name w:val="Обычный + 11 пт"/>
    <w:aliases w:val="полужирный,Серый 100%"/>
    <w:basedOn w:val="a1"/>
    <w:rsid w:val="00CD0ACA"/>
    <w:pPr>
      <w:spacing w:after="0" w:line="240" w:lineRule="auto"/>
      <w:jc w:val="center"/>
      <w:outlineLvl w:val="1"/>
    </w:pPr>
    <w:rPr>
      <w:rFonts w:eastAsia="Times New Roman" w:cs="Times New Roman"/>
      <w:b/>
      <w:bCs/>
      <w:color w:val="333333"/>
      <w:sz w:val="22"/>
      <w:lang w:eastAsia="ru-RU"/>
    </w:rPr>
  </w:style>
  <w:style w:type="character" w:customStyle="1" w:styleId="120">
    <w:name w:val="Знак Знак12"/>
    <w:locked/>
    <w:rsid w:val="00CD0ACA"/>
    <w:rPr>
      <w:rFonts w:ascii="Arial" w:hAnsi="Arial" w:cs="Arial"/>
      <w:b/>
      <w:bCs/>
      <w:kern w:val="32"/>
      <w:sz w:val="32"/>
      <w:szCs w:val="32"/>
      <w:lang w:val="ru-RU" w:eastAsia="ru-RU"/>
    </w:rPr>
  </w:style>
  <w:style w:type="character" w:customStyle="1" w:styleId="113">
    <w:name w:val="Знак Знак11"/>
    <w:locked/>
    <w:rsid w:val="00CD0ACA"/>
    <w:rPr>
      <w:rFonts w:ascii="Arial" w:hAnsi="Arial" w:cs="Arial"/>
      <w:b/>
      <w:bCs/>
      <w:i/>
      <w:iCs/>
      <w:sz w:val="28"/>
      <w:szCs w:val="28"/>
      <w:lang w:val="ru-RU" w:eastAsia="ru-RU"/>
    </w:rPr>
  </w:style>
  <w:style w:type="character" w:customStyle="1" w:styleId="100">
    <w:name w:val="Знак Знак10"/>
    <w:rsid w:val="00CD0ACA"/>
    <w:rPr>
      <w:rFonts w:ascii="Arial" w:hAnsi="Arial" w:cs="Arial"/>
      <w:b/>
      <w:bCs/>
      <w:sz w:val="26"/>
      <w:szCs w:val="26"/>
      <w:lang w:val="ru-RU" w:eastAsia="ru-RU"/>
    </w:rPr>
  </w:style>
  <w:style w:type="character" w:customStyle="1" w:styleId="label">
    <w:name w:val="label"/>
    <w:rsid w:val="00CD0ACA"/>
    <w:rPr>
      <w:rFonts w:cs="Times New Roman"/>
    </w:rPr>
  </w:style>
  <w:style w:type="paragraph" w:customStyle="1" w:styleId="afff3">
    <w:name w:val="Знак Знак Знак Знак"/>
    <w:basedOn w:val="a1"/>
    <w:rsid w:val="00CD0ACA"/>
    <w:pPr>
      <w:spacing w:before="100" w:beforeAutospacing="1" w:after="100" w:afterAutospacing="1" w:line="240" w:lineRule="auto"/>
    </w:pPr>
    <w:rPr>
      <w:rFonts w:ascii="Tahoma" w:eastAsia="Times New Roman" w:hAnsi="Tahoma" w:cs="Tahoma"/>
      <w:sz w:val="20"/>
      <w:szCs w:val="20"/>
      <w:lang w:val="en-US"/>
    </w:rPr>
  </w:style>
  <w:style w:type="paragraph" w:customStyle="1" w:styleId="afff4">
    <w:name w:val="Обычный.Нормальный абзац"/>
    <w:rsid w:val="00CD0AC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CD0ACA"/>
    <w:pPr>
      <w:suppressAutoHyphens/>
      <w:spacing w:after="0" w:line="240" w:lineRule="auto"/>
      <w:ind w:left="426"/>
    </w:pPr>
    <w:rPr>
      <w:rFonts w:eastAsia="Times New Roman" w:cs="Times New Roman"/>
      <w:sz w:val="24"/>
      <w:szCs w:val="24"/>
      <w:lang w:eastAsia="ar-SA"/>
    </w:rPr>
  </w:style>
  <w:style w:type="paragraph" w:customStyle="1" w:styleId="Heading">
    <w:name w:val="Heading"/>
    <w:rsid w:val="00CD0ACA"/>
    <w:pPr>
      <w:spacing w:after="0" w:line="240" w:lineRule="auto"/>
    </w:pPr>
    <w:rPr>
      <w:rFonts w:ascii="Arial" w:eastAsia="Times New Roman" w:hAnsi="Arial" w:cs="Arial"/>
      <w:b/>
      <w:bCs/>
      <w:lang w:eastAsia="ru-RU"/>
    </w:rPr>
  </w:style>
  <w:style w:type="character" w:customStyle="1" w:styleId="36">
    <w:name w:val="Стиль3 Знак Знак Знак"/>
    <w:link w:val="35"/>
    <w:locked/>
    <w:rsid w:val="00CD0ACA"/>
    <w:rPr>
      <w:rFonts w:ascii="Times New Roman" w:eastAsia="Times New Roman" w:hAnsi="Times New Roman" w:cs="Times New Roman"/>
      <w:sz w:val="24"/>
      <w:szCs w:val="24"/>
      <w:lang w:eastAsia="ru-RU"/>
    </w:rPr>
  </w:style>
  <w:style w:type="paragraph" w:customStyle="1" w:styleId="Char">
    <w:name w:val="Char Знак Знак"/>
    <w:basedOn w:val="a1"/>
    <w:rsid w:val="00CD0ACA"/>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1"/>
    <w:rsid w:val="00CD0ACA"/>
    <w:pPr>
      <w:widowControl w:val="0"/>
      <w:autoSpaceDE w:val="0"/>
      <w:autoSpaceDN w:val="0"/>
      <w:adjustRightInd w:val="0"/>
      <w:spacing w:after="0" w:line="240" w:lineRule="auto"/>
    </w:pPr>
    <w:rPr>
      <w:rFonts w:eastAsia="Calibri" w:cs="Times New Roman"/>
      <w:sz w:val="24"/>
      <w:szCs w:val="24"/>
      <w:lang w:eastAsia="ru-RU"/>
    </w:rPr>
  </w:style>
  <w:style w:type="paragraph" w:customStyle="1" w:styleId="WW-">
    <w:name w:val="WW-Базовый"/>
    <w:rsid w:val="00CD0ACA"/>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styleId="afff5">
    <w:name w:val="endnote text"/>
    <w:basedOn w:val="a1"/>
    <w:link w:val="afff6"/>
    <w:rsid w:val="00CD0ACA"/>
    <w:pPr>
      <w:spacing w:after="0" w:line="240" w:lineRule="auto"/>
    </w:pPr>
    <w:rPr>
      <w:rFonts w:eastAsia="Times New Roman" w:cs="Times New Roman"/>
      <w:sz w:val="20"/>
      <w:szCs w:val="20"/>
      <w:lang w:eastAsia="ru-RU"/>
    </w:rPr>
  </w:style>
  <w:style w:type="character" w:customStyle="1" w:styleId="afff6">
    <w:name w:val="Текст концевой сноски Знак"/>
    <w:basedOn w:val="a2"/>
    <w:link w:val="afff5"/>
    <w:rsid w:val="00CD0ACA"/>
    <w:rPr>
      <w:rFonts w:ascii="Times New Roman" w:eastAsia="Times New Roman" w:hAnsi="Times New Roman" w:cs="Times New Roman"/>
      <w:sz w:val="20"/>
      <w:szCs w:val="20"/>
      <w:lang w:eastAsia="ru-RU"/>
    </w:rPr>
  </w:style>
  <w:style w:type="character" w:styleId="afff7">
    <w:name w:val="endnote reference"/>
    <w:rsid w:val="00CD0ACA"/>
    <w:rPr>
      <w:vertAlign w:val="superscript"/>
    </w:rPr>
  </w:style>
  <w:style w:type="paragraph" w:customStyle="1" w:styleId="afff8">
    <w:name w:val="Базовый"/>
    <w:rsid w:val="00CD0ACA"/>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
    <w:name w:val="Пункты"/>
    <w:basedOn w:val="20"/>
    <w:link w:val="afff9"/>
    <w:uiPriority w:val="99"/>
    <w:qFormat/>
    <w:rsid w:val="00CD0ACA"/>
    <w:pPr>
      <w:numPr>
        <w:ilvl w:val="1"/>
        <w:numId w:val="3"/>
      </w:numPr>
      <w:tabs>
        <w:tab w:val="left" w:pos="1134"/>
      </w:tabs>
      <w:spacing w:before="120" w:after="0"/>
      <w:jc w:val="both"/>
    </w:pPr>
    <w:rPr>
      <w:b w:val="0"/>
      <w:iCs w:val="0"/>
      <w:lang w:val="x-none" w:eastAsia="x-none"/>
    </w:rPr>
  </w:style>
  <w:style w:type="character" w:customStyle="1" w:styleId="afff9">
    <w:name w:val="Пункты Знак"/>
    <w:link w:val="a"/>
    <w:uiPriority w:val="99"/>
    <w:rsid w:val="00CD0ACA"/>
    <w:rPr>
      <w:rFonts w:ascii="Arial" w:eastAsia="Times New Roman" w:hAnsi="Arial" w:cs="Times New Roman"/>
      <w:bCs/>
      <w:i/>
      <w:sz w:val="28"/>
      <w:szCs w:val="28"/>
      <w:lang w:val="x-none" w:eastAsia="x-none"/>
    </w:rPr>
  </w:style>
  <w:style w:type="paragraph" w:customStyle="1" w:styleId="19">
    <w:name w:val="Нижний колонтитул1"/>
    <w:rsid w:val="00CD0ACA"/>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a">
    <w:name w:val="Текстовый блок A"/>
    <w:rsid w:val="00CD0ACA"/>
    <w:pPr>
      <w:spacing w:after="0" w:line="240" w:lineRule="auto"/>
    </w:pPr>
    <w:rPr>
      <w:rFonts w:ascii="Helvetica" w:eastAsia="ヒラギノ角ゴ Pro W3" w:hAnsi="Helvetica" w:cs="Times New Roman"/>
      <w:color w:val="000000"/>
      <w:sz w:val="24"/>
      <w:szCs w:val="20"/>
      <w:lang w:eastAsia="ru-RU"/>
    </w:rPr>
  </w:style>
  <w:style w:type="paragraph" w:customStyle="1" w:styleId="3f">
    <w:name w:val="Обычный3"/>
    <w:rsid w:val="00CD0ACA"/>
    <w:pPr>
      <w:widowControl w:val="0"/>
      <w:spacing w:after="0" w:line="240" w:lineRule="auto"/>
      <w:ind w:firstLine="567"/>
    </w:pPr>
    <w:rPr>
      <w:rFonts w:ascii="Times New Roman" w:eastAsia="ヒラギノ角ゴ Pro W3" w:hAnsi="Times New Roman" w:cs="Times New Roman"/>
      <w:color w:val="000000"/>
      <w:sz w:val="24"/>
      <w:szCs w:val="20"/>
      <w:lang w:eastAsia="ru-RU"/>
    </w:rPr>
  </w:style>
  <w:style w:type="paragraph" w:customStyle="1" w:styleId="6">
    <w:name w:val="Стиль6"/>
    <w:basedOn w:val="a1"/>
    <w:link w:val="64"/>
    <w:qFormat/>
    <w:rsid w:val="00CD0ACA"/>
    <w:pPr>
      <w:widowControl w:val="0"/>
      <w:numPr>
        <w:numId w:val="4"/>
      </w:numPr>
      <w:tabs>
        <w:tab w:val="left" w:pos="0"/>
      </w:tabs>
      <w:autoSpaceDE w:val="0"/>
      <w:autoSpaceDN w:val="0"/>
      <w:adjustRightInd w:val="0"/>
      <w:spacing w:before="120" w:after="120" w:line="360" w:lineRule="auto"/>
      <w:contextualSpacing/>
      <w:jc w:val="both"/>
    </w:pPr>
    <w:rPr>
      <w:rFonts w:eastAsia="Times New Roman" w:cs="Times New Roman"/>
      <w:sz w:val="24"/>
      <w:szCs w:val="24"/>
      <w:lang w:val="x-none" w:eastAsia="x-none"/>
    </w:rPr>
  </w:style>
  <w:style w:type="character" w:customStyle="1" w:styleId="64">
    <w:name w:val="Стиль6 Знак"/>
    <w:link w:val="6"/>
    <w:rsid w:val="00CD0ACA"/>
    <w:rPr>
      <w:rFonts w:ascii="Times New Roman" w:eastAsia="Times New Roman" w:hAnsi="Times New Roman" w:cs="Times New Roman"/>
      <w:sz w:val="24"/>
      <w:szCs w:val="24"/>
      <w:lang w:val="x-none" w:eastAsia="x-none"/>
    </w:rPr>
  </w:style>
  <w:style w:type="character" w:styleId="afffb">
    <w:name w:val="annotation reference"/>
    <w:uiPriority w:val="99"/>
    <w:rsid w:val="00CD0ACA"/>
    <w:rPr>
      <w:sz w:val="16"/>
      <w:szCs w:val="16"/>
    </w:rPr>
  </w:style>
  <w:style w:type="paragraph" w:styleId="afffc">
    <w:name w:val="annotation text"/>
    <w:basedOn w:val="a1"/>
    <w:link w:val="afffd"/>
    <w:uiPriority w:val="99"/>
    <w:rsid w:val="00CD0ACA"/>
    <w:pPr>
      <w:spacing w:after="0" w:line="240" w:lineRule="auto"/>
    </w:pPr>
    <w:rPr>
      <w:rFonts w:eastAsia="Times New Roman" w:cs="Times New Roman"/>
      <w:sz w:val="20"/>
      <w:szCs w:val="20"/>
      <w:lang w:eastAsia="ru-RU"/>
    </w:rPr>
  </w:style>
  <w:style w:type="character" w:customStyle="1" w:styleId="afffd">
    <w:name w:val="Текст примечания Знак"/>
    <w:basedOn w:val="a2"/>
    <w:link w:val="afffc"/>
    <w:uiPriority w:val="99"/>
    <w:rsid w:val="00CD0ACA"/>
    <w:rPr>
      <w:rFonts w:ascii="Times New Roman" w:eastAsia="Times New Roman" w:hAnsi="Times New Roman" w:cs="Times New Roman"/>
      <w:sz w:val="20"/>
      <w:szCs w:val="20"/>
      <w:lang w:eastAsia="ru-RU"/>
    </w:rPr>
  </w:style>
  <w:style w:type="paragraph" w:styleId="afffe">
    <w:name w:val="annotation subject"/>
    <w:basedOn w:val="afffc"/>
    <w:next w:val="afffc"/>
    <w:link w:val="affff"/>
    <w:uiPriority w:val="99"/>
    <w:rsid w:val="00CD0ACA"/>
    <w:rPr>
      <w:b/>
      <w:bCs/>
      <w:lang w:val="x-none" w:eastAsia="x-none"/>
    </w:rPr>
  </w:style>
  <w:style w:type="character" w:customStyle="1" w:styleId="affff">
    <w:name w:val="Тема примечания Знак"/>
    <w:basedOn w:val="afffd"/>
    <w:link w:val="afffe"/>
    <w:uiPriority w:val="99"/>
    <w:rsid w:val="00CD0ACA"/>
    <w:rPr>
      <w:rFonts w:ascii="Times New Roman" w:eastAsia="Times New Roman" w:hAnsi="Times New Roman" w:cs="Times New Roman"/>
      <w:b/>
      <w:bCs/>
      <w:sz w:val="20"/>
      <w:szCs w:val="20"/>
      <w:lang w:val="x-none" w:eastAsia="x-none"/>
    </w:rPr>
  </w:style>
  <w:style w:type="paragraph" w:styleId="affff0">
    <w:name w:val="Revision"/>
    <w:hidden/>
    <w:uiPriority w:val="99"/>
    <w:semiHidden/>
    <w:rsid w:val="00CD0ACA"/>
    <w:pPr>
      <w:spacing w:after="0" w:line="240" w:lineRule="auto"/>
    </w:pPr>
    <w:rPr>
      <w:rFonts w:ascii="Times New Roman" w:eastAsia="Times New Roman" w:hAnsi="Times New Roman" w:cs="Times New Roman"/>
      <w:sz w:val="24"/>
      <w:szCs w:val="24"/>
      <w:lang w:eastAsia="ru-RU"/>
    </w:rPr>
  </w:style>
  <w:style w:type="paragraph" w:customStyle="1" w:styleId="xl165">
    <w:name w:val="xl165"/>
    <w:basedOn w:val="a1"/>
    <w:rsid w:val="00CD0AC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eastAsia="Times New Roman" w:cs="Times New Roman"/>
      <w:b/>
      <w:bCs/>
      <w:sz w:val="20"/>
      <w:szCs w:val="20"/>
      <w:lang w:eastAsia="ru-RU"/>
    </w:rPr>
  </w:style>
  <w:style w:type="paragraph" w:customStyle="1" w:styleId="affff1">
    <w:name w:val="Знак Знак Знак Знак Знак Знак Знак Знак Знак"/>
    <w:basedOn w:val="a1"/>
    <w:rsid w:val="00CD0ACA"/>
    <w:pPr>
      <w:widowControl w:val="0"/>
      <w:adjustRightInd w:val="0"/>
      <w:spacing w:line="240" w:lineRule="exact"/>
      <w:jc w:val="right"/>
    </w:pPr>
    <w:rPr>
      <w:rFonts w:eastAsia="Times New Roman" w:cs="Times New Roman"/>
      <w:sz w:val="20"/>
      <w:szCs w:val="20"/>
      <w:lang w:val="en-GB"/>
    </w:rPr>
  </w:style>
  <w:style w:type="character" w:customStyle="1" w:styleId="product-description--features-item-value2">
    <w:name w:val="product-description--features-item-value2"/>
    <w:basedOn w:val="a2"/>
    <w:rsid w:val="00CD0ACA"/>
  </w:style>
  <w:style w:type="character" w:customStyle="1" w:styleId="product-description--features-item-name2">
    <w:name w:val="product-description--features-item-name2"/>
    <w:basedOn w:val="a2"/>
    <w:rsid w:val="00CD0ACA"/>
    <w:rPr>
      <w:color w:val="333333"/>
    </w:rPr>
  </w:style>
  <w:style w:type="paragraph" w:customStyle="1" w:styleId="a0">
    <w:name w:val="ПУНКТЫ"/>
    <w:basedOn w:val="a1"/>
    <w:qFormat/>
    <w:rsid w:val="00CD0ACA"/>
    <w:pPr>
      <w:numPr>
        <w:numId w:val="5"/>
      </w:numPr>
      <w:suppressAutoHyphens/>
      <w:spacing w:before="240" w:after="240" w:line="240" w:lineRule="auto"/>
      <w:jc w:val="center"/>
      <w:outlineLvl w:val="0"/>
    </w:pPr>
    <w:rPr>
      <w:rFonts w:eastAsia="Calibri" w:cs="Times New Roman"/>
      <w:b/>
      <w:bCs/>
      <w:iCs/>
      <w:sz w:val="28"/>
      <w:szCs w:val="28"/>
    </w:rPr>
  </w:style>
  <w:style w:type="character" w:styleId="affff2">
    <w:name w:val="Placeholder Text"/>
    <w:basedOn w:val="a2"/>
    <w:uiPriority w:val="99"/>
    <w:semiHidden/>
    <w:rsid w:val="00CD0ACA"/>
    <w:rPr>
      <w:color w:val="808080"/>
    </w:rPr>
  </w:style>
  <w:style w:type="table" w:customStyle="1" w:styleId="2f1">
    <w:name w:val="Сетка таблицы2"/>
    <w:basedOn w:val="a3"/>
    <w:next w:val="a5"/>
    <w:uiPriority w:val="59"/>
    <w:rsid w:val="00CD0ACA"/>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3"/>
    <w:next w:val="a5"/>
    <w:uiPriority w:val="59"/>
    <w:rsid w:val="00CD0ACA"/>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3"/>
    <w:next w:val="a5"/>
    <w:rsid w:val="00CD0ACA"/>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cxsplast">
    <w:name w:val="msonormalcxspmiddlecxsplast"/>
    <w:basedOn w:val="a1"/>
    <w:rsid w:val="00CD0ACA"/>
    <w:pPr>
      <w:widowControl w:val="0"/>
      <w:suppressAutoHyphens/>
      <w:spacing w:before="280" w:after="280" w:line="240" w:lineRule="auto"/>
    </w:pPr>
    <w:rPr>
      <w:rFonts w:eastAsia="Times New Roman" w:cs="Cambria"/>
      <w:sz w:val="24"/>
      <w:szCs w:val="24"/>
      <w:lang w:eastAsia="ar-SA"/>
    </w:rPr>
  </w:style>
  <w:style w:type="character" w:customStyle="1" w:styleId="ConsPlusNormal0">
    <w:name w:val="ConsPlusNormal Знак"/>
    <w:link w:val="ConsPlusNormal"/>
    <w:locked/>
    <w:rsid w:val="00CD0ACA"/>
    <w:rPr>
      <w:rFonts w:ascii="Times New Roman" w:hAnsi="Times New Roman" w:cs="Times New Roman"/>
      <w:sz w:val="26"/>
      <w:szCs w:val="26"/>
    </w:rPr>
  </w:style>
  <w:style w:type="paragraph" w:styleId="affff3">
    <w:name w:val="No Spacing"/>
    <w:aliases w:val="обычный"/>
    <w:link w:val="affff4"/>
    <w:uiPriority w:val="1"/>
    <w:qFormat/>
    <w:rsid w:val="00CD0ACA"/>
    <w:pPr>
      <w:spacing w:after="0" w:line="240" w:lineRule="auto"/>
    </w:pPr>
    <w:rPr>
      <w:rFonts w:ascii="Calibri" w:eastAsia="Times New Roman" w:hAnsi="Calibri" w:cs="Times New Roman"/>
      <w:lang w:eastAsia="ru-RU"/>
    </w:rPr>
  </w:style>
  <w:style w:type="character" w:customStyle="1" w:styleId="affff4">
    <w:name w:val="Без интервала Знак"/>
    <w:aliases w:val="обычный Знак"/>
    <w:link w:val="affff3"/>
    <w:uiPriority w:val="1"/>
    <w:locked/>
    <w:rsid w:val="009E5F23"/>
    <w:rPr>
      <w:rFonts w:ascii="Calibri" w:eastAsia="Times New Roman" w:hAnsi="Calibri" w:cs="Times New Roman"/>
      <w:lang w:eastAsia="ru-RU"/>
    </w:rPr>
  </w:style>
  <w:style w:type="paragraph" w:customStyle="1" w:styleId="font6">
    <w:name w:val="font6"/>
    <w:basedOn w:val="a1"/>
    <w:rsid w:val="0044381C"/>
    <w:pPr>
      <w:spacing w:before="100" w:beforeAutospacing="1" w:after="100" w:afterAutospacing="1" w:line="240" w:lineRule="auto"/>
    </w:pPr>
    <w:rPr>
      <w:rFonts w:eastAsia="Times New Roman" w:cs="Times New Roman"/>
      <w:b/>
      <w:bCs/>
      <w:sz w:val="22"/>
      <w:lang w:eastAsia="ru-RU"/>
    </w:rPr>
  </w:style>
  <w:style w:type="paragraph" w:customStyle="1" w:styleId="xl66">
    <w:name w:val="xl66"/>
    <w:basedOn w:val="a1"/>
    <w:rsid w:val="0044381C"/>
    <w:pP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7">
    <w:name w:val="xl67"/>
    <w:basedOn w:val="a1"/>
    <w:rsid w:val="0044381C"/>
    <w:pP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1"/>
    <w:rsid w:val="0044381C"/>
    <w:pP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9">
    <w:name w:val="xl69"/>
    <w:basedOn w:val="a1"/>
    <w:rsid w:val="0044381C"/>
    <w:pPr>
      <w:shd w:val="clear" w:color="FFFFFF"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0">
    <w:name w:val="xl70"/>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71">
    <w:name w:val="xl7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72">
    <w:name w:val="xl72"/>
    <w:basedOn w:val="a1"/>
    <w:rsid w:val="0044381C"/>
    <w:pP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73">
    <w:name w:val="xl73"/>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4">
    <w:name w:val="xl74"/>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5">
    <w:name w:val="xl75"/>
    <w:basedOn w:val="a1"/>
    <w:rsid w:val="0044381C"/>
    <w:pPr>
      <w:shd w:val="clear" w:color="FFFFFF" w:fill="FFFFFF"/>
      <w:spacing w:before="100" w:beforeAutospacing="1" w:after="100" w:afterAutospacing="1" w:line="240" w:lineRule="auto"/>
      <w:textAlignment w:val="top"/>
    </w:pPr>
    <w:rPr>
      <w:rFonts w:eastAsia="Times New Roman" w:cs="Times New Roman"/>
      <w:color w:val="FF0000"/>
      <w:sz w:val="24"/>
      <w:szCs w:val="24"/>
      <w:lang w:eastAsia="ru-RU"/>
    </w:rPr>
  </w:style>
  <w:style w:type="paragraph" w:customStyle="1" w:styleId="xl76">
    <w:name w:val="xl7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77">
    <w:name w:val="xl7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78">
    <w:name w:val="xl7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i/>
      <w:iCs/>
      <w:sz w:val="24"/>
      <w:szCs w:val="24"/>
      <w:lang w:eastAsia="ru-RU"/>
    </w:rPr>
  </w:style>
  <w:style w:type="paragraph" w:customStyle="1" w:styleId="xl79">
    <w:name w:val="xl7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0">
    <w:name w:val="xl80"/>
    <w:basedOn w:val="a1"/>
    <w:rsid w:val="0044381C"/>
    <w:pPr>
      <w:shd w:val="clear" w:color="FFFFFF" w:fill="FFFFFF"/>
      <w:spacing w:before="100" w:beforeAutospacing="1" w:after="100" w:afterAutospacing="1" w:line="240" w:lineRule="auto"/>
      <w:textAlignment w:val="top"/>
    </w:pPr>
    <w:rPr>
      <w:rFonts w:eastAsia="Times New Roman" w:cs="Times New Roman"/>
      <w:sz w:val="20"/>
      <w:szCs w:val="20"/>
      <w:lang w:eastAsia="ru-RU"/>
    </w:rPr>
  </w:style>
  <w:style w:type="paragraph" w:customStyle="1" w:styleId="xl81">
    <w:name w:val="xl8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82">
    <w:name w:val="xl82"/>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83">
    <w:name w:val="xl83"/>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84">
    <w:name w:val="xl84"/>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1"/>
    <w:rsid w:val="0044381C"/>
    <w:pPr>
      <w:shd w:val="clear" w:color="FFFFFF" w:fill="FFFFFF"/>
      <w:spacing w:before="100" w:beforeAutospacing="1" w:after="100" w:afterAutospacing="1" w:line="240" w:lineRule="auto"/>
      <w:textAlignment w:val="top"/>
    </w:pPr>
    <w:rPr>
      <w:rFonts w:eastAsia="Times New Roman" w:cs="Times New Roman"/>
      <w:sz w:val="28"/>
      <w:szCs w:val="28"/>
      <w:lang w:eastAsia="ru-RU"/>
    </w:rPr>
  </w:style>
  <w:style w:type="paragraph" w:customStyle="1" w:styleId="xl86">
    <w:name w:val="xl86"/>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87">
    <w:name w:val="xl8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88">
    <w:name w:val="xl8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89">
    <w:name w:val="xl8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0">
    <w:name w:val="xl90"/>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92">
    <w:name w:val="xl92"/>
    <w:basedOn w:val="a1"/>
    <w:rsid w:val="0044381C"/>
    <w:pPr>
      <w:shd w:val="clear" w:color="FFFFFF" w:fill="FFFFFF"/>
      <w:spacing w:before="100" w:beforeAutospacing="1" w:after="100" w:afterAutospacing="1" w:line="240" w:lineRule="auto"/>
      <w:textAlignment w:val="top"/>
    </w:pPr>
    <w:rPr>
      <w:rFonts w:eastAsia="Times New Roman" w:cs="Times New Roman"/>
      <w:sz w:val="32"/>
      <w:szCs w:val="32"/>
      <w:lang w:eastAsia="ru-RU"/>
    </w:rPr>
  </w:style>
  <w:style w:type="paragraph" w:customStyle="1" w:styleId="xl93">
    <w:name w:val="xl93"/>
    <w:basedOn w:val="a1"/>
    <w:rsid w:val="0044381C"/>
    <w:pP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94">
    <w:name w:val="xl94"/>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5">
    <w:name w:val="xl95"/>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6">
    <w:name w:val="xl9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0"/>
      <w:szCs w:val="20"/>
      <w:lang w:eastAsia="ru-RU"/>
    </w:rPr>
  </w:style>
  <w:style w:type="paragraph" w:customStyle="1" w:styleId="xl97">
    <w:name w:val="xl97"/>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98">
    <w:name w:val="xl98"/>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99">
    <w:name w:val="xl99"/>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0">
    <w:name w:val="xl100"/>
    <w:basedOn w:val="a1"/>
    <w:rsid w:val="0044381C"/>
    <w:pPr>
      <w:pBdr>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01">
    <w:name w:val="xl101"/>
    <w:basedOn w:val="a1"/>
    <w:rsid w:val="0044381C"/>
    <w:pPr>
      <w:pBdr>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2">
    <w:name w:val="xl102"/>
    <w:basedOn w:val="a1"/>
    <w:rsid w:val="0044381C"/>
    <w:pPr>
      <w:shd w:val="clear" w:color="FFFFFF" w:fill="FFFFFF"/>
      <w:spacing w:before="100" w:beforeAutospacing="1" w:after="100" w:afterAutospacing="1" w:line="240" w:lineRule="auto"/>
      <w:textAlignment w:val="top"/>
    </w:pPr>
    <w:rPr>
      <w:rFonts w:eastAsia="Times New Roman" w:cs="Times New Roman"/>
      <w:b/>
      <w:bCs/>
      <w:color w:val="FF0000"/>
      <w:sz w:val="24"/>
      <w:szCs w:val="24"/>
      <w:lang w:eastAsia="ru-RU"/>
    </w:rPr>
  </w:style>
  <w:style w:type="paragraph" w:customStyle="1" w:styleId="xl103">
    <w:name w:val="xl103"/>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04">
    <w:name w:val="xl104"/>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i/>
      <w:iCs/>
      <w:sz w:val="24"/>
      <w:szCs w:val="24"/>
      <w:lang w:eastAsia="ru-RU"/>
    </w:rPr>
  </w:style>
  <w:style w:type="paragraph" w:customStyle="1" w:styleId="xl105">
    <w:name w:val="xl10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06">
    <w:name w:val="xl10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07">
    <w:name w:val="xl10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0"/>
      <w:szCs w:val="20"/>
      <w:lang w:eastAsia="ru-RU"/>
    </w:rPr>
  </w:style>
  <w:style w:type="paragraph" w:customStyle="1" w:styleId="xl108">
    <w:name w:val="xl10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09">
    <w:name w:val="xl109"/>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10">
    <w:name w:val="xl110"/>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11">
    <w:name w:val="xl111"/>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12">
    <w:name w:val="xl112"/>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13">
    <w:name w:val="xl113"/>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14">
    <w:name w:val="xl114"/>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15">
    <w:name w:val="xl11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16">
    <w:name w:val="xl11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17">
    <w:name w:val="xl117"/>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18">
    <w:name w:val="xl11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19">
    <w:name w:val="xl11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20">
    <w:name w:val="xl120"/>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1">
    <w:name w:val="xl121"/>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22">
    <w:name w:val="xl122"/>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23">
    <w:name w:val="xl123"/>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24">
    <w:name w:val="xl124"/>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25">
    <w:name w:val="xl12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26">
    <w:name w:val="xl12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27">
    <w:name w:val="xl12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28">
    <w:name w:val="xl128"/>
    <w:basedOn w:val="a1"/>
    <w:rsid w:val="0044381C"/>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29">
    <w:name w:val="xl129"/>
    <w:basedOn w:val="a1"/>
    <w:rsid w:val="0044381C"/>
    <w:pPr>
      <w:pBdr>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30">
    <w:name w:val="xl130"/>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31">
    <w:name w:val="xl131"/>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i/>
      <w:iCs/>
      <w:sz w:val="24"/>
      <w:szCs w:val="24"/>
      <w:lang w:eastAsia="ru-RU"/>
    </w:rPr>
  </w:style>
  <w:style w:type="paragraph" w:customStyle="1" w:styleId="xl132">
    <w:name w:val="xl132"/>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i/>
      <w:iCs/>
      <w:sz w:val="24"/>
      <w:szCs w:val="24"/>
      <w:lang w:eastAsia="ru-RU"/>
    </w:rPr>
  </w:style>
  <w:style w:type="paragraph" w:customStyle="1" w:styleId="xl133">
    <w:name w:val="xl133"/>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34">
    <w:name w:val="xl134"/>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35">
    <w:name w:val="xl13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36">
    <w:name w:val="xl13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37">
    <w:name w:val="xl137"/>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38">
    <w:name w:val="xl13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39">
    <w:name w:val="xl139"/>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40">
    <w:name w:val="xl140"/>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41">
    <w:name w:val="xl14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42">
    <w:name w:val="xl142"/>
    <w:basedOn w:val="a1"/>
    <w:rsid w:val="0044381C"/>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right"/>
      <w:textAlignment w:val="top"/>
    </w:pPr>
    <w:rPr>
      <w:rFonts w:eastAsia="Times New Roman" w:cs="Times New Roman"/>
      <w:i/>
      <w:iCs/>
      <w:sz w:val="24"/>
      <w:szCs w:val="24"/>
      <w:lang w:eastAsia="ru-RU"/>
    </w:rPr>
  </w:style>
  <w:style w:type="paragraph" w:customStyle="1" w:styleId="xl143">
    <w:name w:val="xl143"/>
    <w:basedOn w:val="a1"/>
    <w:rsid w:val="0044381C"/>
    <w:pPr>
      <w:pBdr>
        <w:top w:val="single" w:sz="4" w:space="0" w:color="auto"/>
        <w:left w:val="single" w:sz="4" w:space="0" w:color="auto"/>
        <w:right w:val="single" w:sz="4" w:space="0" w:color="auto"/>
      </w:pBdr>
      <w:shd w:val="clear" w:color="FFFFFF" w:fill="FFFFFF"/>
      <w:spacing w:before="100" w:beforeAutospacing="1" w:after="100" w:afterAutospacing="1" w:line="240" w:lineRule="auto"/>
      <w:textAlignment w:val="top"/>
    </w:pPr>
    <w:rPr>
      <w:rFonts w:eastAsia="Times New Roman" w:cs="Times New Roman"/>
      <w:i/>
      <w:iCs/>
      <w:sz w:val="24"/>
      <w:szCs w:val="24"/>
      <w:lang w:eastAsia="ru-RU"/>
    </w:rPr>
  </w:style>
  <w:style w:type="paragraph" w:customStyle="1" w:styleId="xl144">
    <w:name w:val="xl144"/>
    <w:basedOn w:val="a1"/>
    <w:rsid w:val="0044381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45">
    <w:name w:val="xl145"/>
    <w:basedOn w:val="a1"/>
    <w:rsid w:val="0044381C"/>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46">
    <w:name w:val="xl146"/>
    <w:basedOn w:val="a1"/>
    <w:rsid w:val="0044381C"/>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47">
    <w:name w:val="xl147"/>
    <w:basedOn w:val="a1"/>
    <w:rsid w:val="0044381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48">
    <w:name w:val="xl148"/>
    <w:basedOn w:val="a1"/>
    <w:rsid w:val="0044381C"/>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49">
    <w:name w:val="xl149"/>
    <w:basedOn w:val="a1"/>
    <w:rsid w:val="0044381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50">
    <w:name w:val="xl150"/>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151">
    <w:name w:val="xl151"/>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b/>
      <w:bCs/>
      <w:sz w:val="24"/>
      <w:szCs w:val="24"/>
      <w:lang w:eastAsia="ru-RU"/>
    </w:rPr>
  </w:style>
  <w:style w:type="paragraph" w:customStyle="1" w:styleId="xl152">
    <w:name w:val="xl152"/>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24"/>
      <w:szCs w:val="24"/>
      <w:lang w:eastAsia="ru-RU"/>
    </w:rPr>
  </w:style>
  <w:style w:type="paragraph" w:customStyle="1" w:styleId="xl153">
    <w:name w:val="xl153"/>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54">
    <w:name w:val="xl154"/>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155">
    <w:name w:val="xl15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4"/>
      <w:szCs w:val="24"/>
      <w:lang w:eastAsia="ru-RU"/>
    </w:rPr>
  </w:style>
  <w:style w:type="paragraph" w:customStyle="1" w:styleId="xl156">
    <w:name w:val="xl15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57">
    <w:name w:val="xl15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58">
    <w:name w:val="xl158"/>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59">
    <w:name w:val="xl15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0">
    <w:name w:val="xl160"/>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1">
    <w:name w:val="xl16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2">
    <w:name w:val="xl162"/>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63">
    <w:name w:val="xl163"/>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4">
    <w:name w:val="xl164"/>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6">
    <w:name w:val="xl16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67">
    <w:name w:val="xl167"/>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8">
    <w:name w:val="xl168"/>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69">
    <w:name w:val="xl169"/>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70">
    <w:name w:val="xl170"/>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71">
    <w:name w:val="xl171"/>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72">
    <w:name w:val="xl172"/>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73">
    <w:name w:val="xl173"/>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74">
    <w:name w:val="xl174"/>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75">
    <w:name w:val="xl175"/>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76">
    <w:name w:val="xl176"/>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i/>
      <w:iCs/>
      <w:sz w:val="20"/>
      <w:szCs w:val="20"/>
      <w:lang w:eastAsia="ru-RU"/>
    </w:rPr>
  </w:style>
  <w:style w:type="paragraph" w:customStyle="1" w:styleId="xl177">
    <w:name w:val="xl177"/>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78">
    <w:name w:val="xl178"/>
    <w:basedOn w:val="a1"/>
    <w:rsid w:val="0044381C"/>
    <w:pPr>
      <w:pBdr>
        <w:top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79">
    <w:name w:val="xl17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0">
    <w:name w:val="xl180"/>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1">
    <w:name w:val="xl181"/>
    <w:basedOn w:val="a1"/>
    <w:rsid w:val="0044381C"/>
    <w:pPr>
      <w:pBdr>
        <w:top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2">
    <w:name w:val="xl182"/>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83">
    <w:name w:val="xl183"/>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4">
    <w:name w:val="xl184"/>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85">
    <w:name w:val="xl185"/>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86">
    <w:name w:val="xl186"/>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7">
    <w:name w:val="xl187"/>
    <w:basedOn w:val="a1"/>
    <w:rsid w:val="0044381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8">
    <w:name w:val="xl188"/>
    <w:basedOn w:val="a1"/>
    <w:rsid w:val="0044381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89">
    <w:name w:val="xl18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90">
    <w:name w:val="xl190"/>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0"/>
      <w:szCs w:val="20"/>
      <w:lang w:eastAsia="ru-RU"/>
    </w:rPr>
  </w:style>
  <w:style w:type="paragraph" w:customStyle="1" w:styleId="xl191">
    <w:name w:val="xl191"/>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i/>
      <w:iCs/>
      <w:sz w:val="20"/>
      <w:szCs w:val="20"/>
      <w:lang w:eastAsia="ru-RU"/>
    </w:rPr>
  </w:style>
  <w:style w:type="paragraph" w:customStyle="1" w:styleId="xl192">
    <w:name w:val="xl192"/>
    <w:basedOn w:val="a1"/>
    <w:rsid w:val="0044381C"/>
    <w:pPr>
      <w:pBdr>
        <w:top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0"/>
      <w:szCs w:val="20"/>
      <w:lang w:eastAsia="ru-RU"/>
    </w:rPr>
  </w:style>
  <w:style w:type="paragraph" w:customStyle="1" w:styleId="xl193">
    <w:name w:val="xl193"/>
    <w:basedOn w:val="a1"/>
    <w:rsid w:val="0044381C"/>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i/>
      <w:iCs/>
      <w:sz w:val="20"/>
      <w:szCs w:val="20"/>
      <w:lang w:eastAsia="ru-RU"/>
    </w:rPr>
  </w:style>
  <w:style w:type="paragraph" w:customStyle="1" w:styleId="xl194">
    <w:name w:val="xl194"/>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95">
    <w:name w:val="xl195"/>
    <w:basedOn w:val="a1"/>
    <w:rsid w:val="004438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96">
    <w:name w:val="xl196"/>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eastAsia="Times New Roman" w:cs="Times New Roman"/>
      <w:b/>
      <w:bCs/>
      <w:sz w:val="24"/>
      <w:szCs w:val="24"/>
      <w:lang w:eastAsia="ru-RU"/>
    </w:rPr>
  </w:style>
  <w:style w:type="paragraph" w:customStyle="1" w:styleId="xl197">
    <w:name w:val="xl197"/>
    <w:basedOn w:val="a1"/>
    <w:rsid w:val="0044381C"/>
    <w:pPr>
      <w:shd w:val="clear" w:color="FFFFFF" w:fill="FFFFFF"/>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98">
    <w:name w:val="xl198"/>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top"/>
    </w:pPr>
    <w:rPr>
      <w:rFonts w:eastAsia="Times New Roman" w:cs="Times New Roman"/>
      <w:b/>
      <w:bCs/>
      <w:sz w:val="24"/>
      <w:szCs w:val="24"/>
      <w:lang w:eastAsia="ru-RU"/>
    </w:rPr>
  </w:style>
  <w:style w:type="paragraph" w:customStyle="1" w:styleId="xl199">
    <w:name w:val="xl199"/>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200">
    <w:name w:val="xl200"/>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top"/>
    </w:pPr>
    <w:rPr>
      <w:rFonts w:eastAsia="Times New Roman" w:cs="Times New Roman"/>
      <w:b/>
      <w:bCs/>
      <w:sz w:val="24"/>
      <w:szCs w:val="24"/>
      <w:lang w:eastAsia="ru-RU"/>
    </w:rPr>
  </w:style>
  <w:style w:type="paragraph" w:customStyle="1" w:styleId="xl201">
    <w:name w:val="xl201"/>
    <w:basedOn w:val="a1"/>
    <w:rsid w:val="0044381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affff5">
    <w:name w:val="Заголовок статьи"/>
    <w:basedOn w:val="a1"/>
    <w:next w:val="a1"/>
    <w:rsid w:val="002A7595"/>
    <w:pPr>
      <w:autoSpaceDE w:val="0"/>
      <w:autoSpaceDN w:val="0"/>
      <w:adjustRightInd w:val="0"/>
      <w:spacing w:after="0" w:line="240" w:lineRule="auto"/>
      <w:ind w:left="1612" w:hanging="892"/>
      <w:jc w:val="both"/>
    </w:pPr>
    <w:rPr>
      <w:rFonts w:ascii="Arial" w:eastAsia="Times New Roman" w:hAnsi="Arial" w:cs="Times New Roman"/>
      <w:sz w:val="22"/>
      <w:lang w:eastAsia="ru-RU"/>
    </w:rPr>
  </w:style>
  <w:style w:type="paragraph" w:customStyle="1" w:styleId="affff6">
    <w:name w:val="Комментарий"/>
    <w:basedOn w:val="a1"/>
    <w:next w:val="a1"/>
    <w:rsid w:val="002A7595"/>
    <w:pPr>
      <w:autoSpaceDE w:val="0"/>
      <w:autoSpaceDN w:val="0"/>
      <w:adjustRightInd w:val="0"/>
      <w:spacing w:after="0" w:line="240" w:lineRule="auto"/>
      <w:ind w:left="170"/>
      <w:jc w:val="both"/>
    </w:pPr>
    <w:rPr>
      <w:rFonts w:ascii="Arial" w:eastAsia="Times New Roman" w:hAnsi="Arial" w:cs="Times New Roman"/>
      <w:i/>
      <w:iCs/>
      <w:color w:val="800080"/>
      <w:sz w:val="22"/>
      <w:lang w:eastAsia="ru-RU"/>
    </w:rPr>
  </w:style>
  <w:style w:type="character" w:customStyle="1" w:styleId="affff7">
    <w:name w:val="Гипертекстовая ссылка"/>
    <w:uiPriority w:val="99"/>
    <w:rsid w:val="002A7595"/>
    <w:rPr>
      <w:color w:val="008000"/>
      <w:sz w:val="20"/>
      <w:szCs w:val="20"/>
      <w:u w:val="single"/>
    </w:rPr>
  </w:style>
  <w:style w:type="paragraph" w:customStyle="1" w:styleId="affff8">
    <w:name w:val="Таблицы (моноширинный)"/>
    <w:basedOn w:val="a1"/>
    <w:next w:val="a1"/>
    <w:rsid w:val="002A7595"/>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number">
    <w:name w:val="c-number"/>
    <w:basedOn w:val="a1"/>
    <w:rsid w:val="002A7595"/>
    <w:pPr>
      <w:spacing w:before="675" w:after="0" w:line="240" w:lineRule="auto"/>
      <w:jc w:val="center"/>
    </w:pPr>
    <w:rPr>
      <w:rFonts w:eastAsia="Times New Roman" w:cs="Times New Roman"/>
      <w:i/>
      <w:iCs/>
      <w:sz w:val="33"/>
      <w:szCs w:val="33"/>
      <w:lang w:eastAsia="ru-RU"/>
    </w:rPr>
  </w:style>
  <w:style w:type="paragraph" w:customStyle="1" w:styleId="2CharChar">
    <w:name w:val="Знак Знак2 Char Char"/>
    <w:basedOn w:val="a1"/>
    <w:rsid w:val="002A7595"/>
    <w:pPr>
      <w:spacing w:line="240" w:lineRule="exact"/>
    </w:pPr>
    <w:rPr>
      <w:rFonts w:ascii="Verdana" w:eastAsia="Times New Roman" w:hAnsi="Verdana" w:cs="Verdana"/>
      <w:sz w:val="20"/>
      <w:szCs w:val="20"/>
      <w:lang w:val="en-US"/>
    </w:rPr>
  </w:style>
  <w:style w:type="paragraph" w:customStyle="1" w:styleId="affff9">
    <w:name w:val="А_обычный"/>
    <w:basedOn w:val="a1"/>
    <w:rsid w:val="002A7595"/>
    <w:pPr>
      <w:spacing w:after="0" w:line="240" w:lineRule="auto"/>
      <w:ind w:firstLine="709"/>
      <w:jc w:val="both"/>
    </w:pPr>
    <w:rPr>
      <w:rFonts w:eastAsia="Times New Roman" w:cs="Times New Roman"/>
      <w:sz w:val="24"/>
      <w:szCs w:val="24"/>
      <w:lang w:eastAsia="ru-RU"/>
    </w:rPr>
  </w:style>
  <w:style w:type="paragraph" w:customStyle="1" w:styleId="2f2">
    <w:name w:val="Знак Знак2 Знак"/>
    <w:basedOn w:val="a1"/>
    <w:next w:val="20"/>
    <w:autoRedefine/>
    <w:rsid w:val="002A7595"/>
    <w:pPr>
      <w:spacing w:line="240" w:lineRule="exact"/>
    </w:pPr>
    <w:rPr>
      <w:rFonts w:eastAsia="Times New Roman" w:cs="Times New Roman"/>
      <w:sz w:val="24"/>
      <w:szCs w:val="20"/>
      <w:lang w:val="en-US"/>
    </w:rPr>
  </w:style>
  <w:style w:type="paragraph" w:customStyle="1" w:styleId="affffa">
    <w:name w:val="Знак Знак Знак Знак Знак Знак"/>
    <w:basedOn w:val="a1"/>
    <w:rsid w:val="002A759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ffb">
    <w:name w:val="Не вступил в силу"/>
    <w:rsid w:val="002A7595"/>
    <w:rPr>
      <w:b/>
      <w:bCs/>
      <w:color w:val="008080"/>
    </w:rPr>
  </w:style>
  <w:style w:type="character" w:customStyle="1" w:styleId="blk">
    <w:name w:val="blk"/>
    <w:rsid w:val="002A7595"/>
  </w:style>
  <w:style w:type="paragraph" w:customStyle="1" w:styleId="s13">
    <w:name w:val="s_13"/>
    <w:basedOn w:val="a1"/>
    <w:rsid w:val="002A7595"/>
    <w:pPr>
      <w:spacing w:after="0" w:line="240" w:lineRule="auto"/>
      <w:ind w:firstLine="720"/>
    </w:pPr>
    <w:rPr>
      <w:rFonts w:eastAsia="Times New Roman" w:cs="Times New Roman"/>
      <w:sz w:val="20"/>
      <w:szCs w:val="20"/>
      <w:lang w:eastAsia="ru-RU"/>
    </w:rPr>
  </w:style>
  <w:style w:type="paragraph" w:customStyle="1" w:styleId="s222">
    <w:name w:val="s_222"/>
    <w:basedOn w:val="a1"/>
    <w:rsid w:val="002A7595"/>
    <w:pPr>
      <w:spacing w:after="0" w:line="240" w:lineRule="auto"/>
    </w:pPr>
    <w:rPr>
      <w:rFonts w:eastAsia="Times New Roman" w:cs="Times New Roman"/>
      <w:i/>
      <w:iCs/>
      <w:color w:val="800080"/>
      <w:sz w:val="20"/>
      <w:szCs w:val="20"/>
      <w:lang w:eastAsia="ru-RU"/>
    </w:rPr>
  </w:style>
  <w:style w:type="character" w:customStyle="1" w:styleId="rvts7">
    <w:name w:val="rvts7"/>
    <w:rsid w:val="002A7595"/>
    <w:rPr>
      <w:rFonts w:ascii="Calibri" w:hAnsi="Calibri" w:cs="Calibri" w:hint="default"/>
      <w:sz w:val="22"/>
      <w:szCs w:val="22"/>
    </w:rPr>
  </w:style>
  <w:style w:type="character" w:customStyle="1" w:styleId="hps">
    <w:name w:val="hps"/>
    <w:basedOn w:val="a2"/>
    <w:rsid w:val="002A7595"/>
  </w:style>
  <w:style w:type="character" w:customStyle="1" w:styleId="shorttext">
    <w:name w:val="short_text"/>
    <w:basedOn w:val="a2"/>
    <w:rsid w:val="002A7595"/>
  </w:style>
  <w:style w:type="character" w:customStyle="1" w:styleId="1a">
    <w:name w:val="Основной текст с отступом Знак1"/>
    <w:locked/>
    <w:rsid w:val="002A7595"/>
    <w:rPr>
      <w:rFonts w:ascii="Times New Roman" w:eastAsia="Times New Roman" w:hAnsi="Times New Roman"/>
      <w:color w:val="000000"/>
    </w:rPr>
  </w:style>
  <w:style w:type="character" w:customStyle="1" w:styleId="-1">
    <w:name w:val="Цветной список - Акцент 1 Знак"/>
    <w:link w:val="-10"/>
    <w:uiPriority w:val="34"/>
    <w:locked/>
    <w:rsid w:val="002A7595"/>
    <w:rPr>
      <w:rFonts w:ascii="Times New Roman" w:eastAsia="Times New Roman" w:hAnsi="Times New Roman"/>
      <w:sz w:val="24"/>
      <w:szCs w:val="24"/>
      <w:lang w:eastAsia="ar-SA"/>
    </w:rPr>
  </w:style>
  <w:style w:type="table" w:styleId="-10">
    <w:name w:val="Colorful List Accent 1"/>
    <w:basedOn w:val="a3"/>
    <w:link w:val="-1"/>
    <w:uiPriority w:val="34"/>
    <w:rsid w:val="002A7595"/>
    <w:pPr>
      <w:spacing w:after="0" w:line="240" w:lineRule="auto"/>
    </w:pPr>
    <w:rPr>
      <w:rFonts w:ascii="Times New Roman" w:eastAsia="Times New Roman" w:hAnsi="Times New Roman"/>
      <w:sz w:val="24"/>
      <w:szCs w:val="24"/>
      <w:lang w:eastAsia="ar-SA"/>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1b">
    <w:name w:val="Основной текст Знак1"/>
    <w:rsid w:val="002A7595"/>
    <w:rPr>
      <w:rFonts w:ascii="Times New Roman" w:hAnsi="Times New Roman" w:cs="Times New Roman"/>
      <w:sz w:val="22"/>
      <w:szCs w:val="22"/>
      <w:u w:val="none"/>
    </w:rPr>
  </w:style>
  <w:style w:type="character" w:customStyle="1" w:styleId="ListLabel1">
    <w:name w:val="ListLabel 1"/>
    <w:qFormat/>
    <w:rsid w:val="00AB7822"/>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6357">
      <w:bodyDiv w:val="1"/>
      <w:marLeft w:val="0"/>
      <w:marRight w:val="0"/>
      <w:marTop w:val="0"/>
      <w:marBottom w:val="0"/>
      <w:divBdr>
        <w:top w:val="none" w:sz="0" w:space="0" w:color="auto"/>
        <w:left w:val="none" w:sz="0" w:space="0" w:color="auto"/>
        <w:bottom w:val="none" w:sz="0" w:space="0" w:color="auto"/>
        <w:right w:val="none" w:sz="0" w:space="0" w:color="auto"/>
      </w:divBdr>
    </w:div>
    <w:div w:id="74520314">
      <w:bodyDiv w:val="1"/>
      <w:marLeft w:val="0"/>
      <w:marRight w:val="0"/>
      <w:marTop w:val="0"/>
      <w:marBottom w:val="0"/>
      <w:divBdr>
        <w:top w:val="none" w:sz="0" w:space="0" w:color="auto"/>
        <w:left w:val="none" w:sz="0" w:space="0" w:color="auto"/>
        <w:bottom w:val="none" w:sz="0" w:space="0" w:color="auto"/>
        <w:right w:val="none" w:sz="0" w:space="0" w:color="auto"/>
      </w:divBdr>
      <w:divsChild>
        <w:div w:id="480462866">
          <w:marLeft w:val="0"/>
          <w:marRight w:val="0"/>
          <w:marTop w:val="0"/>
          <w:marBottom w:val="0"/>
          <w:divBdr>
            <w:top w:val="none" w:sz="0" w:space="0" w:color="auto"/>
            <w:left w:val="none" w:sz="0" w:space="0" w:color="auto"/>
            <w:bottom w:val="none" w:sz="0" w:space="0" w:color="auto"/>
            <w:right w:val="none" w:sz="0" w:space="0" w:color="auto"/>
          </w:divBdr>
          <w:divsChild>
            <w:div w:id="1271619815">
              <w:marLeft w:val="0"/>
              <w:marRight w:val="0"/>
              <w:marTop w:val="0"/>
              <w:marBottom w:val="0"/>
              <w:divBdr>
                <w:top w:val="none" w:sz="0" w:space="0" w:color="auto"/>
                <w:left w:val="none" w:sz="0" w:space="0" w:color="auto"/>
                <w:bottom w:val="none" w:sz="0" w:space="0" w:color="auto"/>
                <w:right w:val="none" w:sz="0" w:space="0" w:color="auto"/>
              </w:divBdr>
              <w:divsChild>
                <w:div w:id="457844414">
                  <w:marLeft w:val="0"/>
                  <w:marRight w:val="0"/>
                  <w:marTop w:val="0"/>
                  <w:marBottom w:val="0"/>
                  <w:divBdr>
                    <w:top w:val="none" w:sz="0" w:space="0" w:color="auto"/>
                    <w:left w:val="none" w:sz="0" w:space="0" w:color="auto"/>
                    <w:bottom w:val="none" w:sz="0" w:space="0" w:color="auto"/>
                    <w:right w:val="none" w:sz="0" w:space="0" w:color="auto"/>
                  </w:divBdr>
                  <w:divsChild>
                    <w:div w:id="1686243873">
                      <w:marLeft w:val="0"/>
                      <w:marRight w:val="0"/>
                      <w:marTop w:val="0"/>
                      <w:marBottom w:val="0"/>
                      <w:divBdr>
                        <w:top w:val="none" w:sz="0" w:space="0" w:color="auto"/>
                        <w:left w:val="none" w:sz="0" w:space="0" w:color="auto"/>
                        <w:bottom w:val="none" w:sz="0" w:space="0" w:color="auto"/>
                        <w:right w:val="none" w:sz="0" w:space="0" w:color="auto"/>
                      </w:divBdr>
                      <w:divsChild>
                        <w:div w:id="1246767133">
                          <w:marLeft w:val="0"/>
                          <w:marRight w:val="0"/>
                          <w:marTop w:val="167"/>
                          <w:marBottom w:val="0"/>
                          <w:divBdr>
                            <w:top w:val="none" w:sz="0" w:space="0" w:color="auto"/>
                            <w:left w:val="none" w:sz="0" w:space="0" w:color="auto"/>
                            <w:bottom w:val="none" w:sz="0" w:space="0" w:color="auto"/>
                            <w:right w:val="none" w:sz="0" w:space="0" w:color="auto"/>
                          </w:divBdr>
                          <w:divsChild>
                            <w:div w:id="1685159880">
                              <w:marLeft w:val="0"/>
                              <w:marRight w:val="0"/>
                              <w:marTop w:val="0"/>
                              <w:marBottom w:val="0"/>
                              <w:divBdr>
                                <w:top w:val="none" w:sz="0" w:space="0" w:color="auto"/>
                                <w:left w:val="none" w:sz="0" w:space="0" w:color="auto"/>
                                <w:bottom w:val="none" w:sz="0" w:space="0" w:color="auto"/>
                                <w:right w:val="none" w:sz="0" w:space="0" w:color="auto"/>
                              </w:divBdr>
                              <w:divsChild>
                                <w:div w:id="1141191252">
                                  <w:marLeft w:val="0"/>
                                  <w:marRight w:val="0"/>
                                  <w:marTop w:val="0"/>
                                  <w:marBottom w:val="0"/>
                                  <w:divBdr>
                                    <w:top w:val="none" w:sz="0" w:space="0" w:color="auto"/>
                                    <w:left w:val="none" w:sz="0" w:space="0" w:color="auto"/>
                                    <w:bottom w:val="none" w:sz="0" w:space="0" w:color="auto"/>
                                    <w:right w:val="none" w:sz="0" w:space="0" w:color="auto"/>
                                  </w:divBdr>
                                  <w:divsChild>
                                    <w:div w:id="542794400">
                                      <w:marLeft w:val="0"/>
                                      <w:marRight w:val="0"/>
                                      <w:marTop w:val="0"/>
                                      <w:marBottom w:val="0"/>
                                      <w:divBdr>
                                        <w:top w:val="none" w:sz="0" w:space="0" w:color="auto"/>
                                        <w:left w:val="none" w:sz="0" w:space="0" w:color="auto"/>
                                        <w:bottom w:val="none" w:sz="0" w:space="0" w:color="auto"/>
                                        <w:right w:val="none" w:sz="0" w:space="0" w:color="auto"/>
                                      </w:divBdr>
                                      <w:divsChild>
                                        <w:div w:id="455178206">
                                          <w:marLeft w:val="0"/>
                                          <w:marRight w:val="-50"/>
                                          <w:marTop w:val="0"/>
                                          <w:marBottom w:val="0"/>
                                          <w:divBdr>
                                            <w:top w:val="none" w:sz="0" w:space="0" w:color="auto"/>
                                            <w:left w:val="none" w:sz="0" w:space="0" w:color="auto"/>
                                            <w:bottom w:val="none" w:sz="0" w:space="0" w:color="auto"/>
                                            <w:right w:val="none" w:sz="0" w:space="0" w:color="auto"/>
                                          </w:divBdr>
                                          <w:divsChild>
                                            <w:div w:id="23193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147928">
      <w:bodyDiv w:val="1"/>
      <w:marLeft w:val="0"/>
      <w:marRight w:val="0"/>
      <w:marTop w:val="0"/>
      <w:marBottom w:val="0"/>
      <w:divBdr>
        <w:top w:val="none" w:sz="0" w:space="0" w:color="auto"/>
        <w:left w:val="none" w:sz="0" w:space="0" w:color="auto"/>
        <w:bottom w:val="none" w:sz="0" w:space="0" w:color="auto"/>
        <w:right w:val="none" w:sz="0" w:space="0" w:color="auto"/>
      </w:divBdr>
    </w:div>
    <w:div w:id="169029837">
      <w:bodyDiv w:val="1"/>
      <w:marLeft w:val="0"/>
      <w:marRight w:val="0"/>
      <w:marTop w:val="0"/>
      <w:marBottom w:val="0"/>
      <w:divBdr>
        <w:top w:val="none" w:sz="0" w:space="0" w:color="auto"/>
        <w:left w:val="none" w:sz="0" w:space="0" w:color="auto"/>
        <w:bottom w:val="none" w:sz="0" w:space="0" w:color="auto"/>
        <w:right w:val="none" w:sz="0" w:space="0" w:color="auto"/>
      </w:divBdr>
      <w:divsChild>
        <w:div w:id="172039561">
          <w:marLeft w:val="0"/>
          <w:marRight w:val="-3912"/>
          <w:marTop w:val="0"/>
          <w:marBottom w:val="0"/>
          <w:divBdr>
            <w:top w:val="none" w:sz="0" w:space="0" w:color="auto"/>
            <w:left w:val="none" w:sz="0" w:space="0" w:color="auto"/>
            <w:bottom w:val="none" w:sz="0" w:space="0" w:color="auto"/>
            <w:right w:val="none" w:sz="0" w:space="0" w:color="auto"/>
          </w:divBdr>
          <w:divsChild>
            <w:div w:id="1393384491">
              <w:marLeft w:val="0"/>
              <w:marRight w:val="0"/>
              <w:marTop w:val="0"/>
              <w:marBottom w:val="0"/>
              <w:divBdr>
                <w:top w:val="none" w:sz="0" w:space="0" w:color="auto"/>
                <w:left w:val="none" w:sz="0" w:space="0" w:color="auto"/>
                <w:bottom w:val="none" w:sz="0" w:space="0" w:color="auto"/>
                <w:right w:val="none" w:sz="0" w:space="0" w:color="auto"/>
              </w:divBdr>
            </w:div>
          </w:divsChild>
        </w:div>
        <w:div w:id="2035106353">
          <w:marLeft w:val="3912"/>
          <w:marRight w:val="0"/>
          <w:marTop w:val="0"/>
          <w:marBottom w:val="0"/>
          <w:divBdr>
            <w:top w:val="none" w:sz="0" w:space="0" w:color="auto"/>
            <w:left w:val="none" w:sz="0" w:space="0" w:color="auto"/>
            <w:bottom w:val="none" w:sz="0" w:space="0" w:color="auto"/>
            <w:right w:val="none" w:sz="0" w:space="0" w:color="auto"/>
          </w:divBdr>
          <w:divsChild>
            <w:div w:id="551190280">
              <w:marLeft w:val="72"/>
              <w:marRight w:val="0"/>
              <w:marTop w:val="0"/>
              <w:marBottom w:val="0"/>
              <w:divBdr>
                <w:top w:val="none" w:sz="0" w:space="0" w:color="auto"/>
                <w:left w:val="none" w:sz="0" w:space="0" w:color="auto"/>
                <w:bottom w:val="none" w:sz="0" w:space="0" w:color="auto"/>
                <w:right w:val="none" w:sz="0" w:space="0" w:color="auto"/>
              </w:divBdr>
            </w:div>
          </w:divsChild>
        </w:div>
        <w:div w:id="776948177">
          <w:marLeft w:val="0"/>
          <w:marRight w:val="-3912"/>
          <w:marTop w:val="0"/>
          <w:marBottom w:val="0"/>
          <w:divBdr>
            <w:top w:val="none" w:sz="0" w:space="0" w:color="auto"/>
            <w:left w:val="none" w:sz="0" w:space="0" w:color="auto"/>
            <w:bottom w:val="none" w:sz="0" w:space="0" w:color="auto"/>
            <w:right w:val="none" w:sz="0" w:space="0" w:color="auto"/>
          </w:divBdr>
          <w:divsChild>
            <w:div w:id="1797021026">
              <w:marLeft w:val="0"/>
              <w:marRight w:val="0"/>
              <w:marTop w:val="0"/>
              <w:marBottom w:val="0"/>
              <w:divBdr>
                <w:top w:val="none" w:sz="0" w:space="0" w:color="auto"/>
                <w:left w:val="none" w:sz="0" w:space="0" w:color="auto"/>
                <w:bottom w:val="none" w:sz="0" w:space="0" w:color="auto"/>
                <w:right w:val="none" w:sz="0" w:space="0" w:color="auto"/>
              </w:divBdr>
            </w:div>
          </w:divsChild>
        </w:div>
        <w:div w:id="1093939850">
          <w:marLeft w:val="3912"/>
          <w:marRight w:val="0"/>
          <w:marTop w:val="0"/>
          <w:marBottom w:val="0"/>
          <w:divBdr>
            <w:top w:val="none" w:sz="0" w:space="0" w:color="auto"/>
            <w:left w:val="none" w:sz="0" w:space="0" w:color="auto"/>
            <w:bottom w:val="none" w:sz="0" w:space="0" w:color="auto"/>
            <w:right w:val="none" w:sz="0" w:space="0" w:color="auto"/>
          </w:divBdr>
          <w:divsChild>
            <w:div w:id="1840190714">
              <w:marLeft w:val="72"/>
              <w:marRight w:val="0"/>
              <w:marTop w:val="0"/>
              <w:marBottom w:val="0"/>
              <w:divBdr>
                <w:top w:val="none" w:sz="0" w:space="0" w:color="auto"/>
                <w:left w:val="none" w:sz="0" w:space="0" w:color="auto"/>
                <w:bottom w:val="none" w:sz="0" w:space="0" w:color="auto"/>
                <w:right w:val="none" w:sz="0" w:space="0" w:color="auto"/>
              </w:divBdr>
            </w:div>
          </w:divsChild>
        </w:div>
        <w:div w:id="364447241">
          <w:marLeft w:val="0"/>
          <w:marRight w:val="-3912"/>
          <w:marTop w:val="0"/>
          <w:marBottom w:val="0"/>
          <w:divBdr>
            <w:top w:val="none" w:sz="0" w:space="0" w:color="auto"/>
            <w:left w:val="none" w:sz="0" w:space="0" w:color="auto"/>
            <w:bottom w:val="none" w:sz="0" w:space="0" w:color="auto"/>
            <w:right w:val="none" w:sz="0" w:space="0" w:color="auto"/>
          </w:divBdr>
          <w:divsChild>
            <w:div w:id="2069256239">
              <w:marLeft w:val="0"/>
              <w:marRight w:val="0"/>
              <w:marTop w:val="0"/>
              <w:marBottom w:val="0"/>
              <w:divBdr>
                <w:top w:val="none" w:sz="0" w:space="0" w:color="auto"/>
                <w:left w:val="none" w:sz="0" w:space="0" w:color="auto"/>
                <w:bottom w:val="none" w:sz="0" w:space="0" w:color="auto"/>
                <w:right w:val="none" w:sz="0" w:space="0" w:color="auto"/>
              </w:divBdr>
            </w:div>
          </w:divsChild>
        </w:div>
        <w:div w:id="46759286">
          <w:marLeft w:val="3912"/>
          <w:marRight w:val="0"/>
          <w:marTop w:val="0"/>
          <w:marBottom w:val="0"/>
          <w:divBdr>
            <w:top w:val="none" w:sz="0" w:space="0" w:color="auto"/>
            <w:left w:val="none" w:sz="0" w:space="0" w:color="auto"/>
            <w:bottom w:val="none" w:sz="0" w:space="0" w:color="auto"/>
            <w:right w:val="none" w:sz="0" w:space="0" w:color="auto"/>
          </w:divBdr>
          <w:divsChild>
            <w:div w:id="237255764">
              <w:marLeft w:val="72"/>
              <w:marRight w:val="0"/>
              <w:marTop w:val="0"/>
              <w:marBottom w:val="0"/>
              <w:divBdr>
                <w:top w:val="none" w:sz="0" w:space="0" w:color="auto"/>
                <w:left w:val="none" w:sz="0" w:space="0" w:color="auto"/>
                <w:bottom w:val="none" w:sz="0" w:space="0" w:color="auto"/>
                <w:right w:val="none" w:sz="0" w:space="0" w:color="auto"/>
              </w:divBdr>
            </w:div>
          </w:divsChild>
        </w:div>
        <w:div w:id="2020154050">
          <w:marLeft w:val="0"/>
          <w:marRight w:val="-3912"/>
          <w:marTop w:val="0"/>
          <w:marBottom w:val="0"/>
          <w:divBdr>
            <w:top w:val="none" w:sz="0" w:space="0" w:color="auto"/>
            <w:left w:val="none" w:sz="0" w:space="0" w:color="auto"/>
            <w:bottom w:val="none" w:sz="0" w:space="0" w:color="auto"/>
            <w:right w:val="none" w:sz="0" w:space="0" w:color="auto"/>
          </w:divBdr>
          <w:divsChild>
            <w:div w:id="1343703258">
              <w:marLeft w:val="0"/>
              <w:marRight w:val="0"/>
              <w:marTop w:val="0"/>
              <w:marBottom w:val="0"/>
              <w:divBdr>
                <w:top w:val="none" w:sz="0" w:space="0" w:color="auto"/>
                <w:left w:val="none" w:sz="0" w:space="0" w:color="auto"/>
                <w:bottom w:val="none" w:sz="0" w:space="0" w:color="auto"/>
                <w:right w:val="none" w:sz="0" w:space="0" w:color="auto"/>
              </w:divBdr>
            </w:div>
          </w:divsChild>
        </w:div>
        <w:div w:id="1017585678">
          <w:marLeft w:val="3912"/>
          <w:marRight w:val="0"/>
          <w:marTop w:val="0"/>
          <w:marBottom w:val="0"/>
          <w:divBdr>
            <w:top w:val="none" w:sz="0" w:space="0" w:color="auto"/>
            <w:left w:val="none" w:sz="0" w:space="0" w:color="auto"/>
            <w:bottom w:val="none" w:sz="0" w:space="0" w:color="auto"/>
            <w:right w:val="none" w:sz="0" w:space="0" w:color="auto"/>
          </w:divBdr>
          <w:divsChild>
            <w:div w:id="360403375">
              <w:marLeft w:val="72"/>
              <w:marRight w:val="0"/>
              <w:marTop w:val="0"/>
              <w:marBottom w:val="0"/>
              <w:divBdr>
                <w:top w:val="none" w:sz="0" w:space="0" w:color="auto"/>
                <w:left w:val="none" w:sz="0" w:space="0" w:color="auto"/>
                <w:bottom w:val="none" w:sz="0" w:space="0" w:color="auto"/>
                <w:right w:val="none" w:sz="0" w:space="0" w:color="auto"/>
              </w:divBdr>
            </w:div>
          </w:divsChild>
        </w:div>
        <w:div w:id="1236087373">
          <w:marLeft w:val="0"/>
          <w:marRight w:val="-3912"/>
          <w:marTop w:val="0"/>
          <w:marBottom w:val="0"/>
          <w:divBdr>
            <w:top w:val="none" w:sz="0" w:space="0" w:color="auto"/>
            <w:left w:val="none" w:sz="0" w:space="0" w:color="auto"/>
            <w:bottom w:val="none" w:sz="0" w:space="0" w:color="auto"/>
            <w:right w:val="none" w:sz="0" w:space="0" w:color="auto"/>
          </w:divBdr>
          <w:divsChild>
            <w:div w:id="1437409834">
              <w:marLeft w:val="0"/>
              <w:marRight w:val="0"/>
              <w:marTop w:val="0"/>
              <w:marBottom w:val="0"/>
              <w:divBdr>
                <w:top w:val="none" w:sz="0" w:space="0" w:color="auto"/>
                <w:left w:val="none" w:sz="0" w:space="0" w:color="auto"/>
                <w:bottom w:val="none" w:sz="0" w:space="0" w:color="auto"/>
                <w:right w:val="none" w:sz="0" w:space="0" w:color="auto"/>
              </w:divBdr>
            </w:div>
          </w:divsChild>
        </w:div>
        <w:div w:id="1472672089">
          <w:marLeft w:val="3912"/>
          <w:marRight w:val="0"/>
          <w:marTop w:val="0"/>
          <w:marBottom w:val="0"/>
          <w:divBdr>
            <w:top w:val="none" w:sz="0" w:space="0" w:color="auto"/>
            <w:left w:val="none" w:sz="0" w:space="0" w:color="auto"/>
            <w:bottom w:val="none" w:sz="0" w:space="0" w:color="auto"/>
            <w:right w:val="none" w:sz="0" w:space="0" w:color="auto"/>
          </w:divBdr>
          <w:divsChild>
            <w:div w:id="1321496739">
              <w:marLeft w:val="72"/>
              <w:marRight w:val="0"/>
              <w:marTop w:val="0"/>
              <w:marBottom w:val="0"/>
              <w:divBdr>
                <w:top w:val="none" w:sz="0" w:space="0" w:color="auto"/>
                <w:left w:val="none" w:sz="0" w:space="0" w:color="auto"/>
                <w:bottom w:val="none" w:sz="0" w:space="0" w:color="auto"/>
                <w:right w:val="none" w:sz="0" w:space="0" w:color="auto"/>
              </w:divBdr>
            </w:div>
          </w:divsChild>
        </w:div>
        <w:div w:id="1131705073">
          <w:marLeft w:val="0"/>
          <w:marRight w:val="-3912"/>
          <w:marTop w:val="0"/>
          <w:marBottom w:val="0"/>
          <w:divBdr>
            <w:top w:val="none" w:sz="0" w:space="0" w:color="auto"/>
            <w:left w:val="none" w:sz="0" w:space="0" w:color="auto"/>
            <w:bottom w:val="none" w:sz="0" w:space="0" w:color="auto"/>
            <w:right w:val="none" w:sz="0" w:space="0" w:color="auto"/>
          </w:divBdr>
          <w:divsChild>
            <w:div w:id="830482086">
              <w:marLeft w:val="0"/>
              <w:marRight w:val="0"/>
              <w:marTop w:val="0"/>
              <w:marBottom w:val="0"/>
              <w:divBdr>
                <w:top w:val="none" w:sz="0" w:space="0" w:color="auto"/>
                <w:left w:val="none" w:sz="0" w:space="0" w:color="auto"/>
                <w:bottom w:val="none" w:sz="0" w:space="0" w:color="auto"/>
                <w:right w:val="none" w:sz="0" w:space="0" w:color="auto"/>
              </w:divBdr>
            </w:div>
          </w:divsChild>
        </w:div>
        <w:div w:id="1225213519">
          <w:marLeft w:val="3912"/>
          <w:marRight w:val="0"/>
          <w:marTop w:val="0"/>
          <w:marBottom w:val="0"/>
          <w:divBdr>
            <w:top w:val="none" w:sz="0" w:space="0" w:color="auto"/>
            <w:left w:val="none" w:sz="0" w:space="0" w:color="auto"/>
            <w:bottom w:val="none" w:sz="0" w:space="0" w:color="auto"/>
            <w:right w:val="none" w:sz="0" w:space="0" w:color="auto"/>
          </w:divBdr>
          <w:divsChild>
            <w:div w:id="955870361">
              <w:marLeft w:val="72"/>
              <w:marRight w:val="0"/>
              <w:marTop w:val="0"/>
              <w:marBottom w:val="0"/>
              <w:divBdr>
                <w:top w:val="none" w:sz="0" w:space="0" w:color="auto"/>
                <w:left w:val="none" w:sz="0" w:space="0" w:color="auto"/>
                <w:bottom w:val="none" w:sz="0" w:space="0" w:color="auto"/>
                <w:right w:val="none" w:sz="0" w:space="0" w:color="auto"/>
              </w:divBdr>
            </w:div>
          </w:divsChild>
        </w:div>
        <w:div w:id="226691678">
          <w:marLeft w:val="0"/>
          <w:marRight w:val="-3912"/>
          <w:marTop w:val="0"/>
          <w:marBottom w:val="0"/>
          <w:divBdr>
            <w:top w:val="none" w:sz="0" w:space="0" w:color="auto"/>
            <w:left w:val="none" w:sz="0" w:space="0" w:color="auto"/>
            <w:bottom w:val="none" w:sz="0" w:space="0" w:color="auto"/>
            <w:right w:val="none" w:sz="0" w:space="0" w:color="auto"/>
          </w:divBdr>
          <w:divsChild>
            <w:div w:id="1823081179">
              <w:marLeft w:val="0"/>
              <w:marRight w:val="0"/>
              <w:marTop w:val="0"/>
              <w:marBottom w:val="0"/>
              <w:divBdr>
                <w:top w:val="none" w:sz="0" w:space="0" w:color="auto"/>
                <w:left w:val="none" w:sz="0" w:space="0" w:color="auto"/>
                <w:bottom w:val="none" w:sz="0" w:space="0" w:color="auto"/>
                <w:right w:val="none" w:sz="0" w:space="0" w:color="auto"/>
              </w:divBdr>
            </w:div>
          </w:divsChild>
        </w:div>
        <w:div w:id="904995319">
          <w:marLeft w:val="3912"/>
          <w:marRight w:val="0"/>
          <w:marTop w:val="0"/>
          <w:marBottom w:val="0"/>
          <w:divBdr>
            <w:top w:val="none" w:sz="0" w:space="0" w:color="auto"/>
            <w:left w:val="none" w:sz="0" w:space="0" w:color="auto"/>
            <w:bottom w:val="none" w:sz="0" w:space="0" w:color="auto"/>
            <w:right w:val="none" w:sz="0" w:space="0" w:color="auto"/>
          </w:divBdr>
          <w:divsChild>
            <w:div w:id="1363822218">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250431715">
      <w:bodyDiv w:val="1"/>
      <w:marLeft w:val="0"/>
      <w:marRight w:val="0"/>
      <w:marTop w:val="0"/>
      <w:marBottom w:val="0"/>
      <w:divBdr>
        <w:top w:val="none" w:sz="0" w:space="0" w:color="auto"/>
        <w:left w:val="none" w:sz="0" w:space="0" w:color="auto"/>
        <w:bottom w:val="none" w:sz="0" w:space="0" w:color="auto"/>
        <w:right w:val="none" w:sz="0" w:space="0" w:color="auto"/>
      </w:divBdr>
    </w:div>
    <w:div w:id="251207620">
      <w:bodyDiv w:val="1"/>
      <w:marLeft w:val="0"/>
      <w:marRight w:val="0"/>
      <w:marTop w:val="0"/>
      <w:marBottom w:val="0"/>
      <w:divBdr>
        <w:top w:val="none" w:sz="0" w:space="0" w:color="auto"/>
        <w:left w:val="none" w:sz="0" w:space="0" w:color="auto"/>
        <w:bottom w:val="none" w:sz="0" w:space="0" w:color="auto"/>
        <w:right w:val="none" w:sz="0" w:space="0" w:color="auto"/>
      </w:divBdr>
      <w:divsChild>
        <w:div w:id="1327325515">
          <w:marLeft w:val="0"/>
          <w:marRight w:val="0"/>
          <w:marTop w:val="0"/>
          <w:marBottom w:val="0"/>
          <w:divBdr>
            <w:top w:val="none" w:sz="0" w:space="0" w:color="auto"/>
            <w:left w:val="none" w:sz="0" w:space="0" w:color="auto"/>
            <w:bottom w:val="none" w:sz="0" w:space="0" w:color="auto"/>
            <w:right w:val="none" w:sz="0" w:space="0" w:color="auto"/>
          </w:divBdr>
          <w:divsChild>
            <w:div w:id="1587885882">
              <w:marLeft w:val="0"/>
              <w:marRight w:val="0"/>
              <w:marTop w:val="0"/>
              <w:marBottom w:val="0"/>
              <w:divBdr>
                <w:top w:val="none" w:sz="0" w:space="0" w:color="auto"/>
                <w:left w:val="none" w:sz="0" w:space="0" w:color="auto"/>
                <w:bottom w:val="none" w:sz="0" w:space="0" w:color="auto"/>
                <w:right w:val="none" w:sz="0" w:space="0" w:color="auto"/>
              </w:divBdr>
              <w:divsChild>
                <w:div w:id="2084595141">
                  <w:marLeft w:val="0"/>
                  <w:marRight w:val="0"/>
                  <w:marTop w:val="0"/>
                  <w:marBottom w:val="0"/>
                  <w:divBdr>
                    <w:top w:val="none" w:sz="0" w:space="0" w:color="auto"/>
                    <w:left w:val="none" w:sz="0" w:space="0" w:color="auto"/>
                    <w:bottom w:val="none" w:sz="0" w:space="0" w:color="auto"/>
                    <w:right w:val="none" w:sz="0" w:space="0" w:color="auto"/>
                  </w:divBdr>
                  <w:divsChild>
                    <w:div w:id="1855879577">
                      <w:marLeft w:val="0"/>
                      <w:marRight w:val="0"/>
                      <w:marTop w:val="0"/>
                      <w:marBottom w:val="0"/>
                      <w:divBdr>
                        <w:top w:val="none" w:sz="0" w:space="0" w:color="auto"/>
                        <w:left w:val="none" w:sz="0" w:space="0" w:color="auto"/>
                        <w:bottom w:val="none" w:sz="0" w:space="0" w:color="auto"/>
                        <w:right w:val="none" w:sz="0" w:space="0" w:color="auto"/>
                      </w:divBdr>
                      <w:divsChild>
                        <w:div w:id="837423772">
                          <w:marLeft w:val="0"/>
                          <w:marRight w:val="0"/>
                          <w:marTop w:val="327"/>
                          <w:marBottom w:val="0"/>
                          <w:divBdr>
                            <w:top w:val="none" w:sz="0" w:space="0" w:color="auto"/>
                            <w:left w:val="none" w:sz="0" w:space="0" w:color="auto"/>
                            <w:bottom w:val="none" w:sz="0" w:space="0" w:color="auto"/>
                            <w:right w:val="none" w:sz="0" w:space="0" w:color="auto"/>
                          </w:divBdr>
                          <w:divsChild>
                            <w:div w:id="1322079516">
                              <w:marLeft w:val="0"/>
                              <w:marRight w:val="0"/>
                              <w:marTop w:val="0"/>
                              <w:marBottom w:val="0"/>
                              <w:divBdr>
                                <w:top w:val="none" w:sz="0" w:space="0" w:color="auto"/>
                                <w:left w:val="none" w:sz="0" w:space="0" w:color="auto"/>
                                <w:bottom w:val="none" w:sz="0" w:space="0" w:color="auto"/>
                                <w:right w:val="none" w:sz="0" w:space="0" w:color="auto"/>
                              </w:divBdr>
                              <w:divsChild>
                                <w:div w:id="1559241342">
                                  <w:marLeft w:val="0"/>
                                  <w:marRight w:val="0"/>
                                  <w:marTop w:val="0"/>
                                  <w:marBottom w:val="0"/>
                                  <w:divBdr>
                                    <w:top w:val="none" w:sz="0" w:space="0" w:color="auto"/>
                                    <w:left w:val="none" w:sz="0" w:space="0" w:color="auto"/>
                                    <w:bottom w:val="none" w:sz="0" w:space="0" w:color="auto"/>
                                    <w:right w:val="none" w:sz="0" w:space="0" w:color="auto"/>
                                  </w:divBdr>
                                  <w:divsChild>
                                    <w:div w:id="1808352343">
                                      <w:marLeft w:val="0"/>
                                      <w:marRight w:val="0"/>
                                      <w:marTop w:val="0"/>
                                      <w:marBottom w:val="0"/>
                                      <w:divBdr>
                                        <w:top w:val="none" w:sz="0" w:space="0" w:color="auto"/>
                                        <w:left w:val="none" w:sz="0" w:space="0" w:color="auto"/>
                                        <w:bottom w:val="none" w:sz="0" w:space="0" w:color="auto"/>
                                        <w:right w:val="none" w:sz="0" w:space="0" w:color="auto"/>
                                      </w:divBdr>
                                      <w:divsChild>
                                        <w:div w:id="818961534">
                                          <w:marLeft w:val="50"/>
                                          <w:marRight w:val="0"/>
                                          <w:marTop w:val="0"/>
                                          <w:marBottom w:val="0"/>
                                          <w:divBdr>
                                            <w:top w:val="none" w:sz="0" w:space="0" w:color="auto"/>
                                            <w:left w:val="none" w:sz="0" w:space="0" w:color="auto"/>
                                            <w:bottom w:val="none" w:sz="0" w:space="0" w:color="auto"/>
                                            <w:right w:val="none" w:sz="0" w:space="0" w:color="auto"/>
                                          </w:divBdr>
                                          <w:divsChild>
                                            <w:div w:id="916129333">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4214428">
      <w:bodyDiv w:val="1"/>
      <w:marLeft w:val="0"/>
      <w:marRight w:val="0"/>
      <w:marTop w:val="0"/>
      <w:marBottom w:val="0"/>
      <w:divBdr>
        <w:top w:val="none" w:sz="0" w:space="0" w:color="auto"/>
        <w:left w:val="none" w:sz="0" w:space="0" w:color="auto"/>
        <w:bottom w:val="none" w:sz="0" w:space="0" w:color="auto"/>
        <w:right w:val="none" w:sz="0" w:space="0" w:color="auto"/>
      </w:divBdr>
    </w:div>
    <w:div w:id="270161502">
      <w:bodyDiv w:val="1"/>
      <w:marLeft w:val="0"/>
      <w:marRight w:val="0"/>
      <w:marTop w:val="0"/>
      <w:marBottom w:val="0"/>
      <w:divBdr>
        <w:top w:val="none" w:sz="0" w:space="0" w:color="auto"/>
        <w:left w:val="none" w:sz="0" w:space="0" w:color="auto"/>
        <w:bottom w:val="none" w:sz="0" w:space="0" w:color="auto"/>
        <w:right w:val="none" w:sz="0" w:space="0" w:color="auto"/>
      </w:divBdr>
      <w:divsChild>
        <w:div w:id="56754348">
          <w:marLeft w:val="0"/>
          <w:marRight w:val="0"/>
          <w:marTop w:val="0"/>
          <w:marBottom w:val="0"/>
          <w:divBdr>
            <w:top w:val="none" w:sz="0" w:space="0" w:color="auto"/>
            <w:left w:val="none" w:sz="0" w:space="0" w:color="auto"/>
            <w:bottom w:val="none" w:sz="0" w:space="0" w:color="auto"/>
            <w:right w:val="none" w:sz="0" w:space="0" w:color="auto"/>
          </w:divBdr>
          <w:divsChild>
            <w:div w:id="1578587265">
              <w:marLeft w:val="0"/>
              <w:marRight w:val="0"/>
              <w:marTop w:val="0"/>
              <w:marBottom w:val="0"/>
              <w:divBdr>
                <w:top w:val="none" w:sz="0" w:space="0" w:color="auto"/>
                <w:left w:val="none" w:sz="0" w:space="0" w:color="auto"/>
                <w:bottom w:val="none" w:sz="0" w:space="0" w:color="auto"/>
                <w:right w:val="none" w:sz="0" w:space="0" w:color="auto"/>
              </w:divBdr>
            </w:div>
          </w:divsChild>
        </w:div>
        <w:div w:id="301662655">
          <w:marLeft w:val="0"/>
          <w:marRight w:val="0"/>
          <w:marTop w:val="0"/>
          <w:marBottom w:val="0"/>
          <w:divBdr>
            <w:top w:val="none" w:sz="0" w:space="0" w:color="auto"/>
            <w:left w:val="none" w:sz="0" w:space="0" w:color="auto"/>
            <w:bottom w:val="none" w:sz="0" w:space="0" w:color="auto"/>
            <w:right w:val="none" w:sz="0" w:space="0" w:color="auto"/>
          </w:divBdr>
          <w:divsChild>
            <w:div w:id="1352340555">
              <w:marLeft w:val="0"/>
              <w:marRight w:val="0"/>
              <w:marTop w:val="0"/>
              <w:marBottom w:val="0"/>
              <w:divBdr>
                <w:top w:val="none" w:sz="0" w:space="0" w:color="auto"/>
                <w:left w:val="none" w:sz="0" w:space="0" w:color="auto"/>
                <w:bottom w:val="none" w:sz="0" w:space="0" w:color="auto"/>
                <w:right w:val="none" w:sz="0" w:space="0" w:color="auto"/>
              </w:divBdr>
            </w:div>
          </w:divsChild>
        </w:div>
        <w:div w:id="344551211">
          <w:marLeft w:val="0"/>
          <w:marRight w:val="0"/>
          <w:marTop w:val="0"/>
          <w:marBottom w:val="0"/>
          <w:divBdr>
            <w:top w:val="none" w:sz="0" w:space="0" w:color="auto"/>
            <w:left w:val="none" w:sz="0" w:space="0" w:color="auto"/>
            <w:bottom w:val="none" w:sz="0" w:space="0" w:color="auto"/>
            <w:right w:val="none" w:sz="0" w:space="0" w:color="auto"/>
          </w:divBdr>
          <w:divsChild>
            <w:div w:id="1143277149">
              <w:marLeft w:val="0"/>
              <w:marRight w:val="0"/>
              <w:marTop w:val="0"/>
              <w:marBottom w:val="0"/>
              <w:divBdr>
                <w:top w:val="none" w:sz="0" w:space="0" w:color="auto"/>
                <w:left w:val="none" w:sz="0" w:space="0" w:color="auto"/>
                <w:bottom w:val="none" w:sz="0" w:space="0" w:color="auto"/>
                <w:right w:val="none" w:sz="0" w:space="0" w:color="auto"/>
              </w:divBdr>
            </w:div>
          </w:divsChild>
        </w:div>
        <w:div w:id="355422583">
          <w:marLeft w:val="0"/>
          <w:marRight w:val="0"/>
          <w:marTop w:val="0"/>
          <w:marBottom w:val="0"/>
          <w:divBdr>
            <w:top w:val="none" w:sz="0" w:space="0" w:color="auto"/>
            <w:left w:val="none" w:sz="0" w:space="0" w:color="auto"/>
            <w:bottom w:val="none" w:sz="0" w:space="0" w:color="auto"/>
            <w:right w:val="none" w:sz="0" w:space="0" w:color="auto"/>
          </w:divBdr>
          <w:divsChild>
            <w:div w:id="1378310077">
              <w:marLeft w:val="0"/>
              <w:marRight w:val="0"/>
              <w:marTop w:val="0"/>
              <w:marBottom w:val="0"/>
              <w:divBdr>
                <w:top w:val="none" w:sz="0" w:space="0" w:color="auto"/>
                <w:left w:val="none" w:sz="0" w:space="0" w:color="auto"/>
                <w:bottom w:val="none" w:sz="0" w:space="0" w:color="auto"/>
                <w:right w:val="none" w:sz="0" w:space="0" w:color="auto"/>
              </w:divBdr>
            </w:div>
          </w:divsChild>
        </w:div>
        <w:div w:id="395320074">
          <w:marLeft w:val="0"/>
          <w:marRight w:val="0"/>
          <w:marTop w:val="0"/>
          <w:marBottom w:val="0"/>
          <w:divBdr>
            <w:top w:val="none" w:sz="0" w:space="0" w:color="auto"/>
            <w:left w:val="none" w:sz="0" w:space="0" w:color="auto"/>
            <w:bottom w:val="none" w:sz="0" w:space="0" w:color="auto"/>
            <w:right w:val="none" w:sz="0" w:space="0" w:color="auto"/>
          </w:divBdr>
          <w:divsChild>
            <w:div w:id="88238131">
              <w:marLeft w:val="0"/>
              <w:marRight w:val="0"/>
              <w:marTop w:val="0"/>
              <w:marBottom w:val="0"/>
              <w:divBdr>
                <w:top w:val="none" w:sz="0" w:space="0" w:color="auto"/>
                <w:left w:val="none" w:sz="0" w:space="0" w:color="auto"/>
                <w:bottom w:val="none" w:sz="0" w:space="0" w:color="auto"/>
                <w:right w:val="none" w:sz="0" w:space="0" w:color="auto"/>
              </w:divBdr>
            </w:div>
          </w:divsChild>
        </w:div>
        <w:div w:id="615218130">
          <w:marLeft w:val="0"/>
          <w:marRight w:val="0"/>
          <w:marTop w:val="0"/>
          <w:marBottom w:val="0"/>
          <w:divBdr>
            <w:top w:val="none" w:sz="0" w:space="0" w:color="auto"/>
            <w:left w:val="none" w:sz="0" w:space="0" w:color="auto"/>
            <w:bottom w:val="none" w:sz="0" w:space="0" w:color="auto"/>
            <w:right w:val="none" w:sz="0" w:space="0" w:color="auto"/>
          </w:divBdr>
          <w:divsChild>
            <w:div w:id="1936086820">
              <w:marLeft w:val="0"/>
              <w:marRight w:val="0"/>
              <w:marTop w:val="0"/>
              <w:marBottom w:val="0"/>
              <w:divBdr>
                <w:top w:val="none" w:sz="0" w:space="0" w:color="auto"/>
                <w:left w:val="none" w:sz="0" w:space="0" w:color="auto"/>
                <w:bottom w:val="none" w:sz="0" w:space="0" w:color="auto"/>
                <w:right w:val="none" w:sz="0" w:space="0" w:color="auto"/>
              </w:divBdr>
            </w:div>
          </w:divsChild>
        </w:div>
        <w:div w:id="770662569">
          <w:marLeft w:val="0"/>
          <w:marRight w:val="0"/>
          <w:marTop w:val="0"/>
          <w:marBottom w:val="0"/>
          <w:divBdr>
            <w:top w:val="none" w:sz="0" w:space="0" w:color="auto"/>
            <w:left w:val="none" w:sz="0" w:space="0" w:color="auto"/>
            <w:bottom w:val="none" w:sz="0" w:space="0" w:color="auto"/>
            <w:right w:val="none" w:sz="0" w:space="0" w:color="auto"/>
          </w:divBdr>
          <w:divsChild>
            <w:div w:id="1589465181">
              <w:marLeft w:val="0"/>
              <w:marRight w:val="0"/>
              <w:marTop w:val="0"/>
              <w:marBottom w:val="0"/>
              <w:divBdr>
                <w:top w:val="none" w:sz="0" w:space="0" w:color="auto"/>
                <w:left w:val="none" w:sz="0" w:space="0" w:color="auto"/>
                <w:bottom w:val="none" w:sz="0" w:space="0" w:color="auto"/>
                <w:right w:val="none" w:sz="0" w:space="0" w:color="auto"/>
              </w:divBdr>
            </w:div>
          </w:divsChild>
        </w:div>
        <w:div w:id="800616036">
          <w:marLeft w:val="0"/>
          <w:marRight w:val="0"/>
          <w:marTop w:val="0"/>
          <w:marBottom w:val="0"/>
          <w:divBdr>
            <w:top w:val="none" w:sz="0" w:space="0" w:color="auto"/>
            <w:left w:val="none" w:sz="0" w:space="0" w:color="auto"/>
            <w:bottom w:val="none" w:sz="0" w:space="0" w:color="auto"/>
            <w:right w:val="none" w:sz="0" w:space="0" w:color="auto"/>
          </w:divBdr>
          <w:divsChild>
            <w:div w:id="143084861">
              <w:marLeft w:val="0"/>
              <w:marRight w:val="0"/>
              <w:marTop w:val="0"/>
              <w:marBottom w:val="0"/>
              <w:divBdr>
                <w:top w:val="none" w:sz="0" w:space="0" w:color="auto"/>
                <w:left w:val="none" w:sz="0" w:space="0" w:color="auto"/>
                <w:bottom w:val="none" w:sz="0" w:space="0" w:color="auto"/>
                <w:right w:val="none" w:sz="0" w:space="0" w:color="auto"/>
              </w:divBdr>
            </w:div>
          </w:divsChild>
        </w:div>
        <w:div w:id="1139497390">
          <w:marLeft w:val="0"/>
          <w:marRight w:val="0"/>
          <w:marTop w:val="0"/>
          <w:marBottom w:val="0"/>
          <w:divBdr>
            <w:top w:val="none" w:sz="0" w:space="0" w:color="auto"/>
            <w:left w:val="none" w:sz="0" w:space="0" w:color="auto"/>
            <w:bottom w:val="none" w:sz="0" w:space="0" w:color="auto"/>
            <w:right w:val="none" w:sz="0" w:space="0" w:color="auto"/>
          </w:divBdr>
          <w:divsChild>
            <w:div w:id="147062809">
              <w:marLeft w:val="0"/>
              <w:marRight w:val="0"/>
              <w:marTop w:val="0"/>
              <w:marBottom w:val="0"/>
              <w:divBdr>
                <w:top w:val="none" w:sz="0" w:space="0" w:color="auto"/>
                <w:left w:val="none" w:sz="0" w:space="0" w:color="auto"/>
                <w:bottom w:val="none" w:sz="0" w:space="0" w:color="auto"/>
                <w:right w:val="none" w:sz="0" w:space="0" w:color="auto"/>
              </w:divBdr>
            </w:div>
          </w:divsChild>
        </w:div>
        <w:div w:id="1493371893">
          <w:marLeft w:val="0"/>
          <w:marRight w:val="0"/>
          <w:marTop w:val="0"/>
          <w:marBottom w:val="0"/>
          <w:divBdr>
            <w:top w:val="none" w:sz="0" w:space="0" w:color="auto"/>
            <w:left w:val="none" w:sz="0" w:space="0" w:color="auto"/>
            <w:bottom w:val="none" w:sz="0" w:space="0" w:color="auto"/>
            <w:right w:val="none" w:sz="0" w:space="0" w:color="auto"/>
          </w:divBdr>
          <w:divsChild>
            <w:div w:id="1089887447">
              <w:marLeft w:val="0"/>
              <w:marRight w:val="0"/>
              <w:marTop w:val="0"/>
              <w:marBottom w:val="0"/>
              <w:divBdr>
                <w:top w:val="none" w:sz="0" w:space="0" w:color="auto"/>
                <w:left w:val="none" w:sz="0" w:space="0" w:color="auto"/>
                <w:bottom w:val="none" w:sz="0" w:space="0" w:color="auto"/>
                <w:right w:val="none" w:sz="0" w:space="0" w:color="auto"/>
              </w:divBdr>
            </w:div>
          </w:divsChild>
        </w:div>
        <w:div w:id="1622422055">
          <w:marLeft w:val="0"/>
          <w:marRight w:val="0"/>
          <w:marTop w:val="0"/>
          <w:marBottom w:val="0"/>
          <w:divBdr>
            <w:top w:val="none" w:sz="0" w:space="0" w:color="auto"/>
            <w:left w:val="none" w:sz="0" w:space="0" w:color="auto"/>
            <w:bottom w:val="none" w:sz="0" w:space="0" w:color="auto"/>
            <w:right w:val="none" w:sz="0" w:space="0" w:color="auto"/>
          </w:divBdr>
          <w:divsChild>
            <w:div w:id="2030909503">
              <w:marLeft w:val="0"/>
              <w:marRight w:val="0"/>
              <w:marTop w:val="0"/>
              <w:marBottom w:val="0"/>
              <w:divBdr>
                <w:top w:val="none" w:sz="0" w:space="0" w:color="auto"/>
                <w:left w:val="none" w:sz="0" w:space="0" w:color="auto"/>
                <w:bottom w:val="none" w:sz="0" w:space="0" w:color="auto"/>
                <w:right w:val="none" w:sz="0" w:space="0" w:color="auto"/>
              </w:divBdr>
            </w:div>
          </w:divsChild>
        </w:div>
        <w:div w:id="1765689492">
          <w:marLeft w:val="0"/>
          <w:marRight w:val="0"/>
          <w:marTop w:val="0"/>
          <w:marBottom w:val="0"/>
          <w:divBdr>
            <w:top w:val="none" w:sz="0" w:space="0" w:color="auto"/>
            <w:left w:val="none" w:sz="0" w:space="0" w:color="auto"/>
            <w:bottom w:val="none" w:sz="0" w:space="0" w:color="auto"/>
            <w:right w:val="none" w:sz="0" w:space="0" w:color="auto"/>
          </w:divBdr>
          <w:divsChild>
            <w:div w:id="188378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688014">
      <w:bodyDiv w:val="1"/>
      <w:marLeft w:val="0"/>
      <w:marRight w:val="0"/>
      <w:marTop w:val="0"/>
      <w:marBottom w:val="0"/>
      <w:divBdr>
        <w:top w:val="none" w:sz="0" w:space="0" w:color="auto"/>
        <w:left w:val="none" w:sz="0" w:space="0" w:color="auto"/>
        <w:bottom w:val="none" w:sz="0" w:space="0" w:color="auto"/>
        <w:right w:val="none" w:sz="0" w:space="0" w:color="auto"/>
      </w:divBdr>
      <w:divsChild>
        <w:div w:id="1029183780">
          <w:marLeft w:val="0"/>
          <w:marRight w:val="0"/>
          <w:marTop w:val="0"/>
          <w:marBottom w:val="0"/>
          <w:divBdr>
            <w:top w:val="none" w:sz="0" w:space="0" w:color="auto"/>
            <w:left w:val="none" w:sz="0" w:space="0" w:color="auto"/>
            <w:bottom w:val="none" w:sz="0" w:space="0" w:color="auto"/>
            <w:right w:val="none" w:sz="0" w:space="0" w:color="auto"/>
          </w:divBdr>
          <w:divsChild>
            <w:div w:id="1105855166">
              <w:marLeft w:val="0"/>
              <w:marRight w:val="0"/>
              <w:marTop w:val="0"/>
              <w:marBottom w:val="0"/>
              <w:divBdr>
                <w:top w:val="none" w:sz="0" w:space="0" w:color="auto"/>
                <w:left w:val="none" w:sz="0" w:space="0" w:color="auto"/>
                <w:bottom w:val="none" w:sz="0" w:space="0" w:color="auto"/>
                <w:right w:val="none" w:sz="0" w:space="0" w:color="auto"/>
              </w:divBdr>
              <w:divsChild>
                <w:div w:id="1307587572">
                  <w:marLeft w:val="0"/>
                  <w:marRight w:val="0"/>
                  <w:marTop w:val="0"/>
                  <w:marBottom w:val="0"/>
                  <w:divBdr>
                    <w:top w:val="none" w:sz="0" w:space="0" w:color="auto"/>
                    <w:left w:val="none" w:sz="0" w:space="0" w:color="auto"/>
                    <w:bottom w:val="none" w:sz="0" w:space="0" w:color="auto"/>
                    <w:right w:val="none" w:sz="0" w:space="0" w:color="auto"/>
                  </w:divBdr>
                  <w:divsChild>
                    <w:div w:id="1389575077">
                      <w:marLeft w:val="0"/>
                      <w:marRight w:val="0"/>
                      <w:marTop w:val="0"/>
                      <w:marBottom w:val="0"/>
                      <w:divBdr>
                        <w:top w:val="none" w:sz="0" w:space="0" w:color="auto"/>
                        <w:left w:val="none" w:sz="0" w:space="0" w:color="auto"/>
                        <w:bottom w:val="none" w:sz="0" w:space="0" w:color="auto"/>
                        <w:right w:val="none" w:sz="0" w:space="0" w:color="auto"/>
                      </w:divBdr>
                      <w:divsChild>
                        <w:div w:id="390471791">
                          <w:marLeft w:val="0"/>
                          <w:marRight w:val="0"/>
                          <w:marTop w:val="167"/>
                          <w:marBottom w:val="0"/>
                          <w:divBdr>
                            <w:top w:val="none" w:sz="0" w:space="0" w:color="auto"/>
                            <w:left w:val="none" w:sz="0" w:space="0" w:color="auto"/>
                            <w:bottom w:val="none" w:sz="0" w:space="0" w:color="auto"/>
                            <w:right w:val="none" w:sz="0" w:space="0" w:color="auto"/>
                          </w:divBdr>
                          <w:divsChild>
                            <w:div w:id="207763000">
                              <w:marLeft w:val="0"/>
                              <w:marRight w:val="0"/>
                              <w:marTop w:val="0"/>
                              <w:marBottom w:val="0"/>
                              <w:divBdr>
                                <w:top w:val="none" w:sz="0" w:space="0" w:color="auto"/>
                                <w:left w:val="none" w:sz="0" w:space="0" w:color="auto"/>
                                <w:bottom w:val="none" w:sz="0" w:space="0" w:color="auto"/>
                                <w:right w:val="none" w:sz="0" w:space="0" w:color="auto"/>
                              </w:divBdr>
                              <w:divsChild>
                                <w:div w:id="1313101156">
                                  <w:marLeft w:val="0"/>
                                  <w:marRight w:val="0"/>
                                  <w:marTop w:val="0"/>
                                  <w:marBottom w:val="0"/>
                                  <w:divBdr>
                                    <w:top w:val="none" w:sz="0" w:space="0" w:color="auto"/>
                                    <w:left w:val="none" w:sz="0" w:space="0" w:color="auto"/>
                                    <w:bottom w:val="none" w:sz="0" w:space="0" w:color="auto"/>
                                    <w:right w:val="none" w:sz="0" w:space="0" w:color="auto"/>
                                  </w:divBdr>
                                  <w:divsChild>
                                    <w:div w:id="144008248">
                                      <w:marLeft w:val="0"/>
                                      <w:marRight w:val="0"/>
                                      <w:marTop w:val="0"/>
                                      <w:marBottom w:val="0"/>
                                      <w:divBdr>
                                        <w:top w:val="none" w:sz="0" w:space="0" w:color="auto"/>
                                        <w:left w:val="none" w:sz="0" w:space="0" w:color="auto"/>
                                        <w:bottom w:val="none" w:sz="0" w:space="0" w:color="auto"/>
                                        <w:right w:val="none" w:sz="0" w:space="0" w:color="auto"/>
                                      </w:divBdr>
                                      <w:divsChild>
                                        <w:div w:id="1540119832">
                                          <w:marLeft w:val="50"/>
                                          <w:marRight w:val="0"/>
                                          <w:marTop w:val="0"/>
                                          <w:marBottom w:val="0"/>
                                          <w:divBdr>
                                            <w:top w:val="none" w:sz="0" w:space="0" w:color="auto"/>
                                            <w:left w:val="none" w:sz="0" w:space="0" w:color="auto"/>
                                            <w:bottom w:val="none" w:sz="0" w:space="0" w:color="auto"/>
                                            <w:right w:val="none" w:sz="0" w:space="0" w:color="auto"/>
                                          </w:divBdr>
                                          <w:divsChild>
                                            <w:div w:id="572282448">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7902791">
      <w:bodyDiv w:val="1"/>
      <w:marLeft w:val="0"/>
      <w:marRight w:val="0"/>
      <w:marTop w:val="0"/>
      <w:marBottom w:val="0"/>
      <w:divBdr>
        <w:top w:val="none" w:sz="0" w:space="0" w:color="auto"/>
        <w:left w:val="none" w:sz="0" w:space="0" w:color="auto"/>
        <w:bottom w:val="none" w:sz="0" w:space="0" w:color="auto"/>
        <w:right w:val="none" w:sz="0" w:space="0" w:color="auto"/>
      </w:divBdr>
    </w:div>
    <w:div w:id="291130110">
      <w:bodyDiv w:val="1"/>
      <w:marLeft w:val="0"/>
      <w:marRight w:val="0"/>
      <w:marTop w:val="0"/>
      <w:marBottom w:val="0"/>
      <w:divBdr>
        <w:top w:val="none" w:sz="0" w:space="0" w:color="auto"/>
        <w:left w:val="none" w:sz="0" w:space="0" w:color="auto"/>
        <w:bottom w:val="none" w:sz="0" w:space="0" w:color="auto"/>
        <w:right w:val="none" w:sz="0" w:space="0" w:color="auto"/>
      </w:divBdr>
    </w:div>
    <w:div w:id="333842124">
      <w:bodyDiv w:val="1"/>
      <w:marLeft w:val="0"/>
      <w:marRight w:val="0"/>
      <w:marTop w:val="0"/>
      <w:marBottom w:val="0"/>
      <w:divBdr>
        <w:top w:val="none" w:sz="0" w:space="0" w:color="auto"/>
        <w:left w:val="none" w:sz="0" w:space="0" w:color="auto"/>
        <w:bottom w:val="none" w:sz="0" w:space="0" w:color="auto"/>
        <w:right w:val="none" w:sz="0" w:space="0" w:color="auto"/>
      </w:divBdr>
      <w:divsChild>
        <w:div w:id="1857838858">
          <w:marLeft w:val="0"/>
          <w:marRight w:val="0"/>
          <w:marTop w:val="0"/>
          <w:marBottom w:val="0"/>
          <w:divBdr>
            <w:top w:val="none" w:sz="0" w:space="0" w:color="auto"/>
            <w:left w:val="none" w:sz="0" w:space="0" w:color="auto"/>
            <w:bottom w:val="none" w:sz="0" w:space="0" w:color="auto"/>
            <w:right w:val="none" w:sz="0" w:space="0" w:color="auto"/>
          </w:divBdr>
          <w:divsChild>
            <w:div w:id="1566645626">
              <w:marLeft w:val="0"/>
              <w:marRight w:val="0"/>
              <w:marTop w:val="0"/>
              <w:marBottom w:val="0"/>
              <w:divBdr>
                <w:top w:val="none" w:sz="0" w:space="0" w:color="auto"/>
                <w:left w:val="none" w:sz="0" w:space="0" w:color="auto"/>
                <w:bottom w:val="none" w:sz="0" w:space="0" w:color="auto"/>
                <w:right w:val="none" w:sz="0" w:space="0" w:color="auto"/>
              </w:divBdr>
              <w:divsChild>
                <w:div w:id="181360612">
                  <w:marLeft w:val="0"/>
                  <w:marRight w:val="0"/>
                  <w:marTop w:val="0"/>
                  <w:marBottom w:val="0"/>
                  <w:divBdr>
                    <w:top w:val="none" w:sz="0" w:space="0" w:color="auto"/>
                    <w:left w:val="none" w:sz="0" w:space="0" w:color="auto"/>
                    <w:bottom w:val="none" w:sz="0" w:space="0" w:color="auto"/>
                    <w:right w:val="none" w:sz="0" w:space="0" w:color="auto"/>
                  </w:divBdr>
                  <w:divsChild>
                    <w:div w:id="1313832372">
                      <w:marLeft w:val="0"/>
                      <w:marRight w:val="0"/>
                      <w:marTop w:val="0"/>
                      <w:marBottom w:val="0"/>
                      <w:divBdr>
                        <w:top w:val="none" w:sz="0" w:space="0" w:color="auto"/>
                        <w:left w:val="none" w:sz="0" w:space="0" w:color="auto"/>
                        <w:bottom w:val="none" w:sz="0" w:space="0" w:color="auto"/>
                        <w:right w:val="none" w:sz="0" w:space="0" w:color="auto"/>
                      </w:divBdr>
                      <w:divsChild>
                        <w:div w:id="1927572690">
                          <w:marLeft w:val="0"/>
                          <w:marRight w:val="0"/>
                          <w:marTop w:val="167"/>
                          <w:marBottom w:val="0"/>
                          <w:divBdr>
                            <w:top w:val="none" w:sz="0" w:space="0" w:color="auto"/>
                            <w:left w:val="none" w:sz="0" w:space="0" w:color="auto"/>
                            <w:bottom w:val="none" w:sz="0" w:space="0" w:color="auto"/>
                            <w:right w:val="none" w:sz="0" w:space="0" w:color="auto"/>
                          </w:divBdr>
                          <w:divsChild>
                            <w:div w:id="137497407">
                              <w:marLeft w:val="0"/>
                              <w:marRight w:val="0"/>
                              <w:marTop w:val="0"/>
                              <w:marBottom w:val="0"/>
                              <w:divBdr>
                                <w:top w:val="none" w:sz="0" w:space="0" w:color="auto"/>
                                <w:left w:val="none" w:sz="0" w:space="0" w:color="auto"/>
                                <w:bottom w:val="none" w:sz="0" w:space="0" w:color="auto"/>
                                <w:right w:val="none" w:sz="0" w:space="0" w:color="auto"/>
                              </w:divBdr>
                              <w:divsChild>
                                <w:div w:id="1180777069">
                                  <w:marLeft w:val="0"/>
                                  <w:marRight w:val="0"/>
                                  <w:marTop w:val="0"/>
                                  <w:marBottom w:val="0"/>
                                  <w:divBdr>
                                    <w:top w:val="none" w:sz="0" w:space="0" w:color="auto"/>
                                    <w:left w:val="none" w:sz="0" w:space="0" w:color="auto"/>
                                    <w:bottom w:val="none" w:sz="0" w:space="0" w:color="auto"/>
                                    <w:right w:val="none" w:sz="0" w:space="0" w:color="auto"/>
                                  </w:divBdr>
                                  <w:divsChild>
                                    <w:div w:id="632977698">
                                      <w:marLeft w:val="0"/>
                                      <w:marRight w:val="0"/>
                                      <w:marTop w:val="0"/>
                                      <w:marBottom w:val="0"/>
                                      <w:divBdr>
                                        <w:top w:val="none" w:sz="0" w:space="0" w:color="auto"/>
                                        <w:left w:val="none" w:sz="0" w:space="0" w:color="auto"/>
                                        <w:bottom w:val="none" w:sz="0" w:space="0" w:color="auto"/>
                                        <w:right w:val="none" w:sz="0" w:space="0" w:color="auto"/>
                                      </w:divBdr>
                                      <w:divsChild>
                                        <w:div w:id="592013700">
                                          <w:marLeft w:val="0"/>
                                          <w:marRight w:val="-50"/>
                                          <w:marTop w:val="0"/>
                                          <w:marBottom w:val="0"/>
                                          <w:divBdr>
                                            <w:top w:val="none" w:sz="0" w:space="0" w:color="auto"/>
                                            <w:left w:val="none" w:sz="0" w:space="0" w:color="auto"/>
                                            <w:bottom w:val="none" w:sz="0" w:space="0" w:color="auto"/>
                                            <w:right w:val="none" w:sz="0" w:space="0" w:color="auto"/>
                                          </w:divBdr>
                                          <w:divsChild>
                                            <w:div w:id="165722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8116406">
      <w:bodyDiv w:val="1"/>
      <w:marLeft w:val="0"/>
      <w:marRight w:val="0"/>
      <w:marTop w:val="0"/>
      <w:marBottom w:val="0"/>
      <w:divBdr>
        <w:top w:val="none" w:sz="0" w:space="0" w:color="auto"/>
        <w:left w:val="none" w:sz="0" w:space="0" w:color="auto"/>
        <w:bottom w:val="none" w:sz="0" w:space="0" w:color="auto"/>
        <w:right w:val="none" w:sz="0" w:space="0" w:color="auto"/>
      </w:divBdr>
    </w:div>
    <w:div w:id="426119157">
      <w:bodyDiv w:val="1"/>
      <w:marLeft w:val="0"/>
      <w:marRight w:val="0"/>
      <w:marTop w:val="0"/>
      <w:marBottom w:val="0"/>
      <w:divBdr>
        <w:top w:val="none" w:sz="0" w:space="0" w:color="auto"/>
        <w:left w:val="none" w:sz="0" w:space="0" w:color="auto"/>
        <w:bottom w:val="none" w:sz="0" w:space="0" w:color="auto"/>
        <w:right w:val="none" w:sz="0" w:space="0" w:color="auto"/>
      </w:divBdr>
    </w:div>
    <w:div w:id="450324944">
      <w:bodyDiv w:val="1"/>
      <w:marLeft w:val="0"/>
      <w:marRight w:val="0"/>
      <w:marTop w:val="0"/>
      <w:marBottom w:val="0"/>
      <w:divBdr>
        <w:top w:val="none" w:sz="0" w:space="0" w:color="auto"/>
        <w:left w:val="none" w:sz="0" w:space="0" w:color="auto"/>
        <w:bottom w:val="none" w:sz="0" w:space="0" w:color="auto"/>
        <w:right w:val="none" w:sz="0" w:space="0" w:color="auto"/>
      </w:divBdr>
    </w:div>
    <w:div w:id="462892313">
      <w:bodyDiv w:val="1"/>
      <w:marLeft w:val="0"/>
      <w:marRight w:val="0"/>
      <w:marTop w:val="0"/>
      <w:marBottom w:val="0"/>
      <w:divBdr>
        <w:top w:val="none" w:sz="0" w:space="0" w:color="auto"/>
        <w:left w:val="none" w:sz="0" w:space="0" w:color="auto"/>
        <w:bottom w:val="none" w:sz="0" w:space="0" w:color="auto"/>
        <w:right w:val="none" w:sz="0" w:space="0" w:color="auto"/>
      </w:divBdr>
    </w:div>
    <w:div w:id="471992762">
      <w:bodyDiv w:val="1"/>
      <w:marLeft w:val="0"/>
      <w:marRight w:val="0"/>
      <w:marTop w:val="0"/>
      <w:marBottom w:val="0"/>
      <w:divBdr>
        <w:top w:val="none" w:sz="0" w:space="0" w:color="auto"/>
        <w:left w:val="none" w:sz="0" w:space="0" w:color="auto"/>
        <w:bottom w:val="none" w:sz="0" w:space="0" w:color="auto"/>
        <w:right w:val="none" w:sz="0" w:space="0" w:color="auto"/>
      </w:divBdr>
      <w:divsChild>
        <w:div w:id="1377194330">
          <w:marLeft w:val="0"/>
          <w:marRight w:val="0"/>
          <w:marTop w:val="0"/>
          <w:marBottom w:val="0"/>
          <w:divBdr>
            <w:top w:val="none" w:sz="0" w:space="0" w:color="auto"/>
            <w:left w:val="none" w:sz="0" w:space="0" w:color="auto"/>
            <w:bottom w:val="none" w:sz="0" w:space="0" w:color="auto"/>
            <w:right w:val="none" w:sz="0" w:space="0" w:color="auto"/>
          </w:divBdr>
          <w:divsChild>
            <w:div w:id="367727352">
              <w:marLeft w:val="0"/>
              <w:marRight w:val="0"/>
              <w:marTop w:val="0"/>
              <w:marBottom w:val="0"/>
              <w:divBdr>
                <w:top w:val="none" w:sz="0" w:space="0" w:color="auto"/>
                <w:left w:val="none" w:sz="0" w:space="0" w:color="auto"/>
                <w:bottom w:val="none" w:sz="0" w:space="0" w:color="auto"/>
                <w:right w:val="none" w:sz="0" w:space="0" w:color="auto"/>
              </w:divBdr>
              <w:divsChild>
                <w:div w:id="1090733859">
                  <w:marLeft w:val="0"/>
                  <w:marRight w:val="0"/>
                  <w:marTop w:val="0"/>
                  <w:marBottom w:val="0"/>
                  <w:divBdr>
                    <w:top w:val="none" w:sz="0" w:space="0" w:color="auto"/>
                    <w:left w:val="none" w:sz="0" w:space="0" w:color="auto"/>
                    <w:bottom w:val="none" w:sz="0" w:space="0" w:color="auto"/>
                    <w:right w:val="none" w:sz="0" w:space="0" w:color="auto"/>
                  </w:divBdr>
                  <w:divsChild>
                    <w:div w:id="856886865">
                      <w:marLeft w:val="0"/>
                      <w:marRight w:val="0"/>
                      <w:marTop w:val="0"/>
                      <w:marBottom w:val="0"/>
                      <w:divBdr>
                        <w:top w:val="none" w:sz="0" w:space="0" w:color="auto"/>
                        <w:left w:val="none" w:sz="0" w:space="0" w:color="auto"/>
                        <w:bottom w:val="none" w:sz="0" w:space="0" w:color="auto"/>
                        <w:right w:val="none" w:sz="0" w:space="0" w:color="auto"/>
                      </w:divBdr>
                      <w:divsChild>
                        <w:div w:id="1780637077">
                          <w:marLeft w:val="0"/>
                          <w:marRight w:val="0"/>
                          <w:marTop w:val="167"/>
                          <w:marBottom w:val="0"/>
                          <w:divBdr>
                            <w:top w:val="none" w:sz="0" w:space="0" w:color="auto"/>
                            <w:left w:val="none" w:sz="0" w:space="0" w:color="auto"/>
                            <w:bottom w:val="none" w:sz="0" w:space="0" w:color="auto"/>
                            <w:right w:val="none" w:sz="0" w:space="0" w:color="auto"/>
                          </w:divBdr>
                          <w:divsChild>
                            <w:div w:id="645427417">
                              <w:marLeft w:val="0"/>
                              <w:marRight w:val="0"/>
                              <w:marTop w:val="0"/>
                              <w:marBottom w:val="0"/>
                              <w:divBdr>
                                <w:top w:val="none" w:sz="0" w:space="0" w:color="auto"/>
                                <w:left w:val="none" w:sz="0" w:space="0" w:color="auto"/>
                                <w:bottom w:val="none" w:sz="0" w:space="0" w:color="auto"/>
                                <w:right w:val="none" w:sz="0" w:space="0" w:color="auto"/>
                              </w:divBdr>
                              <w:divsChild>
                                <w:div w:id="2145393550">
                                  <w:marLeft w:val="0"/>
                                  <w:marRight w:val="0"/>
                                  <w:marTop w:val="0"/>
                                  <w:marBottom w:val="0"/>
                                  <w:divBdr>
                                    <w:top w:val="none" w:sz="0" w:space="0" w:color="auto"/>
                                    <w:left w:val="none" w:sz="0" w:space="0" w:color="auto"/>
                                    <w:bottom w:val="none" w:sz="0" w:space="0" w:color="auto"/>
                                    <w:right w:val="none" w:sz="0" w:space="0" w:color="auto"/>
                                  </w:divBdr>
                                  <w:divsChild>
                                    <w:div w:id="1974553475">
                                      <w:marLeft w:val="0"/>
                                      <w:marRight w:val="0"/>
                                      <w:marTop w:val="0"/>
                                      <w:marBottom w:val="0"/>
                                      <w:divBdr>
                                        <w:top w:val="none" w:sz="0" w:space="0" w:color="auto"/>
                                        <w:left w:val="none" w:sz="0" w:space="0" w:color="auto"/>
                                        <w:bottom w:val="none" w:sz="0" w:space="0" w:color="auto"/>
                                        <w:right w:val="none" w:sz="0" w:space="0" w:color="auto"/>
                                      </w:divBdr>
                                      <w:divsChild>
                                        <w:div w:id="1699818909">
                                          <w:marLeft w:val="50"/>
                                          <w:marRight w:val="0"/>
                                          <w:marTop w:val="0"/>
                                          <w:marBottom w:val="0"/>
                                          <w:divBdr>
                                            <w:top w:val="none" w:sz="0" w:space="0" w:color="auto"/>
                                            <w:left w:val="none" w:sz="0" w:space="0" w:color="auto"/>
                                            <w:bottom w:val="none" w:sz="0" w:space="0" w:color="auto"/>
                                            <w:right w:val="none" w:sz="0" w:space="0" w:color="auto"/>
                                          </w:divBdr>
                                          <w:divsChild>
                                            <w:div w:id="1843200907">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1068862">
      <w:bodyDiv w:val="1"/>
      <w:marLeft w:val="0"/>
      <w:marRight w:val="0"/>
      <w:marTop w:val="0"/>
      <w:marBottom w:val="0"/>
      <w:divBdr>
        <w:top w:val="none" w:sz="0" w:space="0" w:color="auto"/>
        <w:left w:val="none" w:sz="0" w:space="0" w:color="auto"/>
        <w:bottom w:val="none" w:sz="0" w:space="0" w:color="auto"/>
        <w:right w:val="none" w:sz="0" w:space="0" w:color="auto"/>
      </w:divBdr>
      <w:divsChild>
        <w:div w:id="510219294">
          <w:marLeft w:val="0"/>
          <w:marRight w:val="0"/>
          <w:marTop w:val="0"/>
          <w:marBottom w:val="0"/>
          <w:divBdr>
            <w:top w:val="none" w:sz="0" w:space="0" w:color="auto"/>
            <w:left w:val="none" w:sz="0" w:space="0" w:color="auto"/>
            <w:bottom w:val="none" w:sz="0" w:space="0" w:color="auto"/>
            <w:right w:val="none" w:sz="0" w:space="0" w:color="auto"/>
          </w:divBdr>
          <w:divsChild>
            <w:div w:id="119037719">
              <w:marLeft w:val="0"/>
              <w:marRight w:val="0"/>
              <w:marTop w:val="0"/>
              <w:marBottom w:val="0"/>
              <w:divBdr>
                <w:top w:val="none" w:sz="0" w:space="0" w:color="auto"/>
                <w:left w:val="none" w:sz="0" w:space="0" w:color="auto"/>
                <w:bottom w:val="none" w:sz="0" w:space="0" w:color="auto"/>
                <w:right w:val="none" w:sz="0" w:space="0" w:color="auto"/>
              </w:divBdr>
              <w:divsChild>
                <w:div w:id="1079868682">
                  <w:marLeft w:val="0"/>
                  <w:marRight w:val="0"/>
                  <w:marTop w:val="0"/>
                  <w:marBottom w:val="0"/>
                  <w:divBdr>
                    <w:top w:val="none" w:sz="0" w:space="0" w:color="auto"/>
                    <w:left w:val="none" w:sz="0" w:space="0" w:color="auto"/>
                    <w:bottom w:val="none" w:sz="0" w:space="0" w:color="auto"/>
                    <w:right w:val="none" w:sz="0" w:space="0" w:color="auto"/>
                  </w:divBdr>
                  <w:divsChild>
                    <w:div w:id="428156572">
                      <w:marLeft w:val="0"/>
                      <w:marRight w:val="0"/>
                      <w:marTop w:val="0"/>
                      <w:marBottom w:val="0"/>
                      <w:divBdr>
                        <w:top w:val="none" w:sz="0" w:space="0" w:color="auto"/>
                        <w:left w:val="none" w:sz="0" w:space="0" w:color="auto"/>
                        <w:bottom w:val="none" w:sz="0" w:space="0" w:color="auto"/>
                        <w:right w:val="none" w:sz="0" w:space="0" w:color="auto"/>
                      </w:divBdr>
                      <w:divsChild>
                        <w:div w:id="1256868199">
                          <w:marLeft w:val="0"/>
                          <w:marRight w:val="0"/>
                          <w:marTop w:val="327"/>
                          <w:marBottom w:val="0"/>
                          <w:divBdr>
                            <w:top w:val="none" w:sz="0" w:space="0" w:color="auto"/>
                            <w:left w:val="none" w:sz="0" w:space="0" w:color="auto"/>
                            <w:bottom w:val="none" w:sz="0" w:space="0" w:color="auto"/>
                            <w:right w:val="none" w:sz="0" w:space="0" w:color="auto"/>
                          </w:divBdr>
                          <w:divsChild>
                            <w:div w:id="2027902373">
                              <w:marLeft w:val="0"/>
                              <w:marRight w:val="0"/>
                              <w:marTop w:val="0"/>
                              <w:marBottom w:val="0"/>
                              <w:divBdr>
                                <w:top w:val="none" w:sz="0" w:space="0" w:color="auto"/>
                                <w:left w:val="none" w:sz="0" w:space="0" w:color="auto"/>
                                <w:bottom w:val="none" w:sz="0" w:space="0" w:color="auto"/>
                                <w:right w:val="none" w:sz="0" w:space="0" w:color="auto"/>
                              </w:divBdr>
                              <w:divsChild>
                                <w:div w:id="12584680">
                                  <w:marLeft w:val="0"/>
                                  <w:marRight w:val="0"/>
                                  <w:marTop w:val="0"/>
                                  <w:marBottom w:val="0"/>
                                  <w:divBdr>
                                    <w:top w:val="none" w:sz="0" w:space="0" w:color="auto"/>
                                    <w:left w:val="none" w:sz="0" w:space="0" w:color="auto"/>
                                    <w:bottom w:val="none" w:sz="0" w:space="0" w:color="auto"/>
                                    <w:right w:val="none" w:sz="0" w:space="0" w:color="auto"/>
                                  </w:divBdr>
                                  <w:divsChild>
                                    <w:div w:id="1916237449">
                                      <w:marLeft w:val="0"/>
                                      <w:marRight w:val="0"/>
                                      <w:marTop w:val="0"/>
                                      <w:marBottom w:val="0"/>
                                      <w:divBdr>
                                        <w:top w:val="none" w:sz="0" w:space="0" w:color="auto"/>
                                        <w:left w:val="none" w:sz="0" w:space="0" w:color="auto"/>
                                        <w:bottom w:val="none" w:sz="0" w:space="0" w:color="auto"/>
                                        <w:right w:val="none" w:sz="0" w:space="0" w:color="auto"/>
                                      </w:divBdr>
                                      <w:divsChild>
                                        <w:div w:id="1570068069">
                                          <w:marLeft w:val="50"/>
                                          <w:marRight w:val="0"/>
                                          <w:marTop w:val="0"/>
                                          <w:marBottom w:val="0"/>
                                          <w:divBdr>
                                            <w:top w:val="none" w:sz="0" w:space="0" w:color="auto"/>
                                            <w:left w:val="none" w:sz="0" w:space="0" w:color="auto"/>
                                            <w:bottom w:val="none" w:sz="0" w:space="0" w:color="auto"/>
                                            <w:right w:val="none" w:sz="0" w:space="0" w:color="auto"/>
                                          </w:divBdr>
                                          <w:divsChild>
                                            <w:div w:id="1458724096">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3594025">
      <w:bodyDiv w:val="1"/>
      <w:marLeft w:val="0"/>
      <w:marRight w:val="0"/>
      <w:marTop w:val="0"/>
      <w:marBottom w:val="0"/>
      <w:divBdr>
        <w:top w:val="none" w:sz="0" w:space="0" w:color="auto"/>
        <w:left w:val="none" w:sz="0" w:space="0" w:color="auto"/>
        <w:bottom w:val="none" w:sz="0" w:space="0" w:color="auto"/>
        <w:right w:val="none" w:sz="0" w:space="0" w:color="auto"/>
      </w:divBdr>
      <w:divsChild>
        <w:div w:id="1185090918">
          <w:marLeft w:val="0"/>
          <w:marRight w:val="0"/>
          <w:marTop w:val="0"/>
          <w:marBottom w:val="0"/>
          <w:divBdr>
            <w:top w:val="none" w:sz="0" w:space="0" w:color="auto"/>
            <w:left w:val="none" w:sz="0" w:space="0" w:color="auto"/>
            <w:bottom w:val="none" w:sz="0" w:space="0" w:color="auto"/>
            <w:right w:val="none" w:sz="0" w:space="0" w:color="auto"/>
          </w:divBdr>
          <w:divsChild>
            <w:div w:id="1156070623">
              <w:marLeft w:val="0"/>
              <w:marRight w:val="0"/>
              <w:marTop w:val="0"/>
              <w:marBottom w:val="0"/>
              <w:divBdr>
                <w:top w:val="none" w:sz="0" w:space="0" w:color="auto"/>
                <w:left w:val="none" w:sz="0" w:space="0" w:color="auto"/>
                <w:bottom w:val="none" w:sz="0" w:space="0" w:color="auto"/>
                <w:right w:val="none" w:sz="0" w:space="0" w:color="auto"/>
              </w:divBdr>
            </w:div>
            <w:div w:id="183398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531679">
      <w:bodyDiv w:val="1"/>
      <w:marLeft w:val="0"/>
      <w:marRight w:val="0"/>
      <w:marTop w:val="0"/>
      <w:marBottom w:val="0"/>
      <w:divBdr>
        <w:top w:val="none" w:sz="0" w:space="0" w:color="auto"/>
        <w:left w:val="none" w:sz="0" w:space="0" w:color="auto"/>
        <w:bottom w:val="none" w:sz="0" w:space="0" w:color="auto"/>
        <w:right w:val="none" w:sz="0" w:space="0" w:color="auto"/>
      </w:divBdr>
      <w:divsChild>
        <w:div w:id="17390793">
          <w:marLeft w:val="0"/>
          <w:marRight w:val="0"/>
          <w:marTop w:val="0"/>
          <w:marBottom w:val="0"/>
          <w:divBdr>
            <w:top w:val="none" w:sz="0" w:space="0" w:color="auto"/>
            <w:left w:val="none" w:sz="0" w:space="0" w:color="auto"/>
            <w:bottom w:val="none" w:sz="0" w:space="0" w:color="auto"/>
            <w:right w:val="none" w:sz="0" w:space="0" w:color="auto"/>
          </w:divBdr>
          <w:divsChild>
            <w:div w:id="446314089">
              <w:marLeft w:val="0"/>
              <w:marRight w:val="0"/>
              <w:marTop w:val="0"/>
              <w:marBottom w:val="0"/>
              <w:divBdr>
                <w:top w:val="none" w:sz="0" w:space="0" w:color="auto"/>
                <w:left w:val="none" w:sz="0" w:space="0" w:color="auto"/>
                <w:bottom w:val="none" w:sz="0" w:space="0" w:color="auto"/>
                <w:right w:val="none" w:sz="0" w:space="0" w:color="auto"/>
              </w:divBdr>
              <w:divsChild>
                <w:div w:id="1155225483">
                  <w:marLeft w:val="0"/>
                  <w:marRight w:val="0"/>
                  <w:marTop w:val="0"/>
                  <w:marBottom w:val="0"/>
                  <w:divBdr>
                    <w:top w:val="none" w:sz="0" w:space="0" w:color="auto"/>
                    <w:left w:val="none" w:sz="0" w:space="0" w:color="auto"/>
                    <w:bottom w:val="none" w:sz="0" w:space="0" w:color="auto"/>
                    <w:right w:val="none" w:sz="0" w:space="0" w:color="auto"/>
                  </w:divBdr>
                  <w:divsChild>
                    <w:div w:id="602079888">
                      <w:marLeft w:val="0"/>
                      <w:marRight w:val="0"/>
                      <w:marTop w:val="0"/>
                      <w:marBottom w:val="0"/>
                      <w:divBdr>
                        <w:top w:val="none" w:sz="0" w:space="0" w:color="auto"/>
                        <w:left w:val="none" w:sz="0" w:space="0" w:color="auto"/>
                        <w:bottom w:val="none" w:sz="0" w:space="0" w:color="auto"/>
                        <w:right w:val="none" w:sz="0" w:space="0" w:color="auto"/>
                      </w:divBdr>
                      <w:divsChild>
                        <w:div w:id="1602762653">
                          <w:marLeft w:val="0"/>
                          <w:marRight w:val="0"/>
                          <w:marTop w:val="0"/>
                          <w:marBottom w:val="0"/>
                          <w:divBdr>
                            <w:top w:val="none" w:sz="0" w:space="0" w:color="auto"/>
                            <w:left w:val="none" w:sz="0" w:space="0" w:color="auto"/>
                            <w:bottom w:val="none" w:sz="0" w:space="0" w:color="auto"/>
                            <w:right w:val="none" w:sz="0" w:space="0" w:color="auto"/>
                          </w:divBdr>
                          <w:divsChild>
                            <w:div w:id="319427087">
                              <w:marLeft w:val="0"/>
                              <w:marRight w:val="0"/>
                              <w:marTop w:val="0"/>
                              <w:marBottom w:val="0"/>
                              <w:divBdr>
                                <w:top w:val="none" w:sz="0" w:space="0" w:color="auto"/>
                                <w:left w:val="none" w:sz="0" w:space="0" w:color="auto"/>
                                <w:bottom w:val="none" w:sz="0" w:space="0" w:color="auto"/>
                                <w:right w:val="none" w:sz="0" w:space="0" w:color="auto"/>
                              </w:divBdr>
                              <w:divsChild>
                                <w:div w:id="1472096861">
                                  <w:marLeft w:val="0"/>
                                  <w:marRight w:val="0"/>
                                  <w:marTop w:val="0"/>
                                  <w:marBottom w:val="0"/>
                                  <w:divBdr>
                                    <w:top w:val="none" w:sz="0" w:space="0" w:color="auto"/>
                                    <w:left w:val="none" w:sz="0" w:space="0" w:color="auto"/>
                                    <w:bottom w:val="none" w:sz="0" w:space="0" w:color="auto"/>
                                    <w:right w:val="none" w:sz="0" w:space="0" w:color="auto"/>
                                  </w:divBdr>
                                  <w:divsChild>
                                    <w:div w:id="396975847">
                                      <w:marLeft w:val="0"/>
                                      <w:marRight w:val="0"/>
                                      <w:marTop w:val="0"/>
                                      <w:marBottom w:val="0"/>
                                      <w:divBdr>
                                        <w:top w:val="none" w:sz="0" w:space="0" w:color="auto"/>
                                        <w:left w:val="none" w:sz="0" w:space="0" w:color="auto"/>
                                        <w:bottom w:val="none" w:sz="0" w:space="0" w:color="auto"/>
                                        <w:right w:val="none" w:sz="0" w:space="0" w:color="auto"/>
                                      </w:divBdr>
                                      <w:divsChild>
                                        <w:div w:id="45476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4418104">
      <w:bodyDiv w:val="1"/>
      <w:marLeft w:val="0"/>
      <w:marRight w:val="0"/>
      <w:marTop w:val="0"/>
      <w:marBottom w:val="0"/>
      <w:divBdr>
        <w:top w:val="none" w:sz="0" w:space="0" w:color="auto"/>
        <w:left w:val="none" w:sz="0" w:space="0" w:color="auto"/>
        <w:bottom w:val="none" w:sz="0" w:space="0" w:color="auto"/>
        <w:right w:val="none" w:sz="0" w:space="0" w:color="auto"/>
      </w:divBdr>
    </w:div>
    <w:div w:id="611789245">
      <w:bodyDiv w:val="1"/>
      <w:marLeft w:val="0"/>
      <w:marRight w:val="0"/>
      <w:marTop w:val="0"/>
      <w:marBottom w:val="0"/>
      <w:divBdr>
        <w:top w:val="none" w:sz="0" w:space="0" w:color="auto"/>
        <w:left w:val="none" w:sz="0" w:space="0" w:color="auto"/>
        <w:bottom w:val="none" w:sz="0" w:space="0" w:color="auto"/>
        <w:right w:val="none" w:sz="0" w:space="0" w:color="auto"/>
      </w:divBdr>
      <w:divsChild>
        <w:div w:id="1962030876">
          <w:marLeft w:val="60"/>
          <w:marRight w:val="60"/>
          <w:marTop w:val="105"/>
          <w:marBottom w:val="105"/>
          <w:divBdr>
            <w:top w:val="none" w:sz="0" w:space="0" w:color="auto"/>
            <w:left w:val="none" w:sz="0" w:space="0" w:color="auto"/>
            <w:bottom w:val="none" w:sz="0" w:space="0" w:color="auto"/>
            <w:right w:val="none" w:sz="0" w:space="0" w:color="auto"/>
          </w:divBdr>
          <w:divsChild>
            <w:div w:id="67241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263647">
      <w:bodyDiv w:val="1"/>
      <w:marLeft w:val="0"/>
      <w:marRight w:val="0"/>
      <w:marTop w:val="0"/>
      <w:marBottom w:val="0"/>
      <w:divBdr>
        <w:top w:val="none" w:sz="0" w:space="0" w:color="auto"/>
        <w:left w:val="none" w:sz="0" w:space="0" w:color="auto"/>
        <w:bottom w:val="none" w:sz="0" w:space="0" w:color="auto"/>
        <w:right w:val="none" w:sz="0" w:space="0" w:color="auto"/>
      </w:divBdr>
      <w:divsChild>
        <w:div w:id="528109441">
          <w:marLeft w:val="0"/>
          <w:marRight w:val="-3912"/>
          <w:marTop w:val="0"/>
          <w:marBottom w:val="0"/>
          <w:divBdr>
            <w:top w:val="none" w:sz="0" w:space="0" w:color="auto"/>
            <w:left w:val="none" w:sz="0" w:space="0" w:color="auto"/>
            <w:bottom w:val="none" w:sz="0" w:space="0" w:color="auto"/>
            <w:right w:val="none" w:sz="0" w:space="0" w:color="auto"/>
          </w:divBdr>
          <w:divsChild>
            <w:div w:id="1020358751">
              <w:marLeft w:val="0"/>
              <w:marRight w:val="0"/>
              <w:marTop w:val="0"/>
              <w:marBottom w:val="0"/>
              <w:divBdr>
                <w:top w:val="none" w:sz="0" w:space="0" w:color="auto"/>
                <w:left w:val="none" w:sz="0" w:space="0" w:color="auto"/>
                <w:bottom w:val="none" w:sz="0" w:space="0" w:color="auto"/>
                <w:right w:val="none" w:sz="0" w:space="0" w:color="auto"/>
              </w:divBdr>
            </w:div>
          </w:divsChild>
        </w:div>
        <w:div w:id="1288969449">
          <w:marLeft w:val="3912"/>
          <w:marRight w:val="0"/>
          <w:marTop w:val="0"/>
          <w:marBottom w:val="0"/>
          <w:divBdr>
            <w:top w:val="none" w:sz="0" w:space="0" w:color="auto"/>
            <w:left w:val="none" w:sz="0" w:space="0" w:color="auto"/>
            <w:bottom w:val="none" w:sz="0" w:space="0" w:color="auto"/>
            <w:right w:val="none" w:sz="0" w:space="0" w:color="auto"/>
          </w:divBdr>
          <w:divsChild>
            <w:div w:id="726805082">
              <w:marLeft w:val="72"/>
              <w:marRight w:val="0"/>
              <w:marTop w:val="0"/>
              <w:marBottom w:val="0"/>
              <w:divBdr>
                <w:top w:val="none" w:sz="0" w:space="0" w:color="auto"/>
                <w:left w:val="none" w:sz="0" w:space="0" w:color="auto"/>
                <w:bottom w:val="none" w:sz="0" w:space="0" w:color="auto"/>
                <w:right w:val="none" w:sz="0" w:space="0" w:color="auto"/>
              </w:divBdr>
            </w:div>
          </w:divsChild>
        </w:div>
        <w:div w:id="1887376984">
          <w:marLeft w:val="0"/>
          <w:marRight w:val="-3912"/>
          <w:marTop w:val="0"/>
          <w:marBottom w:val="0"/>
          <w:divBdr>
            <w:top w:val="none" w:sz="0" w:space="0" w:color="auto"/>
            <w:left w:val="none" w:sz="0" w:space="0" w:color="auto"/>
            <w:bottom w:val="none" w:sz="0" w:space="0" w:color="auto"/>
            <w:right w:val="none" w:sz="0" w:space="0" w:color="auto"/>
          </w:divBdr>
          <w:divsChild>
            <w:div w:id="754398204">
              <w:marLeft w:val="0"/>
              <w:marRight w:val="0"/>
              <w:marTop w:val="0"/>
              <w:marBottom w:val="0"/>
              <w:divBdr>
                <w:top w:val="none" w:sz="0" w:space="0" w:color="auto"/>
                <w:left w:val="none" w:sz="0" w:space="0" w:color="auto"/>
                <w:bottom w:val="none" w:sz="0" w:space="0" w:color="auto"/>
                <w:right w:val="none" w:sz="0" w:space="0" w:color="auto"/>
              </w:divBdr>
            </w:div>
          </w:divsChild>
        </w:div>
        <w:div w:id="413168169">
          <w:marLeft w:val="3912"/>
          <w:marRight w:val="0"/>
          <w:marTop w:val="0"/>
          <w:marBottom w:val="0"/>
          <w:divBdr>
            <w:top w:val="none" w:sz="0" w:space="0" w:color="auto"/>
            <w:left w:val="none" w:sz="0" w:space="0" w:color="auto"/>
            <w:bottom w:val="none" w:sz="0" w:space="0" w:color="auto"/>
            <w:right w:val="none" w:sz="0" w:space="0" w:color="auto"/>
          </w:divBdr>
          <w:divsChild>
            <w:div w:id="864366045">
              <w:marLeft w:val="72"/>
              <w:marRight w:val="0"/>
              <w:marTop w:val="0"/>
              <w:marBottom w:val="0"/>
              <w:divBdr>
                <w:top w:val="none" w:sz="0" w:space="0" w:color="auto"/>
                <w:left w:val="none" w:sz="0" w:space="0" w:color="auto"/>
                <w:bottom w:val="none" w:sz="0" w:space="0" w:color="auto"/>
                <w:right w:val="none" w:sz="0" w:space="0" w:color="auto"/>
              </w:divBdr>
            </w:div>
          </w:divsChild>
        </w:div>
        <w:div w:id="1376925448">
          <w:marLeft w:val="0"/>
          <w:marRight w:val="-3912"/>
          <w:marTop w:val="0"/>
          <w:marBottom w:val="0"/>
          <w:divBdr>
            <w:top w:val="none" w:sz="0" w:space="0" w:color="auto"/>
            <w:left w:val="none" w:sz="0" w:space="0" w:color="auto"/>
            <w:bottom w:val="none" w:sz="0" w:space="0" w:color="auto"/>
            <w:right w:val="none" w:sz="0" w:space="0" w:color="auto"/>
          </w:divBdr>
          <w:divsChild>
            <w:div w:id="1248417797">
              <w:marLeft w:val="0"/>
              <w:marRight w:val="0"/>
              <w:marTop w:val="0"/>
              <w:marBottom w:val="0"/>
              <w:divBdr>
                <w:top w:val="none" w:sz="0" w:space="0" w:color="auto"/>
                <w:left w:val="none" w:sz="0" w:space="0" w:color="auto"/>
                <w:bottom w:val="none" w:sz="0" w:space="0" w:color="auto"/>
                <w:right w:val="none" w:sz="0" w:space="0" w:color="auto"/>
              </w:divBdr>
            </w:div>
          </w:divsChild>
        </w:div>
        <w:div w:id="1455102142">
          <w:marLeft w:val="3912"/>
          <w:marRight w:val="0"/>
          <w:marTop w:val="0"/>
          <w:marBottom w:val="0"/>
          <w:divBdr>
            <w:top w:val="none" w:sz="0" w:space="0" w:color="auto"/>
            <w:left w:val="none" w:sz="0" w:space="0" w:color="auto"/>
            <w:bottom w:val="none" w:sz="0" w:space="0" w:color="auto"/>
            <w:right w:val="none" w:sz="0" w:space="0" w:color="auto"/>
          </w:divBdr>
          <w:divsChild>
            <w:div w:id="1176575904">
              <w:marLeft w:val="72"/>
              <w:marRight w:val="0"/>
              <w:marTop w:val="0"/>
              <w:marBottom w:val="0"/>
              <w:divBdr>
                <w:top w:val="none" w:sz="0" w:space="0" w:color="auto"/>
                <w:left w:val="none" w:sz="0" w:space="0" w:color="auto"/>
                <w:bottom w:val="none" w:sz="0" w:space="0" w:color="auto"/>
                <w:right w:val="none" w:sz="0" w:space="0" w:color="auto"/>
              </w:divBdr>
            </w:div>
          </w:divsChild>
        </w:div>
        <w:div w:id="2107266041">
          <w:marLeft w:val="0"/>
          <w:marRight w:val="-3912"/>
          <w:marTop w:val="0"/>
          <w:marBottom w:val="0"/>
          <w:divBdr>
            <w:top w:val="none" w:sz="0" w:space="0" w:color="auto"/>
            <w:left w:val="none" w:sz="0" w:space="0" w:color="auto"/>
            <w:bottom w:val="none" w:sz="0" w:space="0" w:color="auto"/>
            <w:right w:val="none" w:sz="0" w:space="0" w:color="auto"/>
          </w:divBdr>
          <w:divsChild>
            <w:div w:id="1120296036">
              <w:marLeft w:val="0"/>
              <w:marRight w:val="0"/>
              <w:marTop w:val="0"/>
              <w:marBottom w:val="0"/>
              <w:divBdr>
                <w:top w:val="none" w:sz="0" w:space="0" w:color="auto"/>
                <w:left w:val="none" w:sz="0" w:space="0" w:color="auto"/>
                <w:bottom w:val="none" w:sz="0" w:space="0" w:color="auto"/>
                <w:right w:val="none" w:sz="0" w:space="0" w:color="auto"/>
              </w:divBdr>
            </w:div>
          </w:divsChild>
        </w:div>
        <w:div w:id="717628823">
          <w:marLeft w:val="3912"/>
          <w:marRight w:val="0"/>
          <w:marTop w:val="0"/>
          <w:marBottom w:val="0"/>
          <w:divBdr>
            <w:top w:val="none" w:sz="0" w:space="0" w:color="auto"/>
            <w:left w:val="none" w:sz="0" w:space="0" w:color="auto"/>
            <w:bottom w:val="none" w:sz="0" w:space="0" w:color="auto"/>
            <w:right w:val="none" w:sz="0" w:space="0" w:color="auto"/>
          </w:divBdr>
          <w:divsChild>
            <w:div w:id="494882846">
              <w:marLeft w:val="72"/>
              <w:marRight w:val="0"/>
              <w:marTop w:val="0"/>
              <w:marBottom w:val="0"/>
              <w:divBdr>
                <w:top w:val="none" w:sz="0" w:space="0" w:color="auto"/>
                <w:left w:val="none" w:sz="0" w:space="0" w:color="auto"/>
                <w:bottom w:val="none" w:sz="0" w:space="0" w:color="auto"/>
                <w:right w:val="none" w:sz="0" w:space="0" w:color="auto"/>
              </w:divBdr>
            </w:div>
          </w:divsChild>
        </w:div>
        <w:div w:id="2042436149">
          <w:marLeft w:val="0"/>
          <w:marRight w:val="-3912"/>
          <w:marTop w:val="0"/>
          <w:marBottom w:val="0"/>
          <w:divBdr>
            <w:top w:val="none" w:sz="0" w:space="0" w:color="auto"/>
            <w:left w:val="none" w:sz="0" w:space="0" w:color="auto"/>
            <w:bottom w:val="none" w:sz="0" w:space="0" w:color="auto"/>
            <w:right w:val="none" w:sz="0" w:space="0" w:color="auto"/>
          </w:divBdr>
          <w:divsChild>
            <w:div w:id="843935211">
              <w:marLeft w:val="0"/>
              <w:marRight w:val="0"/>
              <w:marTop w:val="0"/>
              <w:marBottom w:val="0"/>
              <w:divBdr>
                <w:top w:val="none" w:sz="0" w:space="0" w:color="auto"/>
                <w:left w:val="none" w:sz="0" w:space="0" w:color="auto"/>
                <w:bottom w:val="none" w:sz="0" w:space="0" w:color="auto"/>
                <w:right w:val="none" w:sz="0" w:space="0" w:color="auto"/>
              </w:divBdr>
            </w:div>
          </w:divsChild>
        </w:div>
        <w:div w:id="1703508332">
          <w:marLeft w:val="3912"/>
          <w:marRight w:val="0"/>
          <w:marTop w:val="0"/>
          <w:marBottom w:val="0"/>
          <w:divBdr>
            <w:top w:val="none" w:sz="0" w:space="0" w:color="auto"/>
            <w:left w:val="none" w:sz="0" w:space="0" w:color="auto"/>
            <w:bottom w:val="none" w:sz="0" w:space="0" w:color="auto"/>
            <w:right w:val="none" w:sz="0" w:space="0" w:color="auto"/>
          </w:divBdr>
          <w:divsChild>
            <w:div w:id="2018268836">
              <w:marLeft w:val="72"/>
              <w:marRight w:val="0"/>
              <w:marTop w:val="0"/>
              <w:marBottom w:val="0"/>
              <w:divBdr>
                <w:top w:val="none" w:sz="0" w:space="0" w:color="auto"/>
                <w:left w:val="none" w:sz="0" w:space="0" w:color="auto"/>
                <w:bottom w:val="none" w:sz="0" w:space="0" w:color="auto"/>
                <w:right w:val="none" w:sz="0" w:space="0" w:color="auto"/>
              </w:divBdr>
            </w:div>
          </w:divsChild>
        </w:div>
        <w:div w:id="915091118">
          <w:marLeft w:val="0"/>
          <w:marRight w:val="-3912"/>
          <w:marTop w:val="0"/>
          <w:marBottom w:val="0"/>
          <w:divBdr>
            <w:top w:val="none" w:sz="0" w:space="0" w:color="auto"/>
            <w:left w:val="none" w:sz="0" w:space="0" w:color="auto"/>
            <w:bottom w:val="none" w:sz="0" w:space="0" w:color="auto"/>
            <w:right w:val="none" w:sz="0" w:space="0" w:color="auto"/>
          </w:divBdr>
          <w:divsChild>
            <w:div w:id="1273171477">
              <w:marLeft w:val="0"/>
              <w:marRight w:val="0"/>
              <w:marTop w:val="0"/>
              <w:marBottom w:val="0"/>
              <w:divBdr>
                <w:top w:val="none" w:sz="0" w:space="0" w:color="auto"/>
                <w:left w:val="none" w:sz="0" w:space="0" w:color="auto"/>
                <w:bottom w:val="none" w:sz="0" w:space="0" w:color="auto"/>
                <w:right w:val="none" w:sz="0" w:space="0" w:color="auto"/>
              </w:divBdr>
            </w:div>
          </w:divsChild>
        </w:div>
        <w:div w:id="26493010">
          <w:marLeft w:val="3912"/>
          <w:marRight w:val="0"/>
          <w:marTop w:val="0"/>
          <w:marBottom w:val="0"/>
          <w:divBdr>
            <w:top w:val="none" w:sz="0" w:space="0" w:color="auto"/>
            <w:left w:val="none" w:sz="0" w:space="0" w:color="auto"/>
            <w:bottom w:val="none" w:sz="0" w:space="0" w:color="auto"/>
            <w:right w:val="none" w:sz="0" w:space="0" w:color="auto"/>
          </w:divBdr>
          <w:divsChild>
            <w:div w:id="1528059086">
              <w:marLeft w:val="72"/>
              <w:marRight w:val="0"/>
              <w:marTop w:val="0"/>
              <w:marBottom w:val="0"/>
              <w:divBdr>
                <w:top w:val="none" w:sz="0" w:space="0" w:color="auto"/>
                <w:left w:val="none" w:sz="0" w:space="0" w:color="auto"/>
                <w:bottom w:val="none" w:sz="0" w:space="0" w:color="auto"/>
                <w:right w:val="none" w:sz="0" w:space="0" w:color="auto"/>
              </w:divBdr>
            </w:div>
          </w:divsChild>
        </w:div>
        <w:div w:id="556429360">
          <w:marLeft w:val="0"/>
          <w:marRight w:val="-3912"/>
          <w:marTop w:val="0"/>
          <w:marBottom w:val="0"/>
          <w:divBdr>
            <w:top w:val="none" w:sz="0" w:space="0" w:color="auto"/>
            <w:left w:val="none" w:sz="0" w:space="0" w:color="auto"/>
            <w:bottom w:val="none" w:sz="0" w:space="0" w:color="auto"/>
            <w:right w:val="none" w:sz="0" w:space="0" w:color="auto"/>
          </w:divBdr>
          <w:divsChild>
            <w:div w:id="444231745">
              <w:marLeft w:val="0"/>
              <w:marRight w:val="0"/>
              <w:marTop w:val="0"/>
              <w:marBottom w:val="0"/>
              <w:divBdr>
                <w:top w:val="none" w:sz="0" w:space="0" w:color="auto"/>
                <w:left w:val="none" w:sz="0" w:space="0" w:color="auto"/>
                <w:bottom w:val="none" w:sz="0" w:space="0" w:color="auto"/>
                <w:right w:val="none" w:sz="0" w:space="0" w:color="auto"/>
              </w:divBdr>
            </w:div>
          </w:divsChild>
        </w:div>
        <w:div w:id="1186409314">
          <w:marLeft w:val="3912"/>
          <w:marRight w:val="0"/>
          <w:marTop w:val="0"/>
          <w:marBottom w:val="0"/>
          <w:divBdr>
            <w:top w:val="none" w:sz="0" w:space="0" w:color="auto"/>
            <w:left w:val="none" w:sz="0" w:space="0" w:color="auto"/>
            <w:bottom w:val="none" w:sz="0" w:space="0" w:color="auto"/>
            <w:right w:val="none" w:sz="0" w:space="0" w:color="auto"/>
          </w:divBdr>
          <w:divsChild>
            <w:div w:id="482351231">
              <w:marLeft w:val="72"/>
              <w:marRight w:val="0"/>
              <w:marTop w:val="0"/>
              <w:marBottom w:val="0"/>
              <w:divBdr>
                <w:top w:val="none" w:sz="0" w:space="0" w:color="auto"/>
                <w:left w:val="none" w:sz="0" w:space="0" w:color="auto"/>
                <w:bottom w:val="none" w:sz="0" w:space="0" w:color="auto"/>
                <w:right w:val="none" w:sz="0" w:space="0" w:color="auto"/>
              </w:divBdr>
            </w:div>
          </w:divsChild>
        </w:div>
        <w:div w:id="99841026">
          <w:marLeft w:val="0"/>
          <w:marRight w:val="-3912"/>
          <w:marTop w:val="0"/>
          <w:marBottom w:val="0"/>
          <w:divBdr>
            <w:top w:val="none" w:sz="0" w:space="0" w:color="auto"/>
            <w:left w:val="none" w:sz="0" w:space="0" w:color="auto"/>
            <w:bottom w:val="none" w:sz="0" w:space="0" w:color="auto"/>
            <w:right w:val="none" w:sz="0" w:space="0" w:color="auto"/>
          </w:divBdr>
          <w:divsChild>
            <w:div w:id="1937522182">
              <w:marLeft w:val="0"/>
              <w:marRight w:val="0"/>
              <w:marTop w:val="0"/>
              <w:marBottom w:val="0"/>
              <w:divBdr>
                <w:top w:val="none" w:sz="0" w:space="0" w:color="auto"/>
                <w:left w:val="none" w:sz="0" w:space="0" w:color="auto"/>
                <w:bottom w:val="none" w:sz="0" w:space="0" w:color="auto"/>
                <w:right w:val="none" w:sz="0" w:space="0" w:color="auto"/>
              </w:divBdr>
            </w:div>
          </w:divsChild>
        </w:div>
        <w:div w:id="847643814">
          <w:marLeft w:val="3912"/>
          <w:marRight w:val="0"/>
          <w:marTop w:val="0"/>
          <w:marBottom w:val="0"/>
          <w:divBdr>
            <w:top w:val="none" w:sz="0" w:space="0" w:color="auto"/>
            <w:left w:val="none" w:sz="0" w:space="0" w:color="auto"/>
            <w:bottom w:val="none" w:sz="0" w:space="0" w:color="auto"/>
            <w:right w:val="none" w:sz="0" w:space="0" w:color="auto"/>
          </w:divBdr>
          <w:divsChild>
            <w:div w:id="779302323">
              <w:marLeft w:val="72"/>
              <w:marRight w:val="0"/>
              <w:marTop w:val="0"/>
              <w:marBottom w:val="0"/>
              <w:divBdr>
                <w:top w:val="none" w:sz="0" w:space="0" w:color="auto"/>
                <w:left w:val="none" w:sz="0" w:space="0" w:color="auto"/>
                <w:bottom w:val="none" w:sz="0" w:space="0" w:color="auto"/>
                <w:right w:val="none" w:sz="0" w:space="0" w:color="auto"/>
              </w:divBdr>
            </w:div>
          </w:divsChild>
        </w:div>
        <w:div w:id="1105541287">
          <w:marLeft w:val="0"/>
          <w:marRight w:val="-3912"/>
          <w:marTop w:val="0"/>
          <w:marBottom w:val="0"/>
          <w:divBdr>
            <w:top w:val="none" w:sz="0" w:space="0" w:color="auto"/>
            <w:left w:val="none" w:sz="0" w:space="0" w:color="auto"/>
            <w:bottom w:val="none" w:sz="0" w:space="0" w:color="auto"/>
            <w:right w:val="none" w:sz="0" w:space="0" w:color="auto"/>
          </w:divBdr>
          <w:divsChild>
            <w:div w:id="1693873525">
              <w:marLeft w:val="0"/>
              <w:marRight w:val="0"/>
              <w:marTop w:val="0"/>
              <w:marBottom w:val="0"/>
              <w:divBdr>
                <w:top w:val="none" w:sz="0" w:space="0" w:color="auto"/>
                <w:left w:val="none" w:sz="0" w:space="0" w:color="auto"/>
                <w:bottom w:val="none" w:sz="0" w:space="0" w:color="auto"/>
                <w:right w:val="none" w:sz="0" w:space="0" w:color="auto"/>
              </w:divBdr>
            </w:div>
          </w:divsChild>
        </w:div>
        <w:div w:id="2078239163">
          <w:marLeft w:val="3912"/>
          <w:marRight w:val="0"/>
          <w:marTop w:val="0"/>
          <w:marBottom w:val="0"/>
          <w:divBdr>
            <w:top w:val="none" w:sz="0" w:space="0" w:color="auto"/>
            <w:left w:val="none" w:sz="0" w:space="0" w:color="auto"/>
            <w:bottom w:val="none" w:sz="0" w:space="0" w:color="auto"/>
            <w:right w:val="none" w:sz="0" w:space="0" w:color="auto"/>
          </w:divBdr>
          <w:divsChild>
            <w:div w:id="154612125">
              <w:marLeft w:val="72"/>
              <w:marRight w:val="0"/>
              <w:marTop w:val="0"/>
              <w:marBottom w:val="0"/>
              <w:divBdr>
                <w:top w:val="none" w:sz="0" w:space="0" w:color="auto"/>
                <w:left w:val="none" w:sz="0" w:space="0" w:color="auto"/>
                <w:bottom w:val="none" w:sz="0" w:space="0" w:color="auto"/>
                <w:right w:val="none" w:sz="0" w:space="0" w:color="auto"/>
              </w:divBdr>
            </w:div>
          </w:divsChild>
        </w:div>
        <w:div w:id="1454472386">
          <w:marLeft w:val="0"/>
          <w:marRight w:val="0"/>
          <w:marTop w:val="0"/>
          <w:marBottom w:val="0"/>
          <w:divBdr>
            <w:top w:val="none" w:sz="0" w:space="0" w:color="auto"/>
            <w:left w:val="none" w:sz="0" w:space="0" w:color="auto"/>
            <w:bottom w:val="none" w:sz="0" w:space="0" w:color="auto"/>
            <w:right w:val="none" w:sz="0" w:space="0" w:color="auto"/>
          </w:divBdr>
        </w:div>
        <w:div w:id="1733505804">
          <w:marLeft w:val="0"/>
          <w:marRight w:val="-3912"/>
          <w:marTop w:val="0"/>
          <w:marBottom w:val="0"/>
          <w:divBdr>
            <w:top w:val="none" w:sz="0" w:space="0" w:color="auto"/>
            <w:left w:val="none" w:sz="0" w:space="0" w:color="auto"/>
            <w:bottom w:val="none" w:sz="0" w:space="0" w:color="auto"/>
            <w:right w:val="none" w:sz="0" w:space="0" w:color="auto"/>
          </w:divBdr>
          <w:divsChild>
            <w:div w:id="576016519">
              <w:marLeft w:val="0"/>
              <w:marRight w:val="0"/>
              <w:marTop w:val="0"/>
              <w:marBottom w:val="0"/>
              <w:divBdr>
                <w:top w:val="none" w:sz="0" w:space="0" w:color="auto"/>
                <w:left w:val="none" w:sz="0" w:space="0" w:color="auto"/>
                <w:bottom w:val="none" w:sz="0" w:space="0" w:color="auto"/>
                <w:right w:val="none" w:sz="0" w:space="0" w:color="auto"/>
              </w:divBdr>
            </w:div>
          </w:divsChild>
        </w:div>
        <w:div w:id="1328826692">
          <w:marLeft w:val="3912"/>
          <w:marRight w:val="0"/>
          <w:marTop w:val="0"/>
          <w:marBottom w:val="0"/>
          <w:divBdr>
            <w:top w:val="none" w:sz="0" w:space="0" w:color="auto"/>
            <w:left w:val="none" w:sz="0" w:space="0" w:color="auto"/>
            <w:bottom w:val="none" w:sz="0" w:space="0" w:color="auto"/>
            <w:right w:val="none" w:sz="0" w:space="0" w:color="auto"/>
          </w:divBdr>
          <w:divsChild>
            <w:div w:id="1570454461">
              <w:marLeft w:val="72"/>
              <w:marRight w:val="0"/>
              <w:marTop w:val="0"/>
              <w:marBottom w:val="0"/>
              <w:divBdr>
                <w:top w:val="none" w:sz="0" w:space="0" w:color="auto"/>
                <w:left w:val="none" w:sz="0" w:space="0" w:color="auto"/>
                <w:bottom w:val="none" w:sz="0" w:space="0" w:color="auto"/>
                <w:right w:val="none" w:sz="0" w:space="0" w:color="auto"/>
              </w:divBdr>
            </w:div>
          </w:divsChild>
        </w:div>
        <w:div w:id="910580857">
          <w:marLeft w:val="0"/>
          <w:marRight w:val="-3912"/>
          <w:marTop w:val="0"/>
          <w:marBottom w:val="0"/>
          <w:divBdr>
            <w:top w:val="none" w:sz="0" w:space="0" w:color="auto"/>
            <w:left w:val="none" w:sz="0" w:space="0" w:color="auto"/>
            <w:bottom w:val="none" w:sz="0" w:space="0" w:color="auto"/>
            <w:right w:val="none" w:sz="0" w:space="0" w:color="auto"/>
          </w:divBdr>
          <w:divsChild>
            <w:div w:id="1229682337">
              <w:marLeft w:val="0"/>
              <w:marRight w:val="0"/>
              <w:marTop w:val="0"/>
              <w:marBottom w:val="0"/>
              <w:divBdr>
                <w:top w:val="none" w:sz="0" w:space="0" w:color="auto"/>
                <w:left w:val="none" w:sz="0" w:space="0" w:color="auto"/>
                <w:bottom w:val="none" w:sz="0" w:space="0" w:color="auto"/>
                <w:right w:val="none" w:sz="0" w:space="0" w:color="auto"/>
              </w:divBdr>
            </w:div>
          </w:divsChild>
        </w:div>
        <w:div w:id="386417023">
          <w:marLeft w:val="3912"/>
          <w:marRight w:val="0"/>
          <w:marTop w:val="0"/>
          <w:marBottom w:val="0"/>
          <w:divBdr>
            <w:top w:val="none" w:sz="0" w:space="0" w:color="auto"/>
            <w:left w:val="none" w:sz="0" w:space="0" w:color="auto"/>
            <w:bottom w:val="none" w:sz="0" w:space="0" w:color="auto"/>
            <w:right w:val="none" w:sz="0" w:space="0" w:color="auto"/>
          </w:divBdr>
          <w:divsChild>
            <w:div w:id="596013915">
              <w:marLeft w:val="72"/>
              <w:marRight w:val="0"/>
              <w:marTop w:val="0"/>
              <w:marBottom w:val="0"/>
              <w:divBdr>
                <w:top w:val="none" w:sz="0" w:space="0" w:color="auto"/>
                <w:left w:val="none" w:sz="0" w:space="0" w:color="auto"/>
                <w:bottom w:val="none" w:sz="0" w:space="0" w:color="auto"/>
                <w:right w:val="none" w:sz="0" w:space="0" w:color="auto"/>
              </w:divBdr>
            </w:div>
          </w:divsChild>
        </w:div>
        <w:div w:id="766269196">
          <w:marLeft w:val="0"/>
          <w:marRight w:val="0"/>
          <w:marTop w:val="0"/>
          <w:marBottom w:val="0"/>
          <w:divBdr>
            <w:top w:val="none" w:sz="0" w:space="0" w:color="auto"/>
            <w:left w:val="none" w:sz="0" w:space="0" w:color="auto"/>
            <w:bottom w:val="none" w:sz="0" w:space="0" w:color="auto"/>
            <w:right w:val="none" w:sz="0" w:space="0" w:color="auto"/>
          </w:divBdr>
        </w:div>
        <w:div w:id="1009722929">
          <w:marLeft w:val="0"/>
          <w:marRight w:val="-3912"/>
          <w:marTop w:val="0"/>
          <w:marBottom w:val="0"/>
          <w:divBdr>
            <w:top w:val="none" w:sz="0" w:space="0" w:color="auto"/>
            <w:left w:val="none" w:sz="0" w:space="0" w:color="auto"/>
            <w:bottom w:val="none" w:sz="0" w:space="0" w:color="auto"/>
            <w:right w:val="none" w:sz="0" w:space="0" w:color="auto"/>
          </w:divBdr>
          <w:divsChild>
            <w:div w:id="2096314790">
              <w:marLeft w:val="0"/>
              <w:marRight w:val="0"/>
              <w:marTop w:val="0"/>
              <w:marBottom w:val="0"/>
              <w:divBdr>
                <w:top w:val="none" w:sz="0" w:space="0" w:color="auto"/>
                <w:left w:val="none" w:sz="0" w:space="0" w:color="auto"/>
                <w:bottom w:val="none" w:sz="0" w:space="0" w:color="auto"/>
                <w:right w:val="none" w:sz="0" w:space="0" w:color="auto"/>
              </w:divBdr>
            </w:div>
          </w:divsChild>
        </w:div>
        <w:div w:id="1508708250">
          <w:marLeft w:val="3912"/>
          <w:marRight w:val="0"/>
          <w:marTop w:val="0"/>
          <w:marBottom w:val="0"/>
          <w:divBdr>
            <w:top w:val="none" w:sz="0" w:space="0" w:color="auto"/>
            <w:left w:val="none" w:sz="0" w:space="0" w:color="auto"/>
            <w:bottom w:val="none" w:sz="0" w:space="0" w:color="auto"/>
            <w:right w:val="none" w:sz="0" w:space="0" w:color="auto"/>
          </w:divBdr>
          <w:divsChild>
            <w:div w:id="738287445">
              <w:marLeft w:val="72"/>
              <w:marRight w:val="0"/>
              <w:marTop w:val="0"/>
              <w:marBottom w:val="0"/>
              <w:divBdr>
                <w:top w:val="none" w:sz="0" w:space="0" w:color="auto"/>
                <w:left w:val="none" w:sz="0" w:space="0" w:color="auto"/>
                <w:bottom w:val="none" w:sz="0" w:space="0" w:color="auto"/>
                <w:right w:val="none" w:sz="0" w:space="0" w:color="auto"/>
              </w:divBdr>
            </w:div>
          </w:divsChild>
        </w:div>
        <w:div w:id="543641954">
          <w:marLeft w:val="0"/>
          <w:marRight w:val="0"/>
          <w:marTop w:val="0"/>
          <w:marBottom w:val="0"/>
          <w:divBdr>
            <w:top w:val="none" w:sz="0" w:space="0" w:color="auto"/>
            <w:left w:val="none" w:sz="0" w:space="0" w:color="auto"/>
            <w:bottom w:val="none" w:sz="0" w:space="0" w:color="auto"/>
            <w:right w:val="none" w:sz="0" w:space="0" w:color="auto"/>
          </w:divBdr>
        </w:div>
        <w:div w:id="2003046062">
          <w:marLeft w:val="0"/>
          <w:marRight w:val="-3912"/>
          <w:marTop w:val="0"/>
          <w:marBottom w:val="0"/>
          <w:divBdr>
            <w:top w:val="none" w:sz="0" w:space="0" w:color="auto"/>
            <w:left w:val="none" w:sz="0" w:space="0" w:color="auto"/>
            <w:bottom w:val="none" w:sz="0" w:space="0" w:color="auto"/>
            <w:right w:val="none" w:sz="0" w:space="0" w:color="auto"/>
          </w:divBdr>
          <w:divsChild>
            <w:div w:id="1480995002">
              <w:marLeft w:val="0"/>
              <w:marRight w:val="0"/>
              <w:marTop w:val="0"/>
              <w:marBottom w:val="0"/>
              <w:divBdr>
                <w:top w:val="none" w:sz="0" w:space="0" w:color="auto"/>
                <w:left w:val="none" w:sz="0" w:space="0" w:color="auto"/>
                <w:bottom w:val="none" w:sz="0" w:space="0" w:color="auto"/>
                <w:right w:val="none" w:sz="0" w:space="0" w:color="auto"/>
              </w:divBdr>
            </w:div>
          </w:divsChild>
        </w:div>
        <w:div w:id="193271760">
          <w:marLeft w:val="3912"/>
          <w:marRight w:val="0"/>
          <w:marTop w:val="0"/>
          <w:marBottom w:val="0"/>
          <w:divBdr>
            <w:top w:val="none" w:sz="0" w:space="0" w:color="auto"/>
            <w:left w:val="none" w:sz="0" w:space="0" w:color="auto"/>
            <w:bottom w:val="none" w:sz="0" w:space="0" w:color="auto"/>
            <w:right w:val="none" w:sz="0" w:space="0" w:color="auto"/>
          </w:divBdr>
          <w:divsChild>
            <w:div w:id="740564484">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626158509">
      <w:bodyDiv w:val="1"/>
      <w:marLeft w:val="0"/>
      <w:marRight w:val="0"/>
      <w:marTop w:val="0"/>
      <w:marBottom w:val="0"/>
      <w:divBdr>
        <w:top w:val="none" w:sz="0" w:space="0" w:color="auto"/>
        <w:left w:val="none" w:sz="0" w:space="0" w:color="auto"/>
        <w:bottom w:val="none" w:sz="0" w:space="0" w:color="auto"/>
        <w:right w:val="none" w:sz="0" w:space="0" w:color="auto"/>
      </w:divBdr>
    </w:div>
    <w:div w:id="642319234">
      <w:bodyDiv w:val="1"/>
      <w:marLeft w:val="0"/>
      <w:marRight w:val="0"/>
      <w:marTop w:val="0"/>
      <w:marBottom w:val="0"/>
      <w:divBdr>
        <w:top w:val="none" w:sz="0" w:space="0" w:color="auto"/>
        <w:left w:val="none" w:sz="0" w:space="0" w:color="auto"/>
        <w:bottom w:val="none" w:sz="0" w:space="0" w:color="auto"/>
        <w:right w:val="none" w:sz="0" w:space="0" w:color="auto"/>
      </w:divBdr>
      <w:divsChild>
        <w:div w:id="663321050">
          <w:marLeft w:val="0"/>
          <w:marRight w:val="-3912"/>
          <w:marTop w:val="0"/>
          <w:marBottom w:val="0"/>
          <w:divBdr>
            <w:top w:val="none" w:sz="0" w:space="0" w:color="auto"/>
            <w:left w:val="none" w:sz="0" w:space="0" w:color="auto"/>
            <w:bottom w:val="none" w:sz="0" w:space="0" w:color="auto"/>
            <w:right w:val="none" w:sz="0" w:space="0" w:color="auto"/>
          </w:divBdr>
          <w:divsChild>
            <w:div w:id="2088266093">
              <w:marLeft w:val="0"/>
              <w:marRight w:val="0"/>
              <w:marTop w:val="0"/>
              <w:marBottom w:val="0"/>
              <w:divBdr>
                <w:top w:val="none" w:sz="0" w:space="0" w:color="auto"/>
                <w:left w:val="none" w:sz="0" w:space="0" w:color="auto"/>
                <w:bottom w:val="none" w:sz="0" w:space="0" w:color="auto"/>
                <w:right w:val="none" w:sz="0" w:space="0" w:color="auto"/>
              </w:divBdr>
            </w:div>
          </w:divsChild>
        </w:div>
        <w:div w:id="1564372874">
          <w:marLeft w:val="3912"/>
          <w:marRight w:val="0"/>
          <w:marTop w:val="0"/>
          <w:marBottom w:val="0"/>
          <w:divBdr>
            <w:top w:val="none" w:sz="0" w:space="0" w:color="auto"/>
            <w:left w:val="none" w:sz="0" w:space="0" w:color="auto"/>
            <w:bottom w:val="none" w:sz="0" w:space="0" w:color="auto"/>
            <w:right w:val="none" w:sz="0" w:space="0" w:color="auto"/>
          </w:divBdr>
          <w:divsChild>
            <w:div w:id="1508323841">
              <w:marLeft w:val="72"/>
              <w:marRight w:val="0"/>
              <w:marTop w:val="0"/>
              <w:marBottom w:val="0"/>
              <w:divBdr>
                <w:top w:val="none" w:sz="0" w:space="0" w:color="auto"/>
                <w:left w:val="none" w:sz="0" w:space="0" w:color="auto"/>
                <w:bottom w:val="none" w:sz="0" w:space="0" w:color="auto"/>
                <w:right w:val="none" w:sz="0" w:space="0" w:color="auto"/>
              </w:divBdr>
            </w:div>
          </w:divsChild>
        </w:div>
        <w:div w:id="65152877">
          <w:marLeft w:val="0"/>
          <w:marRight w:val="-3912"/>
          <w:marTop w:val="0"/>
          <w:marBottom w:val="0"/>
          <w:divBdr>
            <w:top w:val="none" w:sz="0" w:space="0" w:color="auto"/>
            <w:left w:val="none" w:sz="0" w:space="0" w:color="auto"/>
            <w:bottom w:val="none" w:sz="0" w:space="0" w:color="auto"/>
            <w:right w:val="none" w:sz="0" w:space="0" w:color="auto"/>
          </w:divBdr>
          <w:divsChild>
            <w:div w:id="457383831">
              <w:marLeft w:val="0"/>
              <w:marRight w:val="0"/>
              <w:marTop w:val="0"/>
              <w:marBottom w:val="0"/>
              <w:divBdr>
                <w:top w:val="none" w:sz="0" w:space="0" w:color="auto"/>
                <w:left w:val="none" w:sz="0" w:space="0" w:color="auto"/>
                <w:bottom w:val="none" w:sz="0" w:space="0" w:color="auto"/>
                <w:right w:val="none" w:sz="0" w:space="0" w:color="auto"/>
              </w:divBdr>
            </w:div>
          </w:divsChild>
        </w:div>
        <w:div w:id="1867324087">
          <w:marLeft w:val="3912"/>
          <w:marRight w:val="0"/>
          <w:marTop w:val="0"/>
          <w:marBottom w:val="0"/>
          <w:divBdr>
            <w:top w:val="none" w:sz="0" w:space="0" w:color="auto"/>
            <w:left w:val="none" w:sz="0" w:space="0" w:color="auto"/>
            <w:bottom w:val="none" w:sz="0" w:space="0" w:color="auto"/>
            <w:right w:val="none" w:sz="0" w:space="0" w:color="auto"/>
          </w:divBdr>
          <w:divsChild>
            <w:div w:id="639380232">
              <w:marLeft w:val="72"/>
              <w:marRight w:val="0"/>
              <w:marTop w:val="0"/>
              <w:marBottom w:val="0"/>
              <w:divBdr>
                <w:top w:val="none" w:sz="0" w:space="0" w:color="auto"/>
                <w:left w:val="none" w:sz="0" w:space="0" w:color="auto"/>
                <w:bottom w:val="none" w:sz="0" w:space="0" w:color="auto"/>
                <w:right w:val="none" w:sz="0" w:space="0" w:color="auto"/>
              </w:divBdr>
            </w:div>
          </w:divsChild>
        </w:div>
        <w:div w:id="225576413">
          <w:marLeft w:val="0"/>
          <w:marRight w:val="-3912"/>
          <w:marTop w:val="0"/>
          <w:marBottom w:val="0"/>
          <w:divBdr>
            <w:top w:val="none" w:sz="0" w:space="0" w:color="auto"/>
            <w:left w:val="none" w:sz="0" w:space="0" w:color="auto"/>
            <w:bottom w:val="none" w:sz="0" w:space="0" w:color="auto"/>
            <w:right w:val="none" w:sz="0" w:space="0" w:color="auto"/>
          </w:divBdr>
          <w:divsChild>
            <w:div w:id="1768573397">
              <w:marLeft w:val="0"/>
              <w:marRight w:val="0"/>
              <w:marTop w:val="0"/>
              <w:marBottom w:val="0"/>
              <w:divBdr>
                <w:top w:val="none" w:sz="0" w:space="0" w:color="auto"/>
                <w:left w:val="none" w:sz="0" w:space="0" w:color="auto"/>
                <w:bottom w:val="none" w:sz="0" w:space="0" w:color="auto"/>
                <w:right w:val="none" w:sz="0" w:space="0" w:color="auto"/>
              </w:divBdr>
            </w:div>
          </w:divsChild>
        </w:div>
        <w:div w:id="1645742674">
          <w:marLeft w:val="3912"/>
          <w:marRight w:val="0"/>
          <w:marTop w:val="0"/>
          <w:marBottom w:val="0"/>
          <w:divBdr>
            <w:top w:val="none" w:sz="0" w:space="0" w:color="auto"/>
            <w:left w:val="none" w:sz="0" w:space="0" w:color="auto"/>
            <w:bottom w:val="none" w:sz="0" w:space="0" w:color="auto"/>
            <w:right w:val="none" w:sz="0" w:space="0" w:color="auto"/>
          </w:divBdr>
          <w:divsChild>
            <w:div w:id="1819953506">
              <w:marLeft w:val="72"/>
              <w:marRight w:val="0"/>
              <w:marTop w:val="0"/>
              <w:marBottom w:val="0"/>
              <w:divBdr>
                <w:top w:val="none" w:sz="0" w:space="0" w:color="auto"/>
                <w:left w:val="none" w:sz="0" w:space="0" w:color="auto"/>
                <w:bottom w:val="none" w:sz="0" w:space="0" w:color="auto"/>
                <w:right w:val="none" w:sz="0" w:space="0" w:color="auto"/>
              </w:divBdr>
            </w:div>
          </w:divsChild>
        </w:div>
        <w:div w:id="1153328086">
          <w:marLeft w:val="0"/>
          <w:marRight w:val="-3912"/>
          <w:marTop w:val="0"/>
          <w:marBottom w:val="0"/>
          <w:divBdr>
            <w:top w:val="none" w:sz="0" w:space="0" w:color="auto"/>
            <w:left w:val="none" w:sz="0" w:space="0" w:color="auto"/>
            <w:bottom w:val="none" w:sz="0" w:space="0" w:color="auto"/>
            <w:right w:val="none" w:sz="0" w:space="0" w:color="auto"/>
          </w:divBdr>
          <w:divsChild>
            <w:div w:id="1917742910">
              <w:marLeft w:val="0"/>
              <w:marRight w:val="0"/>
              <w:marTop w:val="0"/>
              <w:marBottom w:val="0"/>
              <w:divBdr>
                <w:top w:val="none" w:sz="0" w:space="0" w:color="auto"/>
                <w:left w:val="none" w:sz="0" w:space="0" w:color="auto"/>
                <w:bottom w:val="none" w:sz="0" w:space="0" w:color="auto"/>
                <w:right w:val="none" w:sz="0" w:space="0" w:color="auto"/>
              </w:divBdr>
            </w:div>
          </w:divsChild>
        </w:div>
        <w:div w:id="1034355267">
          <w:marLeft w:val="3912"/>
          <w:marRight w:val="0"/>
          <w:marTop w:val="0"/>
          <w:marBottom w:val="0"/>
          <w:divBdr>
            <w:top w:val="none" w:sz="0" w:space="0" w:color="auto"/>
            <w:left w:val="none" w:sz="0" w:space="0" w:color="auto"/>
            <w:bottom w:val="none" w:sz="0" w:space="0" w:color="auto"/>
            <w:right w:val="none" w:sz="0" w:space="0" w:color="auto"/>
          </w:divBdr>
          <w:divsChild>
            <w:div w:id="850610610">
              <w:marLeft w:val="72"/>
              <w:marRight w:val="0"/>
              <w:marTop w:val="0"/>
              <w:marBottom w:val="0"/>
              <w:divBdr>
                <w:top w:val="none" w:sz="0" w:space="0" w:color="auto"/>
                <w:left w:val="none" w:sz="0" w:space="0" w:color="auto"/>
                <w:bottom w:val="none" w:sz="0" w:space="0" w:color="auto"/>
                <w:right w:val="none" w:sz="0" w:space="0" w:color="auto"/>
              </w:divBdr>
            </w:div>
          </w:divsChild>
        </w:div>
        <w:div w:id="1845631835">
          <w:marLeft w:val="0"/>
          <w:marRight w:val="-3912"/>
          <w:marTop w:val="0"/>
          <w:marBottom w:val="0"/>
          <w:divBdr>
            <w:top w:val="none" w:sz="0" w:space="0" w:color="auto"/>
            <w:left w:val="none" w:sz="0" w:space="0" w:color="auto"/>
            <w:bottom w:val="none" w:sz="0" w:space="0" w:color="auto"/>
            <w:right w:val="none" w:sz="0" w:space="0" w:color="auto"/>
          </w:divBdr>
          <w:divsChild>
            <w:div w:id="1553272192">
              <w:marLeft w:val="0"/>
              <w:marRight w:val="0"/>
              <w:marTop w:val="0"/>
              <w:marBottom w:val="0"/>
              <w:divBdr>
                <w:top w:val="none" w:sz="0" w:space="0" w:color="auto"/>
                <w:left w:val="none" w:sz="0" w:space="0" w:color="auto"/>
                <w:bottom w:val="none" w:sz="0" w:space="0" w:color="auto"/>
                <w:right w:val="none" w:sz="0" w:space="0" w:color="auto"/>
              </w:divBdr>
            </w:div>
          </w:divsChild>
        </w:div>
        <w:div w:id="1874148416">
          <w:marLeft w:val="3912"/>
          <w:marRight w:val="0"/>
          <w:marTop w:val="0"/>
          <w:marBottom w:val="0"/>
          <w:divBdr>
            <w:top w:val="none" w:sz="0" w:space="0" w:color="auto"/>
            <w:left w:val="none" w:sz="0" w:space="0" w:color="auto"/>
            <w:bottom w:val="none" w:sz="0" w:space="0" w:color="auto"/>
            <w:right w:val="none" w:sz="0" w:space="0" w:color="auto"/>
          </w:divBdr>
          <w:divsChild>
            <w:div w:id="1950235181">
              <w:marLeft w:val="72"/>
              <w:marRight w:val="0"/>
              <w:marTop w:val="0"/>
              <w:marBottom w:val="0"/>
              <w:divBdr>
                <w:top w:val="none" w:sz="0" w:space="0" w:color="auto"/>
                <w:left w:val="none" w:sz="0" w:space="0" w:color="auto"/>
                <w:bottom w:val="none" w:sz="0" w:space="0" w:color="auto"/>
                <w:right w:val="none" w:sz="0" w:space="0" w:color="auto"/>
              </w:divBdr>
            </w:div>
          </w:divsChild>
        </w:div>
        <w:div w:id="170489665">
          <w:marLeft w:val="0"/>
          <w:marRight w:val="-3912"/>
          <w:marTop w:val="0"/>
          <w:marBottom w:val="0"/>
          <w:divBdr>
            <w:top w:val="none" w:sz="0" w:space="0" w:color="auto"/>
            <w:left w:val="none" w:sz="0" w:space="0" w:color="auto"/>
            <w:bottom w:val="none" w:sz="0" w:space="0" w:color="auto"/>
            <w:right w:val="none" w:sz="0" w:space="0" w:color="auto"/>
          </w:divBdr>
          <w:divsChild>
            <w:div w:id="132674265">
              <w:marLeft w:val="0"/>
              <w:marRight w:val="0"/>
              <w:marTop w:val="0"/>
              <w:marBottom w:val="0"/>
              <w:divBdr>
                <w:top w:val="none" w:sz="0" w:space="0" w:color="auto"/>
                <w:left w:val="none" w:sz="0" w:space="0" w:color="auto"/>
                <w:bottom w:val="none" w:sz="0" w:space="0" w:color="auto"/>
                <w:right w:val="none" w:sz="0" w:space="0" w:color="auto"/>
              </w:divBdr>
            </w:div>
          </w:divsChild>
        </w:div>
        <w:div w:id="2136941287">
          <w:marLeft w:val="3912"/>
          <w:marRight w:val="0"/>
          <w:marTop w:val="0"/>
          <w:marBottom w:val="0"/>
          <w:divBdr>
            <w:top w:val="none" w:sz="0" w:space="0" w:color="auto"/>
            <w:left w:val="none" w:sz="0" w:space="0" w:color="auto"/>
            <w:bottom w:val="none" w:sz="0" w:space="0" w:color="auto"/>
            <w:right w:val="none" w:sz="0" w:space="0" w:color="auto"/>
          </w:divBdr>
          <w:divsChild>
            <w:div w:id="882523210">
              <w:marLeft w:val="72"/>
              <w:marRight w:val="0"/>
              <w:marTop w:val="0"/>
              <w:marBottom w:val="0"/>
              <w:divBdr>
                <w:top w:val="none" w:sz="0" w:space="0" w:color="auto"/>
                <w:left w:val="none" w:sz="0" w:space="0" w:color="auto"/>
                <w:bottom w:val="none" w:sz="0" w:space="0" w:color="auto"/>
                <w:right w:val="none" w:sz="0" w:space="0" w:color="auto"/>
              </w:divBdr>
            </w:div>
          </w:divsChild>
        </w:div>
        <w:div w:id="483395674">
          <w:marLeft w:val="0"/>
          <w:marRight w:val="0"/>
          <w:marTop w:val="0"/>
          <w:marBottom w:val="0"/>
          <w:divBdr>
            <w:top w:val="none" w:sz="0" w:space="0" w:color="auto"/>
            <w:left w:val="none" w:sz="0" w:space="0" w:color="auto"/>
            <w:bottom w:val="none" w:sz="0" w:space="0" w:color="auto"/>
            <w:right w:val="none" w:sz="0" w:space="0" w:color="auto"/>
          </w:divBdr>
        </w:div>
        <w:div w:id="1145470561">
          <w:marLeft w:val="0"/>
          <w:marRight w:val="-3912"/>
          <w:marTop w:val="0"/>
          <w:marBottom w:val="0"/>
          <w:divBdr>
            <w:top w:val="none" w:sz="0" w:space="0" w:color="auto"/>
            <w:left w:val="none" w:sz="0" w:space="0" w:color="auto"/>
            <w:bottom w:val="none" w:sz="0" w:space="0" w:color="auto"/>
            <w:right w:val="none" w:sz="0" w:space="0" w:color="auto"/>
          </w:divBdr>
          <w:divsChild>
            <w:div w:id="1065682686">
              <w:marLeft w:val="0"/>
              <w:marRight w:val="0"/>
              <w:marTop w:val="0"/>
              <w:marBottom w:val="0"/>
              <w:divBdr>
                <w:top w:val="none" w:sz="0" w:space="0" w:color="auto"/>
                <w:left w:val="none" w:sz="0" w:space="0" w:color="auto"/>
                <w:bottom w:val="none" w:sz="0" w:space="0" w:color="auto"/>
                <w:right w:val="none" w:sz="0" w:space="0" w:color="auto"/>
              </w:divBdr>
            </w:div>
          </w:divsChild>
        </w:div>
        <w:div w:id="554124064">
          <w:marLeft w:val="3912"/>
          <w:marRight w:val="0"/>
          <w:marTop w:val="0"/>
          <w:marBottom w:val="0"/>
          <w:divBdr>
            <w:top w:val="none" w:sz="0" w:space="0" w:color="auto"/>
            <w:left w:val="none" w:sz="0" w:space="0" w:color="auto"/>
            <w:bottom w:val="none" w:sz="0" w:space="0" w:color="auto"/>
            <w:right w:val="none" w:sz="0" w:space="0" w:color="auto"/>
          </w:divBdr>
          <w:divsChild>
            <w:div w:id="1787431177">
              <w:marLeft w:val="72"/>
              <w:marRight w:val="0"/>
              <w:marTop w:val="0"/>
              <w:marBottom w:val="0"/>
              <w:divBdr>
                <w:top w:val="none" w:sz="0" w:space="0" w:color="auto"/>
                <w:left w:val="none" w:sz="0" w:space="0" w:color="auto"/>
                <w:bottom w:val="none" w:sz="0" w:space="0" w:color="auto"/>
                <w:right w:val="none" w:sz="0" w:space="0" w:color="auto"/>
              </w:divBdr>
            </w:div>
          </w:divsChild>
        </w:div>
        <w:div w:id="856041340">
          <w:marLeft w:val="0"/>
          <w:marRight w:val="-3912"/>
          <w:marTop w:val="0"/>
          <w:marBottom w:val="0"/>
          <w:divBdr>
            <w:top w:val="none" w:sz="0" w:space="0" w:color="auto"/>
            <w:left w:val="none" w:sz="0" w:space="0" w:color="auto"/>
            <w:bottom w:val="none" w:sz="0" w:space="0" w:color="auto"/>
            <w:right w:val="none" w:sz="0" w:space="0" w:color="auto"/>
          </w:divBdr>
          <w:divsChild>
            <w:div w:id="1246495689">
              <w:marLeft w:val="0"/>
              <w:marRight w:val="0"/>
              <w:marTop w:val="0"/>
              <w:marBottom w:val="0"/>
              <w:divBdr>
                <w:top w:val="none" w:sz="0" w:space="0" w:color="auto"/>
                <w:left w:val="none" w:sz="0" w:space="0" w:color="auto"/>
                <w:bottom w:val="none" w:sz="0" w:space="0" w:color="auto"/>
                <w:right w:val="none" w:sz="0" w:space="0" w:color="auto"/>
              </w:divBdr>
            </w:div>
          </w:divsChild>
        </w:div>
        <w:div w:id="1557429920">
          <w:marLeft w:val="3912"/>
          <w:marRight w:val="0"/>
          <w:marTop w:val="0"/>
          <w:marBottom w:val="0"/>
          <w:divBdr>
            <w:top w:val="none" w:sz="0" w:space="0" w:color="auto"/>
            <w:left w:val="none" w:sz="0" w:space="0" w:color="auto"/>
            <w:bottom w:val="none" w:sz="0" w:space="0" w:color="auto"/>
            <w:right w:val="none" w:sz="0" w:space="0" w:color="auto"/>
          </w:divBdr>
          <w:divsChild>
            <w:div w:id="1649092123">
              <w:marLeft w:val="72"/>
              <w:marRight w:val="0"/>
              <w:marTop w:val="0"/>
              <w:marBottom w:val="0"/>
              <w:divBdr>
                <w:top w:val="none" w:sz="0" w:space="0" w:color="auto"/>
                <w:left w:val="none" w:sz="0" w:space="0" w:color="auto"/>
                <w:bottom w:val="none" w:sz="0" w:space="0" w:color="auto"/>
                <w:right w:val="none" w:sz="0" w:space="0" w:color="auto"/>
              </w:divBdr>
            </w:div>
          </w:divsChild>
        </w:div>
        <w:div w:id="2035685294">
          <w:marLeft w:val="0"/>
          <w:marRight w:val="0"/>
          <w:marTop w:val="0"/>
          <w:marBottom w:val="0"/>
          <w:divBdr>
            <w:top w:val="none" w:sz="0" w:space="0" w:color="auto"/>
            <w:left w:val="none" w:sz="0" w:space="0" w:color="auto"/>
            <w:bottom w:val="none" w:sz="0" w:space="0" w:color="auto"/>
            <w:right w:val="none" w:sz="0" w:space="0" w:color="auto"/>
          </w:divBdr>
        </w:div>
        <w:div w:id="1133477773">
          <w:marLeft w:val="0"/>
          <w:marRight w:val="-3912"/>
          <w:marTop w:val="0"/>
          <w:marBottom w:val="0"/>
          <w:divBdr>
            <w:top w:val="none" w:sz="0" w:space="0" w:color="auto"/>
            <w:left w:val="none" w:sz="0" w:space="0" w:color="auto"/>
            <w:bottom w:val="none" w:sz="0" w:space="0" w:color="auto"/>
            <w:right w:val="none" w:sz="0" w:space="0" w:color="auto"/>
          </w:divBdr>
          <w:divsChild>
            <w:div w:id="1696006402">
              <w:marLeft w:val="0"/>
              <w:marRight w:val="0"/>
              <w:marTop w:val="0"/>
              <w:marBottom w:val="0"/>
              <w:divBdr>
                <w:top w:val="none" w:sz="0" w:space="0" w:color="auto"/>
                <w:left w:val="none" w:sz="0" w:space="0" w:color="auto"/>
                <w:bottom w:val="none" w:sz="0" w:space="0" w:color="auto"/>
                <w:right w:val="none" w:sz="0" w:space="0" w:color="auto"/>
              </w:divBdr>
            </w:div>
          </w:divsChild>
        </w:div>
        <w:div w:id="1612399935">
          <w:marLeft w:val="3912"/>
          <w:marRight w:val="0"/>
          <w:marTop w:val="0"/>
          <w:marBottom w:val="0"/>
          <w:divBdr>
            <w:top w:val="none" w:sz="0" w:space="0" w:color="auto"/>
            <w:left w:val="none" w:sz="0" w:space="0" w:color="auto"/>
            <w:bottom w:val="none" w:sz="0" w:space="0" w:color="auto"/>
            <w:right w:val="none" w:sz="0" w:space="0" w:color="auto"/>
          </w:divBdr>
          <w:divsChild>
            <w:div w:id="1729574017">
              <w:marLeft w:val="72"/>
              <w:marRight w:val="0"/>
              <w:marTop w:val="0"/>
              <w:marBottom w:val="0"/>
              <w:divBdr>
                <w:top w:val="none" w:sz="0" w:space="0" w:color="auto"/>
                <w:left w:val="none" w:sz="0" w:space="0" w:color="auto"/>
                <w:bottom w:val="none" w:sz="0" w:space="0" w:color="auto"/>
                <w:right w:val="none" w:sz="0" w:space="0" w:color="auto"/>
              </w:divBdr>
            </w:div>
          </w:divsChild>
        </w:div>
        <w:div w:id="675427227">
          <w:marLeft w:val="0"/>
          <w:marRight w:val="-3912"/>
          <w:marTop w:val="0"/>
          <w:marBottom w:val="0"/>
          <w:divBdr>
            <w:top w:val="none" w:sz="0" w:space="0" w:color="auto"/>
            <w:left w:val="none" w:sz="0" w:space="0" w:color="auto"/>
            <w:bottom w:val="none" w:sz="0" w:space="0" w:color="auto"/>
            <w:right w:val="none" w:sz="0" w:space="0" w:color="auto"/>
          </w:divBdr>
          <w:divsChild>
            <w:div w:id="227880751">
              <w:marLeft w:val="0"/>
              <w:marRight w:val="0"/>
              <w:marTop w:val="0"/>
              <w:marBottom w:val="0"/>
              <w:divBdr>
                <w:top w:val="none" w:sz="0" w:space="0" w:color="auto"/>
                <w:left w:val="none" w:sz="0" w:space="0" w:color="auto"/>
                <w:bottom w:val="none" w:sz="0" w:space="0" w:color="auto"/>
                <w:right w:val="none" w:sz="0" w:space="0" w:color="auto"/>
              </w:divBdr>
            </w:div>
          </w:divsChild>
        </w:div>
        <w:div w:id="310335007">
          <w:marLeft w:val="3912"/>
          <w:marRight w:val="0"/>
          <w:marTop w:val="0"/>
          <w:marBottom w:val="0"/>
          <w:divBdr>
            <w:top w:val="none" w:sz="0" w:space="0" w:color="auto"/>
            <w:left w:val="none" w:sz="0" w:space="0" w:color="auto"/>
            <w:bottom w:val="none" w:sz="0" w:space="0" w:color="auto"/>
            <w:right w:val="none" w:sz="0" w:space="0" w:color="auto"/>
          </w:divBdr>
          <w:divsChild>
            <w:div w:id="1279222424">
              <w:marLeft w:val="72"/>
              <w:marRight w:val="0"/>
              <w:marTop w:val="0"/>
              <w:marBottom w:val="0"/>
              <w:divBdr>
                <w:top w:val="none" w:sz="0" w:space="0" w:color="auto"/>
                <w:left w:val="none" w:sz="0" w:space="0" w:color="auto"/>
                <w:bottom w:val="none" w:sz="0" w:space="0" w:color="auto"/>
                <w:right w:val="none" w:sz="0" w:space="0" w:color="auto"/>
              </w:divBdr>
            </w:div>
          </w:divsChild>
        </w:div>
        <w:div w:id="282424848">
          <w:marLeft w:val="0"/>
          <w:marRight w:val="0"/>
          <w:marTop w:val="0"/>
          <w:marBottom w:val="0"/>
          <w:divBdr>
            <w:top w:val="none" w:sz="0" w:space="0" w:color="auto"/>
            <w:left w:val="none" w:sz="0" w:space="0" w:color="auto"/>
            <w:bottom w:val="none" w:sz="0" w:space="0" w:color="auto"/>
            <w:right w:val="none" w:sz="0" w:space="0" w:color="auto"/>
          </w:divBdr>
        </w:div>
        <w:div w:id="211624585">
          <w:marLeft w:val="0"/>
          <w:marRight w:val="-3912"/>
          <w:marTop w:val="0"/>
          <w:marBottom w:val="0"/>
          <w:divBdr>
            <w:top w:val="none" w:sz="0" w:space="0" w:color="auto"/>
            <w:left w:val="none" w:sz="0" w:space="0" w:color="auto"/>
            <w:bottom w:val="none" w:sz="0" w:space="0" w:color="auto"/>
            <w:right w:val="none" w:sz="0" w:space="0" w:color="auto"/>
          </w:divBdr>
          <w:divsChild>
            <w:div w:id="119693392">
              <w:marLeft w:val="0"/>
              <w:marRight w:val="0"/>
              <w:marTop w:val="0"/>
              <w:marBottom w:val="0"/>
              <w:divBdr>
                <w:top w:val="none" w:sz="0" w:space="0" w:color="auto"/>
                <w:left w:val="none" w:sz="0" w:space="0" w:color="auto"/>
                <w:bottom w:val="none" w:sz="0" w:space="0" w:color="auto"/>
                <w:right w:val="none" w:sz="0" w:space="0" w:color="auto"/>
              </w:divBdr>
            </w:div>
          </w:divsChild>
        </w:div>
        <w:div w:id="173884392">
          <w:marLeft w:val="3912"/>
          <w:marRight w:val="0"/>
          <w:marTop w:val="0"/>
          <w:marBottom w:val="0"/>
          <w:divBdr>
            <w:top w:val="none" w:sz="0" w:space="0" w:color="auto"/>
            <w:left w:val="none" w:sz="0" w:space="0" w:color="auto"/>
            <w:bottom w:val="none" w:sz="0" w:space="0" w:color="auto"/>
            <w:right w:val="none" w:sz="0" w:space="0" w:color="auto"/>
          </w:divBdr>
          <w:divsChild>
            <w:div w:id="1900745990">
              <w:marLeft w:val="72"/>
              <w:marRight w:val="0"/>
              <w:marTop w:val="0"/>
              <w:marBottom w:val="0"/>
              <w:divBdr>
                <w:top w:val="none" w:sz="0" w:space="0" w:color="auto"/>
                <w:left w:val="none" w:sz="0" w:space="0" w:color="auto"/>
                <w:bottom w:val="none" w:sz="0" w:space="0" w:color="auto"/>
                <w:right w:val="none" w:sz="0" w:space="0" w:color="auto"/>
              </w:divBdr>
            </w:div>
          </w:divsChild>
        </w:div>
        <w:div w:id="1172986898">
          <w:marLeft w:val="0"/>
          <w:marRight w:val="0"/>
          <w:marTop w:val="0"/>
          <w:marBottom w:val="0"/>
          <w:divBdr>
            <w:top w:val="none" w:sz="0" w:space="0" w:color="auto"/>
            <w:left w:val="none" w:sz="0" w:space="0" w:color="auto"/>
            <w:bottom w:val="none" w:sz="0" w:space="0" w:color="auto"/>
            <w:right w:val="none" w:sz="0" w:space="0" w:color="auto"/>
          </w:divBdr>
        </w:div>
        <w:div w:id="2014449979">
          <w:marLeft w:val="0"/>
          <w:marRight w:val="-3912"/>
          <w:marTop w:val="0"/>
          <w:marBottom w:val="0"/>
          <w:divBdr>
            <w:top w:val="none" w:sz="0" w:space="0" w:color="auto"/>
            <w:left w:val="none" w:sz="0" w:space="0" w:color="auto"/>
            <w:bottom w:val="none" w:sz="0" w:space="0" w:color="auto"/>
            <w:right w:val="none" w:sz="0" w:space="0" w:color="auto"/>
          </w:divBdr>
          <w:divsChild>
            <w:div w:id="2058967933">
              <w:marLeft w:val="0"/>
              <w:marRight w:val="0"/>
              <w:marTop w:val="0"/>
              <w:marBottom w:val="0"/>
              <w:divBdr>
                <w:top w:val="none" w:sz="0" w:space="0" w:color="auto"/>
                <w:left w:val="none" w:sz="0" w:space="0" w:color="auto"/>
                <w:bottom w:val="none" w:sz="0" w:space="0" w:color="auto"/>
                <w:right w:val="none" w:sz="0" w:space="0" w:color="auto"/>
              </w:divBdr>
            </w:div>
          </w:divsChild>
        </w:div>
        <w:div w:id="371393413">
          <w:marLeft w:val="3912"/>
          <w:marRight w:val="0"/>
          <w:marTop w:val="0"/>
          <w:marBottom w:val="0"/>
          <w:divBdr>
            <w:top w:val="none" w:sz="0" w:space="0" w:color="auto"/>
            <w:left w:val="none" w:sz="0" w:space="0" w:color="auto"/>
            <w:bottom w:val="none" w:sz="0" w:space="0" w:color="auto"/>
            <w:right w:val="none" w:sz="0" w:space="0" w:color="auto"/>
          </w:divBdr>
          <w:divsChild>
            <w:div w:id="533227074">
              <w:marLeft w:val="72"/>
              <w:marRight w:val="0"/>
              <w:marTop w:val="0"/>
              <w:marBottom w:val="0"/>
              <w:divBdr>
                <w:top w:val="none" w:sz="0" w:space="0" w:color="auto"/>
                <w:left w:val="none" w:sz="0" w:space="0" w:color="auto"/>
                <w:bottom w:val="none" w:sz="0" w:space="0" w:color="auto"/>
                <w:right w:val="none" w:sz="0" w:space="0" w:color="auto"/>
              </w:divBdr>
            </w:div>
          </w:divsChild>
        </w:div>
        <w:div w:id="764497282">
          <w:marLeft w:val="0"/>
          <w:marRight w:val="-3912"/>
          <w:marTop w:val="0"/>
          <w:marBottom w:val="0"/>
          <w:divBdr>
            <w:top w:val="none" w:sz="0" w:space="0" w:color="auto"/>
            <w:left w:val="none" w:sz="0" w:space="0" w:color="auto"/>
            <w:bottom w:val="none" w:sz="0" w:space="0" w:color="auto"/>
            <w:right w:val="none" w:sz="0" w:space="0" w:color="auto"/>
          </w:divBdr>
          <w:divsChild>
            <w:div w:id="461463263">
              <w:marLeft w:val="0"/>
              <w:marRight w:val="0"/>
              <w:marTop w:val="0"/>
              <w:marBottom w:val="0"/>
              <w:divBdr>
                <w:top w:val="none" w:sz="0" w:space="0" w:color="auto"/>
                <w:left w:val="none" w:sz="0" w:space="0" w:color="auto"/>
                <w:bottom w:val="none" w:sz="0" w:space="0" w:color="auto"/>
                <w:right w:val="none" w:sz="0" w:space="0" w:color="auto"/>
              </w:divBdr>
            </w:div>
          </w:divsChild>
        </w:div>
        <w:div w:id="955521480">
          <w:marLeft w:val="3912"/>
          <w:marRight w:val="0"/>
          <w:marTop w:val="0"/>
          <w:marBottom w:val="0"/>
          <w:divBdr>
            <w:top w:val="none" w:sz="0" w:space="0" w:color="auto"/>
            <w:left w:val="none" w:sz="0" w:space="0" w:color="auto"/>
            <w:bottom w:val="none" w:sz="0" w:space="0" w:color="auto"/>
            <w:right w:val="none" w:sz="0" w:space="0" w:color="auto"/>
          </w:divBdr>
          <w:divsChild>
            <w:div w:id="558631034">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647243025">
      <w:bodyDiv w:val="1"/>
      <w:marLeft w:val="0"/>
      <w:marRight w:val="0"/>
      <w:marTop w:val="0"/>
      <w:marBottom w:val="0"/>
      <w:divBdr>
        <w:top w:val="none" w:sz="0" w:space="0" w:color="auto"/>
        <w:left w:val="none" w:sz="0" w:space="0" w:color="auto"/>
        <w:bottom w:val="none" w:sz="0" w:space="0" w:color="auto"/>
        <w:right w:val="none" w:sz="0" w:space="0" w:color="auto"/>
      </w:divBdr>
    </w:div>
    <w:div w:id="654185895">
      <w:bodyDiv w:val="1"/>
      <w:marLeft w:val="0"/>
      <w:marRight w:val="0"/>
      <w:marTop w:val="0"/>
      <w:marBottom w:val="0"/>
      <w:divBdr>
        <w:top w:val="none" w:sz="0" w:space="0" w:color="auto"/>
        <w:left w:val="none" w:sz="0" w:space="0" w:color="auto"/>
        <w:bottom w:val="none" w:sz="0" w:space="0" w:color="auto"/>
        <w:right w:val="none" w:sz="0" w:space="0" w:color="auto"/>
      </w:divBdr>
      <w:divsChild>
        <w:div w:id="670520864">
          <w:marLeft w:val="0"/>
          <w:marRight w:val="0"/>
          <w:marTop w:val="0"/>
          <w:marBottom w:val="0"/>
          <w:divBdr>
            <w:top w:val="none" w:sz="0" w:space="0" w:color="auto"/>
            <w:left w:val="none" w:sz="0" w:space="0" w:color="auto"/>
            <w:bottom w:val="none" w:sz="0" w:space="0" w:color="auto"/>
            <w:right w:val="none" w:sz="0" w:space="0" w:color="auto"/>
          </w:divBdr>
          <w:divsChild>
            <w:div w:id="1497771235">
              <w:marLeft w:val="0"/>
              <w:marRight w:val="0"/>
              <w:marTop w:val="0"/>
              <w:marBottom w:val="0"/>
              <w:divBdr>
                <w:top w:val="none" w:sz="0" w:space="0" w:color="auto"/>
                <w:left w:val="none" w:sz="0" w:space="0" w:color="auto"/>
                <w:bottom w:val="none" w:sz="0" w:space="0" w:color="auto"/>
                <w:right w:val="none" w:sz="0" w:space="0" w:color="auto"/>
              </w:divBdr>
              <w:divsChild>
                <w:div w:id="1107046719">
                  <w:marLeft w:val="0"/>
                  <w:marRight w:val="0"/>
                  <w:marTop w:val="0"/>
                  <w:marBottom w:val="0"/>
                  <w:divBdr>
                    <w:top w:val="none" w:sz="0" w:space="0" w:color="auto"/>
                    <w:left w:val="none" w:sz="0" w:space="0" w:color="auto"/>
                    <w:bottom w:val="none" w:sz="0" w:space="0" w:color="auto"/>
                    <w:right w:val="none" w:sz="0" w:space="0" w:color="auto"/>
                  </w:divBdr>
                  <w:divsChild>
                    <w:div w:id="440688111">
                      <w:marLeft w:val="0"/>
                      <w:marRight w:val="0"/>
                      <w:marTop w:val="0"/>
                      <w:marBottom w:val="0"/>
                      <w:divBdr>
                        <w:top w:val="none" w:sz="0" w:space="0" w:color="auto"/>
                        <w:left w:val="none" w:sz="0" w:space="0" w:color="auto"/>
                        <w:bottom w:val="none" w:sz="0" w:space="0" w:color="auto"/>
                        <w:right w:val="none" w:sz="0" w:space="0" w:color="auto"/>
                      </w:divBdr>
                      <w:divsChild>
                        <w:div w:id="179585610">
                          <w:marLeft w:val="0"/>
                          <w:marRight w:val="0"/>
                          <w:marTop w:val="167"/>
                          <w:marBottom w:val="0"/>
                          <w:divBdr>
                            <w:top w:val="none" w:sz="0" w:space="0" w:color="auto"/>
                            <w:left w:val="none" w:sz="0" w:space="0" w:color="auto"/>
                            <w:bottom w:val="none" w:sz="0" w:space="0" w:color="auto"/>
                            <w:right w:val="none" w:sz="0" w:space="0" w:color="auto"/>
                          </w:divBdr>
                          <w:divsChild>
                            <w:div w:id="728844510">
                              <w:marLeft w:val="0"/>
                              <w:marRight w:val="0"/>
                              <w:marTop w:val="0"/>
                              <w:marBottom w:val="0"/>
                              <w:divBdr>
                                <w:top w:val="none" w:sz="0" w:space="0" w:color="auto"/>
                                <w:left w:val="none" w:sz="0" w:space="0" w:color="auto"/>
                                <w:bottom w:val="none" w:sz="0" w:space="0" w:color="auto"/>
                                <w:right w:val="none" w:sz="0" w:space="0" w:color="auto"/>
                              </w:divBdr>
                              <w:divsChild>
                                <w:div w:id="2094667338">
                                  <w:marLeft w:val="0"/>
                                  <w:marRight w:val="0"/>
                                  <w:marTop w:val="0"/>
                                  <w:marBottom w:val="0"/>
                                  <w:divBdr>
                                    <w:top w:val="none" w:sz="0" w:space="0" w:color="auto"/>
                                    <w:left w:val="none" w:sz="0" w:space="0" w:color="auto"/>
                                    <w:bottom w:val="none" w:sz="0" w:space="0" w:color="auto"/>
                                    <w:right w:val="none" w:sz="0" w:space="0" w:color="auto"/>
                                  </w:divBdr>
                                  <w:divsChild>
                                    <w:div w:id="1575433883">
                                      <w:marLeft w:val="0"/>
                                      <w:marRight w:val="0"/>
                                      <w:marTop w:val="0"/>
                                      <w:marBottom w:val="0"/>
                                      <w:divBdr>
                                        <w:top w:val="none" w:sz="0" w:space="0" w:color="auto"/>
                                        <w:left w:val="none" w:sz="0" w:space="0" w:color="auto"/>
                                        <w:bottom w:val="none" w:sz="0" w:space="0" w:color="auto"/>
                                        <w:right w:val="none" w:sz="0" w:space="0" w:color="auto"/>
                                      </w:divBdr>
                                      <w:divsChild>
                                        <w:div w:id="405229326">
                                          <w:marLeft w:val="50"/>
                                          <w:marRight w:val="0"/>
                                          <w:marTop w:val="0"/>
                                          <w:marBottom w:val="0"/>
                                          <w:divBdr>
                                            <w:top w:val="none" w:sz="0" w:space="0" w:color="auto"/>
                                            <w:left w:val="none" w:sz="0" w:space="0" w:color="auto"/>
                                            <w:bottom w:val="none" w:sz="0" w:space="0" w:color="auto"/>
                                            <w:right w:val="none" w:sz="0" w:space="0" w:color="auto"/>
                                          </w:divBdr>
                                          <w:divsChild>
                                            <w:div w:id="2017462276">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4568223">
      <w:bodyDiv w:val="1"/>
      <w:marLeft w:val="0"/>
      <w:marRight w:val="0"/>
      <w:marTop w:val="0"/>
      <w:marBottom w:val="0"/>
      <w:divBdr>
        <w:top w:val="none" w:sz="0" w:space="0" w:color="auto"/>
        <w:left w:val="none" w:sz="0" w:space="0" w:color="auto"/>
        <w:bottom w:val="none" w:sz="0" w:space="0" w:color="auto"/>
        <w:right w:val="none" w:sz="0" w:space="0" w:color="auto"/>
      </w:divBdr>
      <w:divsChild>
        <w:div w:id="428350660">
          <w:marLeft w:val="0"/>
          <w:marRight w:val="0"/>
          <w:marTop w:val="0"/>
          <w:marBottom w:val="0"/>
          <w:divBdr>
            <w:top w:val="none" w:sz="0" w:space="0" w:color="auto"/>
            <w:left w:val="none" w:sz="0" w:space="0" w:color="auto"/>
            <w:bottom w:val="none" w:sz="0" w:space="0" w:color="auto"/>
            <w:right w:val="none" w:sz="0" w:space="0" w:color="auto"/>
          </w:divBdr>
          <w:divsChild>
            <w:div w:id="1682970613">
              <w:marLeft w:val="0"/>
              <w:marRight w:val="0"/>
              <w:marTop w:val="0"/>
              <w:marBottom w:val="0"/>
              <w:divBdr>
                <w:top w:val="none" w:sz="0" w:space="0" w:color="auto"/>
                <w:left w:val="none" w:sz="0" w:space="0" w:color="auto"/>
                <w:bottom w:val="none" w:sz="0" w:space="0" w:color="auto"/>
                <w:right w:val="none" w:sz="0" w:space="0" w:color="auto"/>
              </w:divBdr>
              <w:divsChild>
                <w:div w:id="1858345128">
                  <w:marLeft w:val="0"/>
                  <w:marRight w:val="0"/>
                  <w:marTop w:val="0"/>
                  <w:marBottom w:val="0"/>
                  <w:divBdr>
                    <w:top w:val="none" w:sz="0" w:space="0" w:color="auto"/>
                    <w:left w:val="none" w:sz="0" w:space="0" w:color="auto"/>
                    <w:bottom w:val="none" w:sz="0" w:space="0" w:color="auto"/>
                    <w:right w:val="none" w:sz="0" w:space="0" w:color="auto"/>
                  </w:divBdr>
                  <w:divsChild>
                    <w:div w:id="1257716783">
                      <w:marLeft w:val="0"/>
                      <w:marRight w:val="0"/>
                      <w:marTop w:val="0"/>
                      <w:marBottom w:val="0"/>
                      <w:divBdr>
                        <w:top w:val="none" w:sz="0" w:space="0" w:color="auto"/>
                        <w:left w:val="none" w:sz="0" w:space="0" w:color="auto"/>
                        <w:bottom w:val="none" w:sz="0" w:space="0" w:color="auto"/>
                        <w:right w:val="none" w:sz="0" w:space="0" w:color="auto"/>
                      </w:divBdr>
                      <w:divsChild>
                        <w:div w:id="1627658427">
                          <w:marLeft w:val="0"/>
                          <w:marRight w:val="0"/>
                          <w:marTop w:val="167"/>
                          <w:marBottom w:val="0"/>
                          <w:divBdr>
                            <w:top w:val="none" w:sz="0" w:space="0" w:color="auto"/>
                            <w:left w:val="none" w:sz="0" w:space="0" w:color="auto"/>
                            <w:bottom w:val="none" w:sz="0" w:space="0" w:color="auto"/>
                            <w:right w:val="none" w:sz="0" w:space="0" w:color="auto"/>
                          </w:divBdr>
                          <w:divsChild>
                            <w:div w:id="391924523">
                              <w:marLeft w:val="0"/>
                              <w:marRight w:val="0"/>
                              <w:marTop w:val="0"/>
                              <w:marBottom w:val="0"/>
                              <w:divBdr>
                                <w:top w:val="none" w:sz="0" w:space="0" w:color="auto"/>
                                <w:left w:val="none" w:sz="0" w:space="0" w:color="auto"/>
                                <w:bottom w:val="none" w:sz="0" w:space="0" w:color="auto"/>
                                <w:right w:val="none" w:sz="0" w:space="0" w:color="auto"/>
                              </w:divBdr>
                              <w:divsChild>
                                <w:div w:id="756251033">
                                  <w:marLeft w:val="0"/>
                                  <w:marRight w:val="0"/>
                                  <w:marTop w:val="0"/>
                                  <w:marBottom w:val="0"/>
                                  <w:divBdr>
                                    <w:top w:val="none" w:sz="0" w:space="0" w:color="auto"/>
                                    <w:left w:val="none" w:sz="0" w:space="0" w:color="auto"/>
                                    <w:bottom w:val="none" w:sz="0" w:space="0" w:color="auto"/>
                                    <w:right w:val="none" w:sz="0" w:space="0" w:color="auto"/>
                                  </w:divBdr>
                                  <w:divsChild>
                                    <w:div w:id="1384257118">
                                      <w:marLeft w:val="0"/>
                                      <w:marRight w:val="0"/>
                                      <w:marTop w:val="0"/>
                                      <w:marBottom w:val="0"/>
                                      <w:divBdr>
                                        <w:top w:val="none" w:sz="0" w:space="0" w:color="auto"/>
                                        <w:left w:val="none" w:sz="0" w:space="0" w:color="auto"/>
                                        <w:bottom w:val="none" w:sz="0" w:space="0" w:color="auto"/>
                                        <w:right w:val="none" w:sz="0" w:space="0" w:color="auto"/>
                                      </w:divBdr>
                                      <w:divsChild>
                                        <w:div w:id="12388328">
                                          <w:marLeft w:val="0"/>
                                          <w:marRight w:val="-50"/>
                                          <w:marTop w:val="0"/>
                                          <w:marBottom w:val="0"/>
                                          <w:divBdr>
                                            <w:top w:val="none" w:sz="0" w:space="0" w:color="auto"/>
                                            <w:left w:val="none" w:sz="0" w:space="0" w:color="auto"/>
                                            <w:bottom w:val="none" w:sz="0" w:space="0" w:color="auto"/>
                                            <w:right w:val="none" w:sz="0" w:space="0" w:color="auto"/>
                                          </w:divBdr>
                                          <w:divsChild>
                                            <w:div w:id="115005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62202">
      <w:bodyDiv w:val="1"/>
      <w:marLeft w:val="0"/>
      <w:marRight w:val="0"/>
      <w:marTop w:val="0"/>
      <w:marBottom w:val="0"/>
      <w:divBdr>
        <w:top w:val="none" w:sz="0" w:space="0" w:color="auto"/>
        <w:left w:val="none" w:sz="0" w:space="0" w:color="auto"/>
        <w:bottom w:val="none" w:sz="0" w:space="0" w:color="auto"/>
        <w:right w:val="none" w:sz="0" w:space="0" w:color="auto"/>
      </w:divBdr>
    </w:div>
    <w:div w:id="782649872">
      <w:bodyDiv w:val="1"/>
      <w:marLeft w:val="0"/>
      <w:marRight w:val="0"/>
      <w:marTop w:val="0"/>
      <w:marBottom w:val="0"/>
      <w:divBdr>
        <w:top w:val="none" w:sz="0" w:space="0" w:color="auto"/>
        <w:left w:val="none" w:sz="0" w:space="0" w:color="auto"/>
        <w:bottom w:val="none" w:sz="0" w:space="0" w:color="auto"/>
        <w:right w:val="none" w:sz="0" w:space="0" w:color="auto"/>
      </w:divBdr>
    </w:div>
    <w:div w:id="787236986">
      <w:bodyDiv w:val="1"/>
      <w:marLeft w:val="0"/>
      <w:marRight w:val="0"/>
      <w:marTop w:val="0"/>
      <w:marBottom w:val="0"/>
      <w:divBdr>
        <w:top w:val="none" w:sz="0" w:space="0" w:color="auto"/>
        <w:left w:val="none" w:sz="0" w:space="0" w:color="auto"/>
        <w:bottom w:val="none" w:sz="0" w:space="0" w:color="auto"/>
        <w:right w:val="none" w:sz="0" w:space="0" w:color="auto"/>
      </w:divBdr>
      <w:divsChild>
        <w:div w:id="1716538997">
          <w:marLeft w:val="0"/>
          <w:marRight w:val="0"/>
          <w:marTop w:val="0"/>
          <w:marBottom w:val="0"/>
          <w:divBdr>
            <w:top w:val="none" w:sz="0" w:space="0" w:color="auto"/>
            <w:left w:val="none" w:sz="0" w:space="0" w:color="auto"/>
            <w:bottom w:val="none" w:sz="0" w:space="0" w:color="auto"/>
            <w:right w:val="none" w:sz="0" w:space="0" w:color="auto"/>
          </w:divBdr>
        </w:div>
      </w:divsChild>
    </w:div>
    <w:div w:id="787624066">
      <w:bodyDiv w:val="1"/>
      <w:marLeft w:val="0"/>
      <w:marRight w:val="0"/>
      <w:marTop w:val="0"/>
      <w:marBottom w:val="0"/>
      <w:divBdr>
        <w:top w:val="none" w:sz="0" w:space="0" w:color="auto"/>
        <w:left w:val="none" w:sz="0" w:space="0" w:color="auto"/>
        <w:bottom w:val="none" w:sz="0" w:space="0" w:color="auto"/>
        <w:right w:val="none" w:sz="0" w:space="0" w:color="auto"/>
      </w:divBdr>
      <w:divsChild>
        <w:div w:id="1037850388">
          <w:marLeft w:val="0"/>
          <w:marRight w:val="0"/>
          <w:marTop w:val="0"/>
          <w:marBottom w:val="0"/>
          <w:divBdr>
            <w:top w:val="none" w:sz="0" w:space="0" w:color="auto"/>
            <w:left w:val="none" w:sz="0" w:space="0" w:color="auto"/>
            <w:bottom w:val="none" w:sz="0" w:space="0" w:color="auto"/>
            <w:right w:val="none" w:sz="0" w:space="0" w:color="auto"/>
          </w:divBdr>
          <w:divsChild>
            <w:div w:id="1424255799">
              <w:marLeft w:val="0"/>
              <w:marRight w:val="0"/>
              <w:marTop w:val="0"/>
              <w:marBottom w:val="0"/>
              <w:divBdr>
                <w:top w:val="none" w:sz="0" w:space="0" w:color="auto"/>
                <w:left w:val="none" w:sz="0" w:space="0" w:color="auto"/>
                <w:bottom w:val="none" w:sz="0" w:space="0" w:color="auto"/>
                <w:right w:val="none" w:sz="0" w:space="0" w:color="auto"/>
              </w:divBdr>
              <w:divsChild>
                <w:div w:id="1492984907">
                  <w:marLeft w:val="0"/>
                  <w:marRight w:val="0"/>
                  <w:marTop w:val="0"/>
                  <w:marBottom w:val="0"/>
                  <w:divBdr>
                    <w:top w:val="none" w:sz="0" w:space="0" w:color="auto"/>
                    <w:left w:val="none" w:sz="0" w:space="0" w:color="auto"/>
                    <w:bottom w:val="none" w:sz="0" w:space="0" w:color="auto"/>
                    <w:right w:val="none" w:sz="0" w:space="0" w:color="auto"/>
                  </w:divBdr>
                  <w:divsChild>
                    <w:div w:id="10111404">
                      <w:marLeft w:val="0"/>
                      <w:marRight w:val="0"/>
                      <w:marTop w:val="0"/>
                      <w:marBottom w:val="0"/>
                      <w:divBdr>
                        <w:top w:val="none" w:sz="0" w:space="0" w:color="auto"/>
                        <w:left w:val="none" w:sz="0" w:space="0" w:color="auto"/>
                        <w:bottom w:val="none" w:sz="0" w:space="0" w:color="auto"/>
                        <w:right w:val="none" w:sz="0" w:space="0" w:color="auto"/>
                      </w:divBdr>
                      <w:divsChild>
                        <w:div w:id="2088064803">
                          <w:marLeft w:val="0"/>
                          <w:marRight w:val="0"/>
                          <w:marTop w:val="167"/>
                          <w:marBottom w:val="0"/>
                          <w:divBdr>
                            <w:top w:val="none" w:sz="0" w:space="0" w:color="auto"/>
                            <w:left w:val="none" w:sz="0" w:space="0" w:color="auto"/>
                            <w:bottom w:val="none" w:sz="0" w:space="0" w:color="auto"/>
                            <w:right w:val="none" w:sz="0" w:space="0" w:color="auto"/>
                          </w:divBdr>
                          <w:divsChild>
                            <w:div w:id="1994138833">
                              <w:marLeft w:val="0"/>
                              <w:marRight w:val="0"/>
                              <w:marTop w:val="0"/>
                              <w:marBottom w:val="0"/>
                              <w:divBdr>
                                <w:top w:val="none" w:sz="0" w:space="0" w:color="auto"/>
                                <w:left w:val="none" w:sz="0" w:space="0" w:color="auto"/>
                                <w:bottom w:val="none" w:sz="0" w:space="0" w:color="auto"/>
                                <w:right w:val="none" w:sz="0" w:space="0" w:color="auto"/>
                              </w:divBdr>
                              <w:divsChild>
                                <w:div w:id="1977180847">
                                  <w:marLeft w:val="0"/>
                                  <w:marRight w:val="0"/>
                                  <w:marTop w:val="0"/>
                                  <w:marBottom w:val="0"/>
                                  <w:divBdr>
                                    <w:top w:val="none" w:sz="0" w:space="0" w:color="auto"/>
                                    <w:left w:val="none" w:sz="0" w:space="0" w:color="auto"/>
                                    <w:bottom w:val="none" w:sz="0" w:space="0" w:color="auto"/>
                                    <w:right w:val="none" w:sz="0" w:space="0" w:color="auto"/>
                                  </w:divBdr>
                                  <w:divsChild>
                                    <w:div w:id="10449707">
                                      <w:marLeft w:val="0"/>
                                      <w:marRight w:val="0"/>
                                      <w:marTop w:val="0"/>
                                      <w:marBottom w:val="0"/>
                                      <w:divBdr>
                                        <w:top w:val="none" w:sz="0" w:space="0" w:color="auto"/>
                                        <w:left w:val="none" w:sz="0" w:space="0" w:color="auto"/>
                                        <w:bottom w:val="none" w:sz="0" w:space="0" w:color="auto"/>
                                        <w:right w:val="none" w:sz="0" w:space="0" w:color="auto"/>
                                      </w:divBdr>
                                      <w:divsChild>
                                        <w:div w:id="1942299327">
                                          <w:marLeft w:val="50"/>
                                          <w:marRight w:val="0"/>
                                          <w:marTop w:val="0"/>
                                          <w:marBottom w:val="0"/>
                                          <w:divBdr>
                                            <w:top w:val="none" w:sz="0" w:space="0" w:color="auto"/>
                                            <w:left w:val="none" w:sz="0" w:space="0" w:color="auto"/>
                                            <w:bottom w:val="none" w:sz="0" w:space="0" w:color="auto"/>
                                            <w:right w:val="none" w:sz="0" w:space="0" w:color="auto"/>
                                          </w:divBdr>
                                          <w:divsChild>
                                            <w:div w:id="731849003">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2017553">
      <w:bodyDiv w:val="1"/>
      <w:marLeft w:val="0"/>
      <w:marRight w:val="0"/>
      <w:marTop w:val="0"/>
      <w:marBottom w:val="0"/>
      <w:divBdr>
        <w:top w:val="none" w:sz="0" w:space="0" w:color="auto"/>
        <w:left w:val="none" w:sz="0" w:space="0" w:color="auto"/>
        <w:bottom w:val="none" w:sz="0" w:space="0" w:color="auto"/>
        <w:right w:val="none" w:sz="0" w:space="0" w:color="auto"/>
      </w:divBdr>
      <w:divsChild>
        <w:div w:id="1537699425">
          <w:marLeft w:val="0"/>
          <w:marRight w:val="0"/>
          <w:marTop w:val="0"/>
          <w:marBottom w:val="0"/>
          <w:divBdr>
            <w:top w:val="none" w:sz="0" w:space="0" w:color="auto"/>
            <w:left w:val="none" w:sz="0" w:space="0" w:color="auto"/>
            <w:bottom w:val="none" w:sz="0" w:space="0" w:color="auto"/>
            <w:right w:val="none" w:sz="0" w:space="0" w:color="auto"/>
          </w:divBdr>
          <w:divsChild>
            <w:div w:id="1440762414">
              <w:marLeft w:val="0"/>
              <w:marRight w:val="0"/>
              <w:marTop w:val="0"/>
              <w:marBottom w:val="0"/>
              <w:divBdr>
                <w:top w:val="none" w:sz="0" w:space="0" w:color="auto"/>
                <w:left w:val="none" w:sz="0" w:space="0" w:color="auto"/>
                <w:bottom w:val="none" w:sz="0" w:space="0" w:color="auto"/>
                <w:right w:val="none" w:sz="0" w:space="0" w:color="auto"/>
              </w:divBdr>
              <w:divsChild>
                <w:div w:id="1954435407">
                  <w:marLeft w:val="0"/>
                  <w:marRight w:val="0"/>
                  <w:marTop w:val="0"/>
                  <w:marBottom w:val="0"/>
                  <w:divBdr>
                    <w:top w:val="none" w:sz="0" w:space="0" w:color="auto"/>
                    <w:left w:val="none" w:sz="0" w:space="0" w:color="auto"/>
                    <w:bottom w:val="none" w:sz="0" w:space="0" w:color="auto"/>
                    <w:right w:val="none" w:sz="0" w:space="0" w:color="auto"/>
                  </w:divBdr>
                  <w:divsChild>
                    <w:div w:id="1941788608">
                      <w:marLeft w:val="0"/>
                      <w:marRight w:val="0"/>
                      <w:marTop w:val="0"/>
                      <w:marBottom w:val="0"/>
                      <w:divBdr>
                        <w:top w:val="none" w:sz="0" w:space="0" w:color="auto"/>
                        <w:left w:val="none" w:sz="0" w:space="0" w:color="auto"/>
                        <w:bottom w:val="none" w:sz="0" w:space="0" w:color="auto"/>
                        <w:right w:val="none" w:sz="0" w:space="0" w:color="auto"/>
                      </w:divBdr>
                      <w:divsChild>
                        <w:div w:id="1760759438">
                          <w:marLeft w:val="0"/>
                          <w:marRight w:val="0"/>
                          <w:marTop w:val="167"/>
                          <w:marBottom w:val="0"/>
                          <w:divBdr>
                            <w:top w:val="none" w:sz="0" w:space="0" w:color="auto"/>
                            <w:left w:val="none" w:sz="0" w:space="0" w:color="auto"/>
                            <w:bottom w:val="none" w:sz="0" w:space="0" w:color="auto"/>
                            <w:right w:val="none" w:sz="0" w:space="0" w:color="auto"/>
                          </w:divBdr>
                          <w:divsChild>
                            <w:div w:id="1064834683">
                              <w:marLeft w:val="0"/>
                              <w:marRight w:val="0"/>
                              <w:marTop w:val="0"/>
                              <w:marBottom w:val="0"/>
                              <w:divBdr>
                                <w:top w:val="none" w:sz="0" w:space="0" w:color="auto"/>
                                <w:left w:val="none" w:sz="0" w:space="0" w:color="auto"/>
                                <w:bottom w:val="none" w:sz="0" w:space="0" w:color="auto"/>
                                <w:right w:val="none" w:sz="0" w:space="0" w:color="auto"/>
                              </w:divBdr>
                              <w:divsChild>
                                <w:div w:id="1438720297">
                                  <w:marLeft w:val="0"/>
                                  <w:marRight w:val="0"/>
                                  <w:marTop w:val="0"/>
                                  <w:marBottom w:val="0"/>
                                  <w:divBdr>
                                    <w:top w:val="none" w:sz="0" w:space="0" w:color="auto"/>
                                    <w:left w:val="none" w:sz="0" w:space="0" w:color="auto"/>
                                    <w:bottom w:val="none" w:sz="0" w:space="0" w:color="auto"/>
                                    <w:right w:val="none" w:sz="0" w:space="0" w:color="auto"/>
                                  </w:divBdr>
                                  <w:divsChild>
                                    <w:div w:id="1694763915">
                                      <w:marLeft w:val="0"/>
                                      <w:marRight w:val="0"/>
                                      <w:marTop w:val="0"/>
                                      <w:marBottom w:val="0"/>
                                      <w:divBdr>
                                        <w:top w:val="none" w:sz="0" w:space="0" w:color="auto"/>
                                        <w:left w:val="none" w:sz="0" w:space="0" w:color="auto"/>
                                        <w:bottom w:val="none" w:sz="0" w:space="0" w:color="auto"/>
                                        <w:right w:val="none" w:sz="0" w:space="0" w:color="auto"/>
                                      </w:divBdr>
                                      <w:divsChild>
                                        <w:div w:id="875703248">
                                          <w:marLeft w:val="50"/>
                                          <w:marRight w:val="0"/>
                                          <w:marTop w:val="0"/>
                                          <w:marBottom w:val="0"/>
                                          <w:divBdr>
                                            <w:top w:val="none" w:sz="0" w:space="0" w:color="auto"/>
                                            <w:left w:val="none" w:sz="0" w:space="0" w:color="auto"/>
                                            <w:bottom w:val="none" w:sz="0" w:space="0" w:color="auto"/>
                                            <w:right w:val="none" w:sz="0" w:space="0" w:color="auto"/>
                                          </w:divBdr>
                                          <w:divsChild>
                                            <w:div w:id="216430101">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7800983">
      <w:bodyDiv w:val="1"/>
      <w:marLeft w:val="0"/>
      <w:marRight w:val="0"/>
      <w:marTop w:val="0"/>
      <w:marBottom w:val="0"/>
      <w:divBdr>
        <w:top w:val="none" w:sz="0" w:space="0" w:color="auto"/>
        <w:left w:val="none" w:sz="0" w:space="0" w:color="auto"/>
        <w:bottom w:val="none" w:sz="0" w:space="0" w:color="auto"/>
        <w:right w:val="none" w:sz="0" w:space="0" w:color="auto"/>
      </w:divBdr>
    </w:div>
    <w:div w:id="835850679">
      <w:bodyDiv w:val="1"/>
      <w:marLeft w:val="0"/>
      <w:marRight w:val="0"/>
      <w:marTop w:val="0"/>
      <w:marBottom w:val="0"/>
      <w:divBdr>
        <w:top w:val="none" w:sz="0" w:space="0" w:color="auto"/>
        <w:left w:val="none" w:sz="0" w:space="0" w:color="auto"/>
        <w:bottom w:val="none" w:sz="0" w:space="0" w:color="auto"/>
        <w:right w:val="none" w:sz="0" w:space="0" w:color="auto"/>
      </w:divBdr>
      <w:divsChild>
        <w:div w:id="792402122">
          <w:marLeft w:val="0"/>
          <w:marRight w:val="0"/>
          <w:marTop w:val="0"/>
          <w:marBottom w:val="0"/>
          <w:divBdr>
            <w:top w:val="none" w:sz="0" w:space="0" w:color="auto"/>
            <w:left w:val="none" w:sz="0" w:space="0" w:color="auto"/>
            <w:bottom w:val="none" w:sz="0" w:space="0" w:color="auto"/>
            <w:right w:val="none" w:sz="0" w:space="0" w:color="auto"/>
          </w:divBdr>
        </w:div>
      </w:divsChild>
    </w:div>
    <w:div w:id="847672088">
      <w:bodyDiv w:val="1"/>
      <w:marLeft w:val="0"/>
      <w:marRight w:val="0"/>
      <w:marTop w:val="0"/>
      <w:marBottom w:val="0"/>
      <w:divBdr>
        <w:top w:val="none" w:sz="0" w:space="0" w:color="auto"/>
        <w:left w:val="none" w:sz="0" w:space="0" w:color="auto"/>
        <w:bottom w:val="none" w:sz="0" w:space="0" w:color="auto"/>
        <w:right w:val="none" w:sz="0" w:space="0" w:color="auto"/>
      </w:divBdr>
      <w:divsChild>
        <w:div w:id="42020752">
          <w:marLeft w:val="0"/>
          <w:marRight w:val="0"/>
          <w:marTop w:val="0"/>
          <w:marBottom w:val="0"/>
          <w:divBdr>
            <w:top w:val="none" w:sz="0" w:space="0" w:color="auto"/>
            <w:left w:val="none" w:sz="0" w:space="0" w:color="auto"/>
            <w:bottom w:val="none" w:sz="0" w:space="0" w:color="auto"/>
            <w:right w:val="none" w:sz="0" w:space="0" w:color="auto"/>
          </w:divBdr>
          <w:divsChild>
            <w:div w:id="1801217441">
              <w:marLeft w:val="0"/>
              <w:marRight w:val="0"/>
              <w:marTop w:val="0"/>
              <w:marBottom w:val="0"/>
              <w:divBdr>
                <w:top w:val="none" w:sz="0" w:space="0" w:color="auto"/>
                <w:left w:val="none" w:sz="0" w:space="0" w:color="auto"/>
                <w:bottom w:val="none" w:sz="0" w:space="0" w:color="auto"/>
                <w:right w:val="none" w:sz="0" w:space="0" w:color="auto"/>
              </w:divBdr>
              <w:divsChild>
                <w:div w:id="1848907050">
                  <w:marLeft w:val="0"/>
                  <w:marRight w:val="0"/>
                  <w:marTop w:val="0"/>
                  <w:marBottom w:val="0"/>
                  <w:divBdr>
                    <w:top w:val="none" w:sz="0" w:space="0" w:color="auto"/>
                    <w:left w:val="none" w:sz="0" w:space="0" w:color="auto"/>
                    <w:bottom w:val="none" w:sz="0" w:space="0" w:color="auto"/>
                    <w:right w:val="none" w:sz="0" w:space="0" w:color="auto"/>
                  </w:divBdr>
                  <w:divsChild>
                    <w:div w:id="1857575044">
                      <w:marLeft w:val="0"/>
                      <w:marRight w:val="0"/>
                      <w:marTop w:val="0"/>
                      <w:marBottom w:val="0"/>
                      <w:divBdr>
                        <w:top w:val="none" w:sz="0" w:space="0" w:color="auto"/>
                        <w:left w:val="none" w:sz="0" w:space="0" w:color="auto"/>
                        <w:bottom w:val="none" w:sz="0" w:space="0" w:color="auto"/>
                        <w:right w:val="none" w:sz="0" w:space="0" w:color="auto"/>
                      </w:divBdr>
                      <w:divsChild>
                        <w:div w:id="17389727">
                          <w:marLeft w:val="0"/>
                          <w:marRight w:val="0"/>
                          <w:marTop w:val="167"/>
                          <w:marBottom w:val="0"/>
                          <w:divBdr>
                            <w:top w:val="none" w:sz="0" w:space="0" w:color="auto"/>
                            <w:left w:val="none" w:sz="0" w:space="0" w:color="auto"/>
                            <w:bottom w:val="none" w:sz="0" w:space="0" w:color="auto"/>
                            <w:right w:val="none" w:sz="0" w:space="0" w:color="auto"/>
                          </w:divBdr>
                          <w:divsChild>
                            <w:div w:id="464354162">
                              <w:marLeft w:val="0"/>
                              <w:marRight w:val="0"/>
                              <w:marTop w:val="0"/>
                              <w:marBottom w:val="0"/>
                              <w:divBdr>
                                <w:top w:val="none" w:sz="0" w:space="0" w:color="auto"/>
                                <w:left w:val="none" w:sz="0" w:space="0" w:color="auto"/>
                                <w:bottom w:val="none" w:sz="0" w:space="0" w:color="auto"/>
                                <w:right w:val="none" w:sz="0" w:space="0" w:color="auto"/>
                              </w:divBdr>
                              <w:divsChild>
                                <w:div w:id="1734425431">
                                  <w:marLeft w:val="0"/>
                                  <w:marRight w:val="0"/>
                                  <w:marTop w:val="0"/>
                                  <w:marBottom w:val="0"/>
                                  <w:divBdr>
                                    <w:top w:val="none" w:sz="0" w:space="0" w:color="auto"/>
                                    <w:left w:val="none" w:sz="0" w:space="0" w:color="auto"/>
                                    <w:bottom w:val="none" w:sz="0" w:space="0" w:color="auto"/>
                                    <w:right w:val="none" w:sz="0" w:space="0" w:color="auto"/>
                                  </w:divBdr>
                                  <w:divsChild>
                                    <w:div w:id="476343666">
                                      <w:marLeft w:val="0"/>
                                      <w:marRight w:val="0"/>
                                      <w:marTop w:val="0"/>
                                      <w:marBottom w:val="0"/>
                                      <w:divBdr>
                                        <w:top w:val="none" w:sz="0" w:space="0" w:color="auto"/>
                                        <w:left w:val="none" w:sz="0" w:space="0" w:color="auto"/>
                                        <w:bottom w:val="none" w:sz="0" w:space="0" w:color="auto"/>
                                        <w:right w:val="none" w:sz="0" w:space="0" w:color="auto"/>
                                      </w:divBdr>
                                      <w:divsChild>
                                        <w:div w:id="826435759">
                                          <w:marLeft w:val="50"/>
                                          <w:marRight w:val="0"/>
                                          <w:marTop w:val="0"/>
                                          <w:marBottom w:val="0"/>
                                          <w:divBdr>
                                            <w:top w:val="none" w:sz="0" w:space="0" w:color="auto"/>
                                            <w:left w:val="none" w:sz="0" w:space="0" w:color="auto"/>
                                            <w:bottom w:val="none" w:sz="0" w:space="0" w:color="auto"/>
                                            <w:right w:val="none" w:sz="0" w:space="0" w:color="auto"/>
                                          </w:divBdr>
                                          <w:divsChild>
                                            <w:div w:id="853299630">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7886814">
      <w:bodyDiv w:val="1"/>
      <w:marLeft w:val="0"/>
      <w:marRight w:val="0"/>
      <w:marTop w:val="0"/>
      <w:marBottom w:val="0"/>
      <w:divBdr>
        <w:top w:val="none" w:sz="0" w:space="0" w:color="auto"/>
        <w:left w:val="none" w:sz="0" w:space="0" w:color="auto"/>
        <w:bottom w:val="none" w:sz="0" w:space="0" w:color="auto"/>
        <w:right w:val="none" w:sz="0" w:space="0" w:color="auto"/>
      </w:divBdr>
    </w:div>
    <w:div w:id="928268779">
      <w:bodyDiv w:val="1"/>
      <w:marLeft w:val="0"/>
      <w:marRight w:val="0"/>
      <w:marTop w:val="0"/>
      <w:marBottom w:val="0"/>
      <w:divBdr>
        <w:top w:val="none" w:sz="0" w:space="0" w:color="auto"/>
        <w:left w:val="none" w:sz="0" w:space="0" w:color="auto"/>
        <w:bottom w:val="none" w:sz="0" w:space="0" w:color="auto"/>
        <w:right w:val="none" w:sz="0" w:space="0" w:color="auto"/>
      </w:divBdr>
    </w:div>
    <w:div w:id="940533681">
      <w:bodyDiv w:val="1"/>
      <w:marLeft w:val="0"/>
      <w:marRight w:val="0"/>
      <w:marTop w:val="0"/>
      <w:marBottom w:val="0"/>
      <w:divBdr>
        <w:top w:val="none" w:sz="0" w:space="0" w:color="auto"/>
        <w:left w:val="none" w:sz="0" w:space="0" w:color="auto"/>
        <w:bottom w:val="none" w:sz="0" w:space="0" w:color="auto"/>
        <w:right w:val="none" w:sz="0" w:space="0" w:color="auto"/>
      </w:divBdr>
    </w:div>
    <w:div w:id="973631932">
      <w:bodyDiv w:val="1"/>
      <w:marLeft w:val="0"/>
      <w:marRight w:val="0"/>
      <w:marTop w:val="0"/>
      <w:marBottom w:val="0"/>
      <w:divBdr>
        <w:top w:val="none" w:sz="0" w:space="0" w:color="auto"/>
        <w:left w:val="none" w:sz="0" w:space="0" w:color="auto"/>
        <w:bottom w:val="none" w:sz="0" w:space="0" w:color="auto"/>
        <w:right w:val="none" w:sz="0" w:space="0" w:color="auto"/>
      </w:divBdr>
    </w:div>
    <w:div w:id="1018048551">
      <w:bodyDiv w:val="1"/>
      <w:marLeft w:val="0"/>
      <w:marRight w:val="0"/>
      <w:marTop w:val="0"/>
      <w:marBottom w:val="0"/>
      <w:divBdr>
        <w:top w:val="none" w:sz="0" w:space="0" w:color="auto"/>
        <w:left w:val="none" w:sz="0" w:space="0" w:color="auto"/>
        <w:bottom w:val="none" w:sz="0" w:space="0" w:color="auto"/>
        <w:right w:val="none" w:sz="0" w:space="0" w:color="auto"/>
      </w:divBdr>
      <w:divsChild>
        <w:div w:id="338700469">
          <w:marLeft w:val="0"/>
          <w:marRight w:val="0"/>
          <w:marTop w:val="0"/>
          <w:marBottom w:val="0"/>
          <w:divBdr>
            <w:top w:val="none" w:sz="0" w:space="0" w:color="auto"/>
            <w:left w:val="none" w:sz="0" w:space="0" w:color="auto"/>
            <w:bottom w:val="none" w:sz="0" w:space="0" w:color="auto"/>
            <w:right w:val="none" w:sz="0" w:space="0" w:color="auto"/>
          </w:divBdr>
          <w:divsChild>
            <w:div w:id="1030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656860">
      <w:bodyDiv w:val="1"/>
      <w:marLeft w:val="0"/>
      <w:marRight w:val="0"/>
      <w:marTop w:val="0"/>
      <w:marBottom w:val="0"/>
      <w:divBdr>
        <w:top w:val="none" w:sz="0" w:space="0" w:color="auto"/>
        <w:left w:val="none" w:sz="0" w:space="0" w:color="auto"/>
        <w:bottom w:val="none" w:sz="0" w:space="0" w:color="auto"/>
        <w:right w:val="none" w:sz="0" w:space="0" w:color="auto"/>
      </w:divBdr>
      <w:divsChild>
        <w:div w:id="720979879">
          <w:marLeft w:val="0"/>
          <w:marRight w:val="0"/>
          <w:marTop w:val="0"/>
          <w:marBottom w:val="0"/>
          <w:divBdr>
            <w:top w:val="none" w:sz="0" w:space="0" w:color="auto"/>
            <w:left w:val="none" w:sz="0" w:space="0" w:color="auto"/>
            <w:bottom w:val="none" w:sz="0" w:space="0" w:color="auto"/>
            <w:right w:val="none" w:sz="0" w:space="0" w:color="auto"/>
          </w:divBdr>
        </w:div>
        <w:div w:id="1702590776">
          <w:marLeft w:val="0"/>
          <w:marRight w:val="-3912"/>
          <w:marTop w:val="0"/>
          <w:marBottom w:val="0"/>
          <w:divBdr>
            <w:top w:val="none" w:sz="0" w:space="0" w:color="auto"/>
            <w:left w:val="none" w:sz="0" w:space="0" w:color="auto"/>
            <w:bottom w:val="none" w:sz="0" w:space="0" w:color="auto"/>
            <w:right w:val="none" w:sz="0" w:space="0" w:color="auto"/>
          </w:divBdr>
          <w:divsChild>
            <w:div w:id="817187467">
              <w:marLeft w:val="0"/>
              <w:marRight w:val="0"/>
              <w:marTop w:val="0"/>
              <w:marBottom w:val="0"/>
              <w:divBdr>
                <w:top w:val="none" w:sz="0" w:space="0" w:color="auto"/>
                <w:left w:val="none" w:sz="0" w:space="0" w:color="auto"/>
                <w:bottom w:val="none" w:sz="0" w:space="0" w:color="auto"/>
                <w:right w:val="none" w:sz="0" w:space="0" w:color="auto"/>
              </w:divBdr>
            </w:div>
          </w:divsChild>
        </w:div>
        <w:div w:id="1318263238">
          <w:marLeft w:val="3912"/>
          <w:marRight w:val="0"/>
          <w:marTop w:val="0"/>
          <w:marBottom w:val="0"/>
          <w:divBdr>
            <w:top w:val="none" w:sz="0" w:space="0" w:color="auto"/>
            <w:left w:val="none" w:sz="0" w:space="0" w:color="auto"/>
            <w:bottom w:val="none" w:sz="0" w:space="0" w:color="auto"/>
            <w:right w:val="none" w:sz="0" w:space="0" w:color="auto"/>
          </w:divBdr>
          <w:divsChild>
            <w:div w:id="318537535">
              <w:marLeft w:val="72"/>
              <w:marRight w:val="0"/>
              <w:marTop w:val="0"/>
              <w:marBottom w:val="0"/>
              <w:divBdr>
                <w:top w:val="none" w:sz="0" w:space="0" w:color="auto"/>
                <w:left w:val="none" w:sz="0" w:space="0" w:color="auto"/>
                <w:bottom w:val="none" w:sz="0" w:space="0" w:color="auto"/>
                <w:right w:val="none" w:sz="0" w:space="0" w:color="auto"/>
              </w:divBdr>
            </w:div>
          </w:divsChild>
        </w:div>
        <w:div w:id="1821845188">
          <w:marLeft w:val="0"/>
          <w:marRight w:val="-3912"/>
          <w:marTop w:val="0"/>
          <w:marBottom w:val="0"/>
          <w:divBdr>
            <w:top w:val="none" w:sz="0" w:space="0" w:color="auto"/>
            <w:left w:val="none" w:sz="0" w:space="0" w:color="auto"/>
            <w:bottom w:val="none" w:sz="0" w:space="0" w:color="auto"/>
            <w:right w:val="none" w:sz="0" w:space="0" w:color="auto"/>
          </w:divBdr>
          <w:divsChild>
            <w:div w:id="1480883922">
              <w:marLeft w:val="0"/>
              <w:marRight w:val="0"/>
              <w:marTop w:val="0"/>
              <w:marBottom w:val="0"/>
              <w:divBdr>
                <w:top w:val="none" w:sz="0" w:space="0" w:color="auto"/>
                <w:left w:val="none" w:sz="0" w:space="0" w:color="auto"/>
                <w:bottom w:val="none" w:sz="0" w:space="0" w:color="auto"/>
                <w:right w:val="none" w:sz="0" w:space="0" w:color="auto"/>
              </w:divBdr>
            </w:div>
          </w:divsChild>
        </w:div>
        <w:div w:id="1853689729">
          <w:marLeft w:val="3912"/>
          <w:marRight w:val="0"/>
          <w:marTop w:val="0"/>
          <w:marBottom w:val="0"/>
          <w:divBdr>
            <w:top w:val="none" w:sz="0" w:space="0" w:color="auto"/>
            <w:left w:val="none" w:sz="0" w:space="0" w:color="auto"/>
            <w:bottom w:val="none" w:sz="0" w:space="0" w:color="auto"/>
            <w:right w:val="none" w:sz="0" w:space="0" w:color="auto"/>
          </w:divBdr>
          <w:divsChild>
            <w:div w:id="1002856834">
              <w:marLeft w:val="72"/>
              <w:marRight w:val="0"/>
              <w:marTop w:val="0"/>
              <w:marBottom w:val="0"/>
              <w:divBdr>
                <w:top w:val="none" w:sz="0" w:space="0" w:color="auto"/>
                <w:left w:val="none" w:sz="0" w:space="0" w:color="auto"/>
                <w:bottom w:val="none" w:sz="0" w:space="0" w:color="auto"/>
                <w:right w:val="none" w:sz="0" w:space="0" w:color="auto"/>
              </w:divBdr>
            </w:div>
          </w:divsChild>
        </w:div>
        <w:div w:id="764880619">
          <w:marLeft w:val="0"/>
          <w:marRight w:val="-3912"/>
          <w:marTop w:val="0"/>
          <w:marBottom w:val="0"/>
          <w:divBdr>
            <w:top w:val="none" w:sz="0" w:space="0" w:color="auto"/>
            <w:left w:val="none" w:sz="0" w:space="0" w:color="auto"/>
            <w:bottom w:val="none" w:sz="0" w:space="0" w:color="auto"/>
            <w:right w:val="none" w:sz="0" w:space="0" w:color="auto"/>
          </w:divBdr>
          <w:divsChild>
            <w:div w:id="1378355542">
              <w:marLeft w:val="0"/>
              <w:marRight w:val="0"/>
              <w:marTop w:val="0"/>
              <w:marBottom w:val="0"/>
              <w:divBdr>
                <w:top w:val="none" w:sz="0" w:space="0" w:color="auto"/>
                <w:left w:val="none" w:sz="0" w:space="0" w:color="auto"/>
                <w:bottom w:val="none" w:sz="0" w:space="0" w:color="auto"/>
                <w:right w:val="none" w:sz="0" w:space="0" w:color="auto"/>
              </w:divBdr>
            </w:div>
          </w:divsChild>
        </w:div>
        <w:div w:id="1234776371">
          <w:marLeft w:val="3912"/>
          <w:marRight w:val="0"/>
          <w:marTop w:val="0"/>
          <w:marBottom w:val="0"/>
          <w:divBdr>
            <w:top w:val="none" w:sz="0" w:space="0" w:color="auto"/>
            <w:left w:val="none" w:sz="0" w:space="0" w:color="auto"/>
            <w:bottom w:val="none" w:sz="0" w:space="0" w:color="auto"/>
            <w:right w:val="none" w:sz="0" w:space="0" w:color="auto"/>
          </w:divBdr>
          <w:divsChild>
            <w:div w:id="661354866">
              <w:marLeft w:val="72"/>
              <w:marRight w:val="0"/>
              <w:marTop w:val="0"/>
              <w:marBottom w:val="0"/>
              <w:divBdr>
                <w:top w:val="none" w:sz="0" w:space="0" w:color="auto"/>
                <w:left w:val="none" w:sz="0" w:space="0" w:color="auto"/>
                <w:bottom w:val="none" w:sz="0" w:space="0" w:color="auto"/>
                <w:right w:val="none" w:sz="0" w:space="0" w:color="auto"/>
              </w:divBdr>
            </w:div>
          </w:divsChild>
        </w:div>
        <w:div w:id="86389097">
          <w:marLeft w:val="0"/>
          <w:marRight w:val="0"/>
          <w:marTop w:val="0"/>
          <w:marBottom w:val="0"/>
          <w:divBdr>
            <w:top w:val="none" w:sz="0" w:space="0" w:color="auto"/>
            <w:left w:val="none" w:sz="0" w:space="0" w:color="auto"/>
            <w:bottom w:val="none" w:sz="0" w:space="0" w:color="auto"/>
            <w:right w:val="none" w:sz="0" w:space="0" w:color="auto"/>
          </w:divBdr>
        </w:div>
        <w:div w:id="153111733">
          <w:marLeft w:val="0"/>
          <w:marRight w:val="-3912"/>
          <w:marTop w:val="0"/>
          <w:marBottom w:val="0"/>
          <w:divBdr>
            <w:top w:val="none" w:sz="0" w:space="0" w:color="auto"/>
            <w:left w:val="none" w:sz="0" w:space="0" w:color="auto"/>
            <w:bottom w:val="none" w:sz="0" w:space="0" w:color="auto"/>
            <w:right w:val="none" w:sz="0" w:space="0" w:color="auto"/>
          </w:divBdr>
          <w:divsChild>
            <w:div w:id="309135087">
              <w:marLeft w:val="0"/>
              <w:marRight w:val="0"/>
              <w:marTop w:val="0"/>
              <w:marBottom w:val="0"/>
              <w:divBdr>
                <w:top w:val="none" w:sz="0" w:space="0" w:color="auto"/>
                <w:left w:val="none" w:sz="0" w:space="0" w:color="auto"/>
                <w:bottom w:val="none" w:sz="0" w:space="0" w:color="auto"/>
                <w:right w:val="none" w:sz="0" w:space="0" w:color="auto"/>
              </w:divBdr>
            </w:div>
          </w:divsChild>
        </w:div>
        <w:div w:id="192228590">
          <w:marLeft w:val="3912"/>
          <w:marRight w:val="0"/>
          <w:marTop w:val="0"/>
          <w:marBottom w:val="0"/>
          <w:divBdr>
            <w:top w:val="none" w:sz="0" w:space="0" w:color="auto"/>
            <w:left w:val="none" w:sz="0" w:space="0" w:color="auto"/>
            <w:bottom w:val="none" w:sz="0" w:space="0" w:color="auto"/>
            <w:right w:val="none" w:sz="0" w:space="0" w:color="auto"/>
          </w:divBdr>
          <w:divsChild>
            <w:div w:id="1822885999">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039276797">
      <w:bodyDiv w:val="1"/>
      <w:marLeft w:val="0"/>
      <w:marRight w:val="0"/>
      <w:marTop w:val="0"/>
      <w:marBottom w:val="0"/>
      <w:divBdr>
        <w:top w:val="none" w:sz="0" w:space="0" w:color="auto"/>
        <w:left w:val="none" w:sz="0" w:space="0" w:color="auto"/>
        <w:bottom w:val="none" w:sz="0" w:space="0" w:color="auto"/>
        <w:right w:val="none" w:sz="0" w:space="0" w:color="auto"/>
      </w:divBdr>
    </w:div>
    <w:div w:id="1042436859">
      <w:bodyDiv w:val="1"/>
      <w:marLeft w:val="0"/>
      <w:marRight w:val="0"/>
      <w:marTop w:val="0"/>
      <w:marBottom w:val="0"/>
      <w:divBdr>
        <w:top w:val="none" w:sz="0" w:space="0" w:color="auto"/>
        <w:left w:val="none" w:sz="0" w:space="0" w:color="auto"/>
        <w:bottom w:val="none" w:sz="0" w:space="0" w:color="auto"/>
        <w:right w:val="none" w:sz="0" w:space="0" w:color="auto"/>
      </w:divBdr>
      <w:divsChild>
        <w:div w:id="1928803924">
          <w:marLeft w:val="0"/>
          <w:marRight w:val="0"/>
          <w:marTop w:val="0"/>
          <w:marBottom w:val="0"/>
          <w:divBdr>
            <w:top w:val="none" w:sz="0" w:space="0" w:color="auto"/>
            <w:left w:val="none" w:sz="0" w:space="0" w:color="auto"/>
            <w:bottom w:val="none" w:sz="0" w:space="0" w:color="auto"/>
            <w:right w:val="none" w:sz="0" w:space="0" w:color="auto"/>
          </w:divBdr>
          <w:divsChild>
            <w:div w:id="294918969">
              <w:marLeft w:val="0"/>
              <w:marRight w:val="0"/>
              <w:marTop w:val="0"/>
              <w:marBottom w:val="0"/>
              <w:divBdr>
                <w:top w:val="none" w:sz="0" w:space="0" w:color="auto"/>
                <w:left w:val="none" w:sz="0" w:space="0" w:color="auto"/>
                <w:bottom w:val="none" w:sz="0" w:space="0" w:color="auto"/>
                <w:right w:val="none" w:sz="0" w:space="0" w:color="auto"/>
              </w:divBdr>
            </w:div>
            <w:div w:id="56626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16636">
      <w:bodyDiv w:val="1"/>
      <w:marLeft w:val="0"/>
      <w:marRight w:val="0"/>
      <w:marTop w:val="0"/>
      <w:marBottom w:val="0"/>
      <w:divBdr>
        <w:top w:val="none" w:sz="0" w:space="0" w:color="auto"/>
        <w:left w:val="none" w:sz="0" w:space="0" w:color="auto"/>
        <w:bottom w:val="none" w:sz="0" w:space="0" w:color="auto"/>
        <w:right w:val="none" w:sz="0" w:space="0" w:color="auto"/>
      </w:divBdr>
      <w:divsChild>
        <w:div w:id="1708799101">
          <w:marLeft w:val="0"/>
          <w:marRight w:val="0"/>
          <w:marTop w:val="0"/>
          <w:marBottom w:val="0"/>
          <w:divBdr>
            <w:top w:val="none" w:sz="0" w:space="0" w:color="auto"/>
            <w:left w:val="none" w:sz="0" w:space="0" w:color="auto"/>
            <w:bottom w:val="none" w:sz="0" w:space="0" w:color="auto"/>
            <w:right w:val="none" w:sz="0" w:space="0" w:color="auto"/>
          </w:divBdr>
          <w:divsChild>
            <w:div w:id="101993396">
              <w:marLeft w:val="0"/>
              <w:marRight w:val="0"/>
              <w:marTop w:val="0"/>
              <w:marBottom w:val="0"/>
              <w:divBdr>
                <w:top w:val="none" w:sz="0" w:space="0" w:color="auto"/>
                <w:left w:val="none" w:sz="0" w:space="0" w:color="auto"/>
                <w:bottom w:val="none" w:sz="0" w:space="0" w:color="auto"/>
                <w:right w:val="none" w:sz="0" w:space="0" w:color="auto"/>
              </w:divBdr>
              <w:divsChild>
                <w:div w:id="787161484">
                  <w:marLeft w:val="0"/>
                  <w:marRight w:val="0"/>
                  <w:marTop w:val="0"/>
                  <w:marBottom w:val="0"/>
                  <w:divBdr>
                    <w:top w:val="none" w:sz="0" w:space="0" w:color="auto"/>
                    <w:left w:val="none" w:sz="0" w:space="0" w:color="auto"/>
                    <w:bottom w:val="none" w:sz="0" w:space="0" w:color="auto"/>
                    <w:right w:val="none" w:sz="0" w:space="0" w:color="auto"/>
                  </w:divBdr>
                  <w:divsChild>
                    <w:div w:id="629701055">
                      <w:marLeft w:val="0"/>
                      <w:marRight w:val="0"/>
                      <w:marTop w:val="0"/>
                      <w:marBottom w:val="0"/>
                      <w:divBdr>
                        <w:top w:val="none" w:sz="0" w:space="0" w:color="auto"/>
                        <w:left w:val="none" w:sz="0" w:space="0" w:color="auto"/>
                        <w:bottom w:val="none" w:sz="0" w:space="0" w:color="auto"/>
                        <w:right w:val="none" w:sz="0" w:space="0" w:color="auto"/>
                      </w:divBdr>
                      <w:divsChild>
                        <w:div w:id="2096004506">
                          <w:marLeft w:val="0"/>
                          <w:marRight w:val="0"/>
                          <w:marTop w:val="327"/>
                          <w:marBottom w:val="0"/>
                          <w:divBdr>
                            <w:top w:val="none" w:sz="0" w:space="0" w:color="auto"/>
                            <w:left w:val="none" w:sz="0" w:space="0" w:color="auto"/>
                            <w:bottom w:val="none" w:sz="0" w:space="0" w:color="auto"/>
                            <w:right w:val="none" w:sz="0" w:space="0" w:color="auto"/>
                          </w:divBdr>
                          <w:divsChild>
                            <w:div w:id="499079808">
                              <w:marLeft w:val="0"/>
                              <w:marRight w:val="0"/>
                              <w:marTop w:val="0"/>
                              <w:marBottom w:val="0"/>
                              <w:divBdr>
                                <w:top w:val="none" w:sz="0" w:space="0" w:color="auto"/>
                                <w:left w:val="none" w:sz="0" w:space="0" w:color="auto"/>
                                <w:bottom w:val="none" w:sz="0" w:space="0" w:color="auto"/>
                                <w:right w:val="none" w:sz="0" w:space="0" w:color="auto"/>
                              </w:divBdr>
                              <w:divsChild>
                                <w:div w:id="1834641176">
                                  <w:marLeft w:val="0"/>
                                  <w:marRight w:val="0"/>
                                  <w:marTop w:val="0"/>
                                  <w:marBottom w:val="0"/>
                                  <w:divBdr>
                                    <w:top w:val="none" w:sz="0" w:space="0" w:color="auto"/>
                                    <w:left w:val="none" w:sz="0" w:space="0" w:color="auto"/>
                                    <w:bottom w:val="none" w:sz="0" w:space="0" w:color="auto"/>
                                    <w:right w:val="none" w:sz="0" w:space="0" w:color="auto"/>
                                  </w:divBdr>
                                  <w:divsChild>
                                    <w:div w:id="79102552">
                                      <w:marLeft w:val="0"/>
                                      <w:marRight w:val="0"/>
                                      <w:marTop w:val="0"/>
                                      <w:marBottom w:val="0"/>
                                      <w:divBdr>
                                        <w:top w:val="none" w:sz="0" w:space="0" w:color="auto"/>
                                        <w:left w:val="none" w:sz="0" w:space="0" w:color="auto"/>
                                        <w:bottom w:val="none" w:sz="0" w:space="0" w:color="auto"/>
                                        <w:right w:val="none" w:sz="0" w:space="0" w:color="auto"/>
                                      </w:divBdr>
                                      <w:divsChild>
                                        <w:div w:id="73941707">
                                          <w:marLeft w:val="50"/>
                                          <w:marRight w:val="0"/>
                                          <w:marTop w:val="0"/>
                                          <w:marBottom w:val="0"/>
                                          <w:divBdr>
                                            <w:top w:val="none" w:sz="0" w:space="0" w:color="auto"/>
                                            <w:left w:val="none" w:sz="0" w:space="0" w:color="auto"/>
                                            <w:bottom w:val="none" w:sz="0" w:space="0" w:color="auto"/>
                                            <w:right w:val="none" w:sz="0" w:space="0" w:color="auto"/>
                                          </w:divBdr>
                                          <w:divsChild>
                                            <w:div w:id="2091850307">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2603162">
      <w:bodyDiv w:val="1"/>
      <w:marLeft w:val="0"/>
      <w:marRight w:val="0"/>
      <w:marTop w:val="0"/>
      <w:marBottom w:val="0"/>
      <w:divBdr>
        <w:top w:val="none" w:sz="0" w:space="0" w:color="auto"/>
        <w:left w:val="none" w:sz="0" w:space="0" w:color="auto"/>
        <w:bottom w:val="none" w:sz="0" w:space="0" w:color="auto"/>
        <w:right w:val="none" w:sz="0" w:space="0" w:color="auto"/>
      </w:divBdr>
      <w:divsChild>
        <w:div w:id="131138991">
          <w:marLeft w:val="0"/>
          <w:marRight w:val="0"/>
          <w:marTop w:val="0"/>
          <w:marBottom w:val="0"/>
          <w:divBdr>
            <w:top w:val="none" w:sz="0" w:space="0" w:color="auto"/>
            <w:left w:val="none" w:sz="0" w:space="0" w:color="auto"/>
            <w:bottom w:val="none" w:sz="0" w:space="0" w:color="auto"/>
            <w:right w:val="none" w:sz="0" w:space="0" w:color="auto"/>
          </w:divBdr>
          <w:divsChild>
            <w:div w:id="1699118736">
              <w:marLeft w:val="0"/>
              <w:marRight w:val="0"/>
              <w:marTop w:val="0"/>
              <w:marBottom w:val="0"/>
              <w:divBdr>
                <w:top w:val="none" w:sz="0" w:space="0" w:color="auto"/>
                <w:left w:val="none" w:sz="0" w:space="0" w:color="auto"/>
                <w:bottom w:val="none" w:sz="0" w:space="0" w:color="auto"/>
                <w:right w:val="none" w:sz="0" w:space="0" w:color="auto"/>
              </w:divBdr>
            </w:div>
          </w:divsChild>
        </w:div>
        <w:div w:id="434516015">
          <w:marLeft w:val="0"/>
          <w:marRight w:val="0"/>
          <w:marTop w:val="0"/>
          <w:marBottom w:val="0"/>
          <w:divBdr>
            <w:top w:val="none" w:sz="0" w:space="0" w:color="auto"/>
            <w:left w:val="none" w:sz="0" w:space="0" w:color="auto"/>
            <w:bottom w:val="none" w:sz="0" w:space="0" w:color="auto"/>
            <w:right w:val="none" w:sz="0" w:space="0" w:color="auto"/>
          </w:divBdr>
          <w:divsChild>
            <w:div w:id="1018462207">
              <w:marLeft w:val="0"/>
              <w:marRight w:val="0"/>
              <w:marTop w:val="0"/>
              <w:marBottom w:val="0"/>
              <w:divBdr>
                <w:top w:val="none" w:sz="0" w:space="0" w:color="auto"/>
                <w:left w:val="none" w:sz="0" w:space="0" w:color="auto"/>
                <w:bottom w:val="none" w:sz="0" w:space="0" w:color="auto"/>
                <w:right w:val="none" w:sz="0" w:space="0" w:color="auto"/>
              </w:divBdr>
            </w:div>
          </w:divsChild>
        </w:div>
        <w:div w:id="710567901">
          <w:marLeft w:val="0"/>
          <w:marRight w:val="0"/>
          <w:marTop w:val="0"/>
          <w:marBottom w:val="0"/>
          <w:divBdr>
            <w:top w:val="none" w:sz="0" w:space="0" w:color="auto"/>
            <w:left w:val="none" w:sz="0" w:space="0" w:color="auto"/>
            <w:bottom w:val="none" w:sz="0" w:space="0" w:color="auto"/>
            <w:right w:val="none" w:sz="0" w:space="0" w:color="auto"/>
          </w:divBdr>
          <w:divsChild>
            <w:div w:id="402528235">
              <w:marLeft w:val="0"/>
              <w:marRight w:val="0"/>
              <w:marTop w:val="0"/>
              <w:marBottom w:val="0"/>
              <w:divBdr>
                <w:top w:val="none" w:sz="0" w:space="0" w:color="auto"/>
                <w:left w:val="none" w:sz="0" w:space="0" w:color="auto"/>
                <w:bottom w:val="none" w:sz="0" w:space="0" w:color="auto"/>
                <w:right w:val="none" w:sz="0" w:space="0" w:color="auto"/>
              </w:divBdr>
            </w:div>
          </w:divsChild>
        </w:div>
        <w:div w:id="755978959">
          <w:marLeft w:val="0"/>
          <w:marRight w:val="0"/>
          <w:marTop w:val="0"/>
          <w:marBottom w:val="0"/>
          <w:divBdr>
            <w:top w:val="none" w:sz="0" w:space="0" w:color="auto"/>
            <w:left w:val="none" w:sz="0" w:space="0" w:color="auto"/>
            <w:bottom w:val="none" w:sz="0" w:space="0" w:color="auto"/>
            <w:right w:val="none" w:sz="0" w:space="0" w:color="auto"/>
          </w:divBdr>
          <w:divsChild>
            <w:div w:id="1783109338">
              <w:marLeft w:val="0"/>
              <w:marRight w:val="0"/>
              <w:marTop w:val="0"/>
              <w:marBottom w:val="0"/>
              <w:divBdr>
                <w:top w:val="none" w:sz="0" w:space="0" w:color="auto"/>
                <w:left w:val="none" w:sz="0" w:space="0" w:color="auto"/>
                <w:bottom w:val="none" w:sz="0" w:space="0" w:color="auto"/>
                <w:right w:val="none" w:sz="0" w:space="0" w:color="auto"/>
              </w:divBdr>
            </w:div>
          </w:divsChild>
        </w:div>
        <w:div w:id="922295347">
          <w:marLeft w:val="0"/>
          <w:marRight w:val="0"/>
          <w:marTop w:val="0"/>
          <w:marBottom w:val="0"/>
          <w:divBdr>
            <w:top w:val="none" w:sz="0" w:space="0" w:color="auto"/>
            <w:left w:val="none" w:sz="0" w:space="0" w:color="auto"/>
            <w:bottom w:val="none" w:sz="0" w:space="0" w:color="auto"/>
            <w:right w:val="none" w:sz="0" w:space="0" w:color="auto"/>
          </w:divBdr>
          <w:divsChild>
            <w:div w:id="468523178">
              <w:marLeft w:val="0"/>
              <w:marRight w:val="0"/>
              <w:marTop w:val="0"/>
              <w:marBottom w:val="0"/>
              <w:divBdr>
                <w:top w:val="none" w:sz="0" w:space="0" w:color="auto"/>
                <w:left w:val="none" w:sz="0" w:space="0" w:color="auto"/>
                <w:bottom w:val="none" w:sz="0" w:space="0" w:color="auto"/>
                <w:right w:val="none" w:sz="0" w:space="0" w:color="auto"/>
              </w:divBdr>
            </w:div>
          </w:divsChild>
        </w:div>
        <w:div w:id="1180319381">
          <w:marLeft w:val="0"/>
          <w:marRight w:val="0"/>
          <w:marTop w:val="0"/>
          <w:marBottom w:val="0"/>
          <w:divBdr>
            <w:top w:val="none" w:sz="0" w:space="0" w:color="auto"/>
            <w:left w:val="none" w:sz="0" w:space="0" w:color="auto"/>
            <w:bottom w:val="none" w:sz="0" w:space="0" w:color="auto"/>
            <w:right w:val="none" w:sz="0" w:space="0" w:color="auto"/>
          </w:divBdr>
          <w:divsChild>
            <w:div w:id="263081037">
              <w:marLeft w:val="0"/>
              <w:marRight w:val="0"/>
              <w:marTop w:val="0"/>
              <w:marBottom w:val="0"/>
              <w:divBdr>
                <w:top w:val="none" w:sz="0" w:space="0" w:color="auto"/>
                <w:left w:val="none" w:sz="0" w:space="0" w:color="auto"/>
                <w:bottom w:val="none" w:sz="0" w:space="0" w:color="auto"/>
                <w:right w:val="none" w:sz="0" w:space="0" w:color="auto"/>
              </w:divBdr>
            </w:div>
          </w:divsChild>
        </w:div>
        <w:div w:id="1381784789">
          <w:marLeft w:val="0"/>
          <w:marRight w:val="0"/>
          <w:marTop w:val="0"/>
          <w:marBottom w:val="0"/>
          <w:divBdr>
            <w:top w:val="none" w:sz="0" w:space="0" w:color="auto"/>
            <w:left w:val="none" w:sz="0" w:space="0" w:color="auto"/>
            <w:bottom w:val="none" w:sz="0" w:space="0" w:color="auto"/>
            <w:right w:val="none" w:sz="0" w:space="0" w:color="auto"/>
          </w:divBdr>
          <w:divsChild>
            <w:div w:id="1253708673">
              <w:marLeft w:val="0"/>
              <w:marRight w:val="0"/>
              <w:marTop w:val="0"/>
              <w:marBottom w:val="0"/>
              <w:divBdr>
                <w:top w:val="none" w:sz="0" w:space="0" w:color="auto"/>
                <w:left w:val="none" w:sz="0" w:space="0" w:color="auto"/>
                <w:bottom w:val="none" w:sz="0" w:space="0" w:color="auto"/>
                <w:right w:val="none" w:sz="0" w:space="0" w:color="auto"/>
              </w:divBdr>
            </w:div>
          </w:divsChild>
        </w:div>
        <w:div w:id="1656228782">
          <w:marLeft w:val="0"/>
          <w:marRight w:val="0"/>
          <w:marTop w:val="0"/>
          <w:marBottom w:val="0"/>
          <w:divBdr>
            <w:top w:val="none" w:sz="0" w:space="0" w:color="auto"/>
            <w:left w:val="none" w:sz="0" w:space="0" w:color="auto"/>
            <w:bottom w:val="none" w:sz="0" w:space="0" w:color="auto"/>
            <w:right w:val="none" w:sz="0" w:space="0" w:color="auto"/>
          </w:divBdr>
          <w:divsChild>
            <w:div w:id="214967928">
              <w:marLeft w:val="0"/>
              <w:marRight w:val="0"/>
              <w:marTop w:val="0"/>
              <w:marBottom w:val="0"/>
              <w:divBdr>
                <w:top w:val="none" w:sz="0" w:space="0" w:color="auto"/>
                <w:left w:val="none" w:sz="0" w:space="0" w:color="auto"/>
                <w:bottom w:val="none" w:sz="0" w:space="0" w:color="auto"/>
                <w:right w:val="none" w:sz="0" w:space="0" w:color="auto"/>
              </w:divBdr>
            </w:div>
          </w:divsChild>
        </w:div>
        <w:div w:id="1808013267">
          <w:marLeft w:val="0"/>
          <w:marRight w:val="0"/>
          <w:marTop w:val="0"/>
          <w:marBottom w:val="0"/>
          <w:divBdr>
            <w:top w:val="none" w:sz="0" w:space="0" w:color="auto"/>
            <w:left w:val="none" w:sz="0" w:space="0" w:color="auto"/>
            <w:bottom w:val="none" w:sz="0" w:space="0" w:color="auto"/>
            <w:right w:val="none" w:sz="0" w:space="0" w:color="auto"/>
          </w:divBdr>
          <w:divsChild>
            <w:div w:id="1585261167">
              <w:marLeft w:val="0"/>
              <w:marRight w:val="0"/>
              <w:marTop w:val="0"/>
              <w:marBottom w:val="0"/>
              <w:divBdr>
                <w:top w:val="none" w:sz="0" w:space="0" w:color="auto"/>
                <w:left w:val="none" w:sz="0" w:space="0" w:color="auto"/>
                <w:bottom w:val="none" w:sz="0" w:space="0" w:color="auto"/>
                <w:right w:val="none" w:sz="0" w:space="0" w:color="auto"/>
              </w:divBdr>
            </w:div>
          </w:divsChild>
        </w:div>
        <w:div w:id="1845438862">
          <w:marLeft w:val="0"/>
          <w:marRight w:val="0"/>
          <w:marTop w:val="0"/>
          <w:marBottom w:val="0"/>
          <w:divBdr>
            <w:top w:val="none" w:sz="0" w:space="0" w:color="auto"/>
            <w:left w:val="none" w:sz="0" w:space="0" w:color="auto"/>
            <w:bottom w:val="none" w:sz="0" w:space="0" w:color="auto"/>
            <w:right w:val="none" w:sz="0" w:space="0" w:color="auto"/>
          </w:divBdr>
          <w:divsChild>
            <w:div w:id="1996908858">
              <w:marLeft w:val="0"/>
              <w:marRight w:val="0"/>
              <w:marTop w:val="0"/>
              <w:marBottom w:val="0"/>
              <w:divBdr>
                <w:top w:val="none" w:sz="0" w:space="0" w:color="auto"/>
                <w:left w:val="none" w:sz="0" w:space="0" w:color="auto"/>
                <w:bottom w:val="none" w:sz="0" w:space="0" w:color="auto"/>
                <w:right w:val="none" w:sz="0" w:space="0" w:color="auto"/>
              </w:divBdr>
            </w:div>
          </w:divsChild>
        </w:div>
        <w:div w:id="1872306175">
          <w:marLeft w:val="0"/>
          <w:marRight w:val="0"/>
          <w:marTop w:val="0"/>
          <w:marBottom w:val="0"/>
          <w:divBdr>
            <w:top w:val="none" w:sz="0" w:space="0" w:color="auto"/>
            <w:left w:val="none" w:sz="0" w:space="0" w:color="auto"/>
            <w:bottom w:val="none" w:sz="0" w:space="0" w:color="auto"/>
            <w:right w:val="none" w:sz="0" w:space="0" w:color="auto"/>
          </w:divBdr>
          <w:divsChild>
            <w:div w:id="1758331677">
              <w:marLeft w:val="0"/>
              <w:marRight w:val="0"/>
              <w:marTop w:val="0"/>
              <w:marBottom w:val="0"/>
              <w:divBdr>
                <w:top w:val="none" w:sz="0" w:space="0" w:color="auto"/>
                <w:left w:val="none" w:sz="0" w:space="0" w:color="auto"/>
                <w:bottom w:val="none" w:sz="0" w:space="0" w:color="auto"/>
                <w:right w:val="none" w:sz="0" w:space="0" w:color="auto"/>
              </w:divBdr>
            </w:div>
          </w:divsChild>
        </w:div>
        <w:div w:id="1931038101">
          <w:marLeft w:val="0"/>
          <w:marRight w:val="0"/>
          <w:marTop w:val="0"/>
          <w:marBottom w:val="0"/>
          <w:divBdr>
            <w:top w:val="none" w:sz="0" w:space="0" w:color="auto"/>
            <w:left w:val="none" w:sz="0" w:space="0" w:color="auto"/>
            <w:bottom w:val="none" w:sz="0" w:space="0" w:color="auto"/>
            <w:right w:val="none" w:sz="0" w:space="0" w:color="auto"/>
          </w:divBdr>
          <w:divsChild>
            <w:div w:id="212981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22324">
      <w:bodyDiv w:val="1"/>
      <w:marLeft w:val="0"/>
      <w:marRight w:val="0"/>
      <w:marTop w:val="0"/>
      <w:marBottom w:val="0"/>
      <w:divBdr>
        <w:top w:val="none" w:sz="0" w:space="0" w:color="auto"/>
        <w:left w:val="none" w:sz="0" w:space="0" w:color="auto"/>
        <w:bottom w:val="none" w:sz="0" w:space="0" w:color="auto"/>
        <w:right w:val="none" w:sz="0" w:space="0" w:color="auto"/>
      </w:divBdr>
      <w:divsChild>
        <w:div w:id="2058313374">
          <w:marLeft w:val="0"/>
          <w:marRight w:val="-3912"/>
          <w:marTop w:val="0"/>
          <w:marBottom w:val="0"/>
          <w:divBdr>
            <w:top w:val="none" w:sz="0" w:space="0" w:color="auto"/>
            <w:left w:val="none" w:sz="0" w:space="0" w:color="auto"/>
            <w:bottom w:val="none" w:sz="0" w:space="0" w:color="auto"/>
            <w:right w:val="none" w:sz="0" w:space="0" w:color="auto"/>
          </w:divBdr>
          <w:divsChild>
            <w:div w:id="840123533">
              <w:marLeft w:val="0"/>
              <w:marRight w:val="0"/>
              <w:marTop w:val="0"/>
              <w:marBottom w:val="0"/>
              <w:divBdr>
                <w:top w:val="none" w:sz="0" w:space="0" w:color="auto"/>
                <w:left w:val="none" w:sz="0" w:space="0" w:color="auto"/>
                <w:bottom w:val="none" w:sz="0" w:space="0" w:color="auto"/>
                <w:right w:val="none" w:sz="0" w:space="0" w:color="auto"/>
              </w:divBdr>
            </w:div>
          </w:divsChild>
        </w:div>
        <w:div w:id="1698891746">
          <w:marLeft w:val="3912"/>
          <w:marRight w:val="0"/>
          <w:marTop w:val="0"/>
          <w:marBottom w:val="0"/>
          <w:divBdr>
            <w:top w:val="none" w:sz="0" w:space="0" w:color="auto"/>
            <w:left w:val="none" w:sz="0" w:space="0" w:color="auto"/>
            <w:bottom w:val="none" w:sz="0" w:space="0" w:color="auto"/>
            <w:right w:val="none" w:sz="0" w:space="0" w:color="auto"/>
          </w:divBdr>
          <w:divsChild>
            <w:div w:id="2056463719">
              <w:marLeft w:val="72"/>
              <w:marRight w:val="0"/>
              <w:marTop w:val="0"/>
              <w:marBottom w:val="0"/>
              <w:divBdr>
                <w:top w:val="none" w:sz="0" w:space="0" w:color="auto"/>
                <w:left w:val="none" w:sz="0" w:space="0" w:color="auto"/>
                <w:bottom w:val="none" w:sz="0" w:space="0" w:color="auto"/>
                <w:right w:val="none" w:sz="0" w:space="0" w:color="auto"/>
              </w:divBdr>
            </w:div>
          </w:divsChild>
        </w:div>
        <w:div w:id="1189565655">
          <w:marLeft w:val="0"/>
          <w:marRight w:val="-3912"/>
          <w:marTop w:val="0"/>
          <w:marBottom w:val="0"/>
          <w:divBdr>
            <w:top w:val="none" w:sz="0" w:space="0" w:color="auto"/>
            <w:left w:val="none" w:sz="0" w:space="0" w:color="auto"/>
            <w:bottom w:val="none" w:sz="0" w:space="0" w:color="auto"/>
            <w:right w:val="none" w:sz="0" w:space="0" w:color="auto"/>
          </w:divBdr>
          <w:divsChild>
            <w:div w:id="2004430730">
              <w:marLeft w:val="0"/>
              <w:marRight w:val="0"/>
              <w:marTop w:val="0"/>
              <w:marBottom w:val="0"/>
              <w:divBdr>
                <w:top w:val="none" w:sz="0" w:space="0" w:color="auto"/>
                <w:left w:val="none" w:sz="0" w:space="0" w:color="auto"/>
                <w:bottom w:val="none" w:sz="0" w:space="0" w:color="auto"/>
                <w:right w:val="none" w:sz="0" w:space="0" w:color="auto"/>
              </w:divBdr>
            </w:div>
          </w:divsChild>
        </w:div>
        <w:div w:id="1941987505">
          <w:marLeft w:val="3912"/>
          <w:marRight w:val="0"/>
          <w:marTop w:val="0"/>
          <w:marBottom w:val="0"/>
          <w:divBdr>
            <w:top w:val="none" w:sz="0" w:space="0" w:color="auto"/>
            <w:left w:val="none" w:sz="0" w:space="0" w:color="auto"/>
            <w:bottom w:val="none" w:sz="0" w:space="0" w:color="auto"/>
            <w:right w:val="none" w:sz="0" w:space="0" w:color="auto"/>
          </w:divBdr>
          <w:divsChild>
            <w:div w:id="1636981723">
              <w:marLeft w:val="72"/>
              <w:marRight w:val="0"/>
              <w:marTop w:val="0"/>
              <w:marBottom w:val="0"/>
              <w:divBdr>
                <w:top w:val="none" w:sz="0" w:space="0" w:color="auto"/>
                <w:left w:val="none" w:sz="0" w:space="0" w:color="auto"/>
                <w:bottom w:val="none" w:sz="0" w:space="0" w:color="auto"/>
                <w:right w:val="none" w:sz="0" w:space="0" w:color="auto"/>
              </w:divBdr>
            </w:div>
          </w:divsChild>
        </w:div>
        <w:div w:id="1140538557">
          <w:marLeft w:val="0"/>
          <w:marRight w:val="-3912"/>
          <w:marTop w:val="0"/>
          <w:marBottom w:val="0"/>
          <w:divBdr>
            <w:top w:val="none" w:sz="0" w:space="0" w:color="auto"/>
            <w:left w:val="none" w:sz="0" w:space="0" w:color="auto"/>
            <w:bottom w:val="none" w:sz="0" w:space="0" w:color="auto"/>
            <w:right w:val="none" w:sz="0" w:space="0" w:color="auto"/>
          </w:divBdr>
          <w:divsChild>
            <w:div w:id="2013022742">
              <w:marLeft w:val="0"/>
              <w:marRight w:val="0"/>
              <w:marTop w:val="0"/>
              <w:marBottom w:val="0"/>
              <w:divBdr>
                <w:top w:val="none" w:sz="0" w:space="0" w:color="auto"/>
                <w:left w:val="none" w:sz="0" w:space="0" w:color="auto"/>
                <w:bottom w:val="none" w:sz="0" w:space="0" w:color="auto"/>
                <w:right w:val="none" w:sz="0" w:space="0" w:color="auto"/>
              </w:divBdr>
            </w:div>
          </w:divsChild>
        </w:div>
        <w:div w:id="585185882">
          <w:marLeft w:val="3912"/>
          <w:marRight w:val="0"/>
          <w:marTop w:val="0"/>
          <w:marBottom w:val="0"/>
          <w:divBdr>
            <w:top w:val="none" w:sz="0" w:space="0" w:color="auto"/>
            <w:left w:val="none" w:sz="0" w:space="0" w:color="auto"/>
            <w:bottom w:val="none" w:sz="0" w:space="0" w:color="auto"/>
            <w:right w:val="none" w:sz="0" w:space="0" w:color="auto"/>
          </w:divBdr>
          <w:divsChild>
            <w:div w:id="1261335007">
              <w:marLeft w:val="72"/>
              <w:marRight w:val="0"/>
              <w:marTop w:val="0"/>
              <w:marBottom w:val="0"/>
              <w:divBdr>
                <w:top w:val="none" w:sz="0" w:space="0" w:color="auto"/>
                <w:left w:val="none" w:sz="0" w:space="0" w:color="auto"/>
                <w:bottom w:val="none" w:sz="0" w:space="0" w:color="auto"/>
                <w:right w:val="none" w:sz="0" w:space="0" w:color="auto"/>
              </w:divBdr>
            </w:div>
          </w:divsChild>
        </w:div>
        <w:div w:id="1835103335">
          <w:marLeft w:val="0"/>
          <w:marRight w:val="-3912"/>
          <w:marTop w:val="0"/>
          <w:marBottom w:val="0"/>
          <w:divBdr>
            <w:top w:val="none" w:sz="0" w:space="0" w:color="auto"/>
            <w:left w:val="none" w:sz="0" w:space="0" w:color="auto"/>
            <w:bottom w:val="none" w:sz="0" w:space="0" w:color="auto"/>
            <w:right w:val="none" w:sz="0" w:space="0" w:color="auto"/>
          </w:divBdr>
          <w:divsChild>
            <w:div w:id="666832283">
              <w:marLeft w:val="0"/>
              <w:marRight w:val="0"/>
              <w:marTop w:val="0"/>
              <w:marBottom w:val="0"/>
              <w:divBdr>
                <w:top w:val="none" w:sz="0" w:space="0" w:color="auto"/>
                <w:left w:val="none" w:sz="0" w:space="0" w:color="auto"/>
                <w:bottom w:val="none" w:sz="0" w:space="0" w:color="auto"/>
                <w:right w:val="none" w:sz="0" w:space="0" w:color="auto"/>
              </w:divBdr>
            </w:div>
          </w:divsChild>
        </w:div>
        <w:div w:id="1520511335">
          <w:marLeft w:val="3912"/>
          <w:marRight w:val="0"/>
          <w:marTop w:val="0"/>
          <w:marBottom w:val="0"/>
          <w:divBdr>
            <w:top w:val="none" w:sz="0" w:space="0" w:color="auto"/>
            <w:left w:val="none" w:sz="0" w:space="0" w:color="auto"/>
            <w:bottom w:val="none" w:sz="0" w:space="0" w:color="auto"/>
            <w:right w:val="none" w:sz="0" w:space="0" w:color="auto"/>
          </w:divBdr>
          <w:divsChild>
            <w:div w:id="835417639">
              <w:marLeft w:val="72"/>
              <w:marRight w:val="0"/>
              <w:marTop w:val="0"/>
              <w:marBottom w:val="0"/>
              <w:divBdr>
                <w:top w:val="none" w:sz="0" w:space="0" w:color="auto"/>
                <w:left w:val="none" w:sz="0" w:space="0" w:color="auto"/>
                <w:bottom w:val="none" w:sz="0" w:space="0" w:color="auto"/>
                <w:right w:val="none" w:sz="0" w:space="0" w:color="auto"/>
              </w:divBdr>
            </w:div>
          </w:divsChild>
        </w:div>
        <w:div w:id="1259175445">
          <w:marLeft w:val="0"/>
          <w:marRight w:val="-3912"/>
          <w:marTop w:val="0"/>
          <w:marBottom w:val="0"/>
          <w:divBdr>
            <w:top w:val="none" w:sz="0" w:space="0" w:color="auto"/>
            <w:left w:val="none" w:sz="0" w:space="0" w:color="auto"/>
            <w:bottom w:val="none" w:sz="0" w:space="0" w:color="auto"/>
            <w:right w:val="none" w:sz="0" w:space="0" w:color="auto"/>
          </w:divBdr>
          <w:divsChild>
            <w:div w:id="1948851811">
              <w:marLeft w:val="0"/>
              <w:marRight w:val="0"/>
              <w:marTop w:val="0"/>
              <w:marBottom w:val="0"/>
              <w:divBdr>
                <w:top w:val="none" w:sz="0" w:space="0" w:color="auto"/>
                <w:left w:val="none" w:sz="0" w:space="0" w:color="auto"/>
                <w:bottom w:val="none" w:sz="0" w:space="0" w:color="auto"/>
                <w:right w:val="none" w:sz="0" w:space="0" w:color="auto"/>
              </w:divBdr>
            </w:div>
          </w:divsChild>
        </w:div>
        <w:div w:id="459500545">
          <w:marLeft w:val="3912"/>
          <w:marRight w:val="0"/>
          <w:marTop w:val="0"/>
          <w:marBottom w:val="0"/>
          <w:divBdr>
            <w:top w:val="none" w:sz="0" w:space="0" w:color="auto"/>
            <w:left w:val="none" w:sz="0" w:space="0" w:color="auto"/>
            <w:bottom w:val="none" w:sz="0" w:space="0" w:color="auto"/>
            <w:right w:val="none" w:sz="0" w:space="0" w:color="auto"/>
          </w:divBdr>
          <w:divsChild>
            <w:div w:id="348915893">
              <w:marLeft w:val="72"/>
              <w:marRight w:val="0"/>
              <w:marTop w:val="0"/>
              <w:marBottom w:val="0"/>
              <w:divBdr>
                <w:top w:val="none" w:sz="0" w:space="0" w:color="auto"/>
                <w:left w:val="none" w:sz="0" w:space="0" w:color="auto"/>
                <w:bottom w:val="none" w:sz="0" w:space="0" w:color="auto"/>
                <w:right w:val="none" w:sz="0" w:space="0" w:color="auto"/>
              </w:divBdr>
            </w:div>
          </w:divsChild>
        </w:div>
        <w:div w:id="1939411389">
          <w:marLeft w:val="0"/>
          <w:marRight w:val="-3912"/>
          <w:marTop w:val="0"/>
          <w:marBottom w:val="0"/>
          <w:divBdr>
            <w:top w:val="none" w:sz="0" w:space="0" w:color="auto"/>
            <w:left w:val="none" w:sz="0" w:space="0" w:color="auto"/>
            <w:bottom w:val="none" w:sz="0" w:space="0" w:color="auto"/>
            <w:right w:val="none" w:sz="0" w:space="0" w:color="auto"/>
          </w:divBdr>
          <w:divsChild>
            <w:div w:id="229389649">
              <w:marLeft w:val="0"/>
              <w:marRight w:val="0"/>
              <w:marTop w:val="0"/>
              <w:marBottom w:val="0"/>
              <w:divBdr>
                <w:top w:val="none" w:sz="0" w:space="0" w:color="auto"/>
                <w:left w:val="none" w:sz="0" w:space="0" w:color="auto"/>
                <w:bottom w:val="none" w:sz="0" w:space="0" w:color="auto"/>
                <w:right w:val="none" w:sz="0" w:space="0" w:color="auto"/>
              </w:divBdr>
            </w:div>
          </w:divsChild>
        </w:div>
        <w:div w:id="1862935847">
          <w:marLeft w:val="3912"/>
          <w:marRight w:val="0"/>
          <w:marTop w:val="0"/>
          <w:marBottom w:val="0"/>
          <w:divBdr>
            <w:top w:val="none" w:sz="0" w:space="0" w:color="auto"/>
            <w:left w:val="none" w:sz="0" w:space="0" w:color="auto"/>
            <w:bottom w:val="none" w:sz="0" w:space="0" w:color="auto"/>
            <w:right w:val="none" w:sz="0" w:space="0" w:color="auto"/>
          </w:divBdr>
          <w:divsChild>
            <w:div w:id="458106515">
              <w:marLeft w:val="72"/>
              <w:marRight w:val="0"/>
              <w:marTop w:val="0"/>
              <w:marBottom w:val="0"/>
              <w:divBdr>
                <w:top w:val="none" w:sz="0" w:space="0" w:color="auto"/>
                <w:left w:val="none" w:sz="0" w:space="0" w:color="auto"/>
                <w:bottom w:val="none" w:sz="0" w:space="0" w:color="auto"/>
                <w:right w:val="none" w:sz="0" w:space="0" w:color="auto"/>
              </w:divBdr>
            </w:div>
          </w:divsChild>
        </w:div>
        <w:div w:id="669406517">
          <w:marLeft w:val="0"/>
          <w:marRight w:val="-3912"/>
          <w:marTop w:val="0"/>
          <w:marBottom w:val="0"/>
          <w:divBdr>
            <w:top w:val="none" w:sz="0" w:space="0" w:color="auto"/>
            <w:left w:val="none" w:sz="0" w:space="0" w:color="auto"/>
            <w:bottom w:val="none" w:sz="0" w:space="0" w:color="auto"/>
            <w:right w:val="none" w:sz="0" w:space="0" w:color="auto"/>
          </w:divBdr>
          <w:divsChild>
            <w:div w:id="1634750444">
              <w:marLeft w:val="0"/>
              <w:marRight w:val="0"/>
              <w:marTop w:val="0"/>
              <w:marBottom w:val="0"/>
              <w:divBdr>
                <w:top w:val="none" w:sz="0" w:space="0" w:color="auto"/>
                <w:left w:val="none" w:sz="0" w:space="0" w:color="auto"/>
                <w:bottom w:val="none" w:sz="0" w:space="0" w:color="auto"/>
                <w:right w:val="none" w:sz="0" w:space="0" w:color="auto"/>
              </w:divBdr>
            </w:div>
          </w:divsChild>
        </w:div>
        <w:div w:id="736903875">
          <w:marLeft w:val="3912"/>
          <w:marRight w:val="0"/>
          <w:marTop w:val="0"/>
          <w:marBottom w:val="0"/>
          <w:divBdr>
            <w:top w:val="none" w:sz="0" w:space="0" w:color="auto"/>
            <w:left w:val="none" w:sz="0" w:space="0" w:color="auto"/>
            <w:bottom w:val="none" w:sz="0" w:space="0" w:color="auto"/>
            <w:right w:val="none" w:sz="0" w:space="0" w:color="auto"/>
          </w:divBdr>
          <w:divsChild>
            <w:div w:id="1940797415">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175221555">
      <w:bodyDiv w:val="1"/>
      <w:marLeft w:val="0"/>
      <w:marRight w:val="0"/>
      <w:marTop w:val="0"/>
      <w:marBottom w:val="0"/>
      <w:divBdr>
        <w:top w:val="none" w:sz="0" w:space="0" w:color="auto"/>
        <w:left w:val="none" w:sz="0" w:space="0" w:color="auto"/>
        <w:bottom w:val="none" w:sz="0" w:space="0" w:color="auto"/>
        <w:right w:val="none" w:sz="0" w:space="0" w:color="auto"/>
      </w:divBdr>
    </w:div>
    <w:div w:id="1178159798">
      <w:bodyDiv w:val="1"/>
      <w:marLeft w:val="0"/>
      <w:marRight w:val="0"/>
      <w:marTop w:val="0"/>
      <w:marBottom w:val="0"/>
      <w:divBdr>
        <w:top w:val="none" w:sz="0" w:space="0" w:color="auto"/>
        <w:left w:val="none" w:sz="0" w:space="0" w:color="auto"/>
        <w:bottom w:val="none" w:sz="0" w:space="0" w:color="auto"/>
        <w:right w:val="none" w:sz="0" w:space="0" w:color="auto"/>
      </w:divBdr>
      <w:divsChild>
        <w:div w:id="685524185">
          <w:marLeft w:val="0"/>
          <w:marRight w:val="0"/>
          <w:marTop w:val="0"/>
          <w:marBottom w:val="0"/>
          <w:divBdr>
            <w:top w:val="none" w:sz="0" w:space="0" w:color="auto"/>
            <w:left w:val="none" w:sz="0" w:space="0" w:color="auto"/>
            <w:bottom w:val="none" w:sz="0" w:space="0" w:color="auto"/>
            <w:right w:val="none" w:sz="0" w:space="0" w:color="auto"/>
          </w:divBdr>
        </w:div>
      </w:divsChild>
    </w:div>
    <w:div w:id="1201823236">
      <w:bodyDiv w:val="1"/>
      <w:marLeft w:val="0"/>
      <w:marRight w:val="0"/>
      <w:marTop w:val="0"/>
      <w:marBottom w:val="0"/>
      <w:divBdr>
        <w:top w:val="none" w:sz="0" w:space="0" w:color="auto"/>
        <w:left w:val="none" w:sz="0" w:space="0" w:color="auto"/>
        <w:bottom w:val="none" w:sz="0" w:space="0" w:color="auto"/>
        <w:right w:val="none" w:sz="0" w:space="0" w:color="auto"/>
      </w:divBdr>
      <w:divsChild>
        <w:div w:id="1167553322">
          <w:marLeft w:val="0"/>
          <w:marRight w:val="0"/>
          <w:marTop w:val="0"/>
          <w:marBottom w:val="0"/>
          <w:divBdr>
            <w:top w:val="none" w:sz="0" w:space="0" w:color="auto"/>
            <w:left w:val="none" w:sz="0" w:space="0" w:color="auto"/>
            <w:bottom w:val="none" w:sz="0" w:space="0" w:color="auto"/>
            <w:right w:val="none" w:sz="0" w:space="0" w:color="auto"/>
          </w:divBdr>
          <w:divsChild>
            <w:div w:id="1129936432">
              <w:marLeft w:val="0"/>
              <w:marRight w:val="0"/>
              <w:marTop w:val="0"/>
              <w:marBottom w:val="0"/>
              <w:divBdr>
                <w:top w:val="none" w:sz="0" w:space="0" w:color="auto"/>
                <w:left w:val="none" w:sz="0" w:space="0" w:color="auto"/>
                <w:bottom w:val="none" w:sz="0" w:space="0" w:color="auto"/>
                <w:right w:val="none" w:sz="0" w:space="0" w:color="auto"/>
              </w:divBdr>
              <w:divsChild>
                <w:div w:id="141966942">
                  <w:marLeft w:val="0"/>
                  <w:marRight w:val="0"/>
                  <w:marTop w:val="0"/>
                  <w:marBottom w:val="0"/>
                  <w:divBdr>
                    <w:top w:val="none" w:sz="0" w:space="0" w:color="auto"/>
                    <w:left w:val="none" w:sz="0" w:space="0" w:color="auto"/>
                    <w:bottom w:val="none" w:sz="0" w:space="0" w:color="auto"/>
                    <w:right w:val="none" w:sz="0" w:space="0" w:color="auto"/>
                  </w:divBdr>
                  <w:divsChild>
                    <w:div w:id="1595674158">
                      <w:marLeft w:val="0"/>
                      <w:marRight w:val="0"/>
                      <w:marTop w:val="0"/>
                      <w:marBottom w:val="0"/>
                      <w:divBdr>
                        <w:top w:val="none" w:sz="0" w:space="0" w:color="auto"/>
                        <w:left w:val="none" w:sz="0" w:space="0" w:color="auto"/>
                        <w:bottom w:val="none" w:sz="0" w:space="0" w:color="auto"/>
                        <w:right w:val="none" w:sz="0" w:space="0" w:color="auto"/>
                      </w:divBdr>
                      <w:divsChild>
                        <w:div w:id="1832142308">
                          <w:marLeft w:val="0"/>
                          <w:marRight w:val="0"/>
                          <w:marTop w:val="327"/>
                          <w:marBottom w:val="0"/>
                          <w:divBdr>
                            <w:top w:val="none" w:sz="0" w:space="0" w:color="auto"/>
                            <w:left w:val="none" w:sz="0" w:space="0" w:color="auto"/>
                            <w:bottom w:val="none" w:sz="0" w:space="0" w:color="auto"/>
                            <w:right w:val="none" w:sz="0" w:space="0" w:color="auto"/>
                          </w:divBdr>
                          <w:divsChild>
                            <w:div w:id="604844752">
                              <w:marLeft w:val="0"/>
                              <w:marRight w:val="0"/>
                              <w:marTop w:val="0"/>
                              <w:marBottom w:val="0"/>
                              <w:divBdr>
                                <w:top w:val="none" w:sz="0" w:space="0" w:color="auto"/>
                                <w:left w:val="none" w:sz="0" w:space="0" w:color="auto"/>
                                <w:bottom w:val="none" w:sz="0" w:space="0" w:color="auto"/>
                                <w:right w:val="none" w:sz="0" w:space="0" w:color="auto"/>
                              </w:divBdr>
                              <w:divsChild>
                                <w:div w:id="1085495446">
                                  <w:marLeft w:val="0"/>
                                  <w:marRight w:val="0"/>
                                  <w:marTop w:val="0"/>
                                  <w:marBottom w:val="0"/>
                                  <w:divBdr>
                                    <w:top w:val="none" w:sz="0" w:space="0" w:color="auto"/>
                                    <w:left w:val="none" w:sz="0" w:space="0" w:color="auto"/>
                                    <w:bottom w:val="none" w:sz="0" w:space="0" w:color="auto"/>
                                    <w:right w:val="none" w:sz="0" w:space="0" w:color="auto"/>
                                  </w:divBdr>
                                  <w:divsChild>
                                    <w:div w:id="1713380095">
                                      <w:marLeft w:val="0"/>
                                      <w:marRight w:val="0"/>
                                      <w:marTop w:val="0"/>
                                      <w:marBottom w:val="0"/>
                                      <w:divBdr>
                                        <w:top w:val="none" w:sz="0" w:space="0" w:color="auto"/>
                                        <w:left w:val="none" w:sz="0" w:space="0" w:color="auto"/>
                                        <w:bottom w:val="none" w:sz="0" w:space="0" w:color="auto"/>
                                        <w:right w:val="none" w:sz="0" w:space="0" w:color="auto"/>
                                      </w:divBdr>
                                      <w:divsChild>
                                        <w:div w:id="1132476102">
                                          <w:marLeft w:val="50"/>
                                          <w:marRight w:val="0"/>
                                          <w:marTop w:val="0"/>
                                          <w:marBottom w:val="0"/>
                                          <w:divBdr>
                                            <w:top w:val="none" w:sz="0" w:space="0" w:color="auto"/>
                                            <w:left w:val="none" w:sz="0" w:space="0" w:color="auto"/>
                                            <w:bottom w:val="none" w:sz="0" w:space="0" w:color="auto"/>
                                            <w:right w:val="none" w:sz="0" w:space="0" w:color="auto"/>
                                          </w:divBdr>
                                          <w:divsChild>
                                            <w:div w:id="1319849474">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3784750">
      <w:bodyDiv w:val="1"/>
      <w:marLeft w:val="0"/>
      <w:marRight w:val="0"/>
      <w:marTop w:val="0"/>
      <w:marBottom w:val="0"/>
      <w:divBdr>
        <w:top w:val="none" w:sz="0" w:space="0" w:color="auto"/>
        <w:left w:val="none" w:sz="0" w:space="0" w:color="auto"/>
        <w:bottom w:val="none" w:sz="0" w:space="0" w:color="auto"/>
        <w:right w:val="none" w:sz="0" w:space="0" w:color="auto"/>
      </w:divBdr>
      <w:divsChild>
        <w:div w:id="447353848">
          <w:marLeft w:val="0"/>
          <w:marRight w:val="0"/>
          <w:marTop w:val="0"/>
          <w:marBottom w:val="0"/>
          <w:divBdr>
            <w:top w:val="none" w:sz="0" w:space="0" w:color="auto"/>
            <w:left w:val="none" w:sz="0" w:space="0" w:color="auto"/>
            <w:bottom w:val="none" w:sz="0" w:space="0" w:color="auto"/>
            <w:right w:val="none" w:sz="0" w:space="0" w:color="auto"/>
          </w:divBdr>
        </w:div>
        <w:div w:id="1364280764">
          <w:marLeft w:val="0"/>
          <w:marRight w:val="0"/>
          <w:marTop w:val="0"/>
          <w:marBottom w:val="0"/>
          <w:divBdr>
            <w:top w:val="none" w:sz="0" w:space="0" w:color="auto"/>
            <w:left w:val="none" w:sz="0" w:space="0" w:color="auto"/>
            <w:bottom w:val="none" w:sz="0" w:space="0" w:color="auto"/>
            <w:right w:val="none" w:sz="0" w:space="0" w:color="auto"/>
          </w:divBdr>
        </w:div>
      </w:divsChild>
    </w:div>
    <w:div w:id="1211840591">
      <w:bodyDiv w:val="1"/>
      <w:marLeft w:val="0"/>
      <w:marRight w:val="0"/>
      <w:marTop w:val="0"/>
      <w:marBottom w:val="0"/>
      <w:divBdr>
        <w:top w:val="none" w:sz="0" w:space="0" w:color="auto"/>
        <w:left w:val="none" w:sz="0" w:space="0" w:color="auto"/>
        <w:bottom w:val="none" w:sz="0" w:space="0" w:color="auto"/>
        <w:right w:val="none" w:sz="0" w:space="0" w:color="auto"/>
      </w:divBdr>
    </w:div>
    <w:div w:id="1228950904">
      <w:bodyDiv w:val="1"/>
      <w:marLeft w:val="0"/>
      <w:marRight w:val="0"/>
      <w:marTop w:val="0"/>
      <w:marBottom w:val="0"/>
      <w:divBdr>
        <w:top w:val="none" w:sz="0" w:space="0" w:color="auto"/>
        <w:left w:val="none" w:sz="0" w:space="0" w:color="auto"/>
        <w:bottom w:val="none" w:sz="0" w:space="0" w:color="auto"/>
        <w:right w:val="none" w:sz="0" w:space="0" w:color="auto"/>
      </w:divBdr>
      <w:divsChild>
        <w:div w:id="318656032">
          <w:marLeft w:val="0"/>
          <w:marRight w:val="0"/>
          <w:marTop w:val="0"/>
          <w:marBottom w:val="0"/>
          <w:divBdr>
            <w:top w:val="none" w:sz="0" w:space="0" w:color="auto"/>
            <w:left w:val="none" w:sz="0" w:space="0" w:color="auto"/>
            <w:bottom w:val="none" w:sz="0" w:space="0" w:color="auto"/>
            <w:right w:val="none" w:sz="0" w:space="0" w:color="auto"/>
          </w:divBdr>
          <w:divsChild>
            <w:div w:id="172383152">
              <w:marLeft w:val="0"/>
              <w:marRight w:val="0"/>
              <w:marTop w:val="0"/>
              <w:marBottom w:val="0"/>
              <w:divBdr>
                <w:top w:val="none" w:sz="0" w:space="0" w:color="auto"/>
                <w:left w:val="none" w:sz="0" w:space="0" w:color="auto"/>
                <w:bottom w:val="none" w:sz="0" w:space="0" w:color="auto"/>
                <w:right w:val="none" w:sz="0" w:space="0" w:color="auto"/>
              </w:divBdr>
              <w:divsChild>
                <w:div w:id="2100906149">
                  <w:marLeft w:val="0"/>
                  <w:marRight w:val="0"/>
                  <w:marTop w:val="0"/>
                  <w:marBottom w:val="0"/>
                  <w:divBdr>
                    <w:top w:val="none" w:sz="0" w:space="0" w:color="auto"/>
                    <w:left w:val="none" w:sz="0" w:space="0" w:color="auto"/>
                    <w:bottom w:val="none" w:sz="0" w:space="0" w:color="auto"/>
                    <w:right w:val="none" w:sz="0" w:space="0" w:color="auto"/>
                  </w:divBdr>
                  <w:divsChild>
                    <w:div w:id="450519674">
                      <w:marLeft w:val="0"/>
                      <w:marRight w:val="0"/>
                      <w:marTop w:val="0"/>
                      <w:marBottom w:val="0"/>
                      <w:divBdr>
                        <w:top w:val="none" w:sz="0" w:space="0" w:color="auto"/>
                        <w:left w:val="none" w:sz="0" w:space="0" w:color="auto"/>
                        <w:bottom w:val="none" w:sz="0" w:space="0" w:color="auto"/>
                        <w:right w:val="none" w:sz="0" w:space="0" w:color="auto"/>
                      </w:divBdr>
                      <w:divsChild>
                        <w:div w:id="146483333">
                          <w:marLeft w:val="0"/>
                          <w:marRight w:val="0"/>
                          <w:marTop w:val="327"/>
                          <w:marBottom w:val="0"/>
                          <w:divBdr>
                            <w:top w:val="none" w:sz="0" w:space="0" w:color="auto"/>
                            <w:left w:val="none" w:sz="0" w:space="0" w:color="auto"/>
                            <w:bottom w:val="none" w:sz="0" w:space="0" w:color="auto"/>
                            <w:right w:val="none" w:sz="0" w:space="0" w:color="auto"/>
                          </w:divBdr>
                          <w:divsChild>
                            <w:div w:id="1309433709">
                              <w:marLeft w:val="0"/>
                              <w:marRight w:val="0"/>
                              <w:marTop w:val="0"/>
                              <w:marBottom w:val="0"/>
                              <w:divBdr>
                                <w:top w:val="none" w:sz="0" w:space="0" w:color="auto"/>
                                <w:left w:val="none" w:sz="0" w:space="0" w:color="auto"/>
                                <w:bottom w:val="none" w:sz="0" w:space="0" w:color="auto"/>
                                <w:right w:val="none" w:sz="0" w:space="0" w:color="auto"/>
                              </w:divBdr>
                              <w:divsChild>
                                <w:div w:id="1145202620">
                                  <w:marLeft w:val="0"/>
                                  <w:marRight w:val="0"/>
                                  <w:marTop w:val="0"/>
                                  <w:marBottom w:val="0"/>
                                  <w:divBdr>
                                    <w:top w:val="none" w:sz="0" w:space="0" w:color="auto"/>
                                    <w:left w:val="none" w:sz="0" w:space="0" w:color="auto"/>
                                    <w:bottom w:val="none" w:sz="0" w:space="0" w:color="auto"/>
                                    <w:right w:val="none" w:sz="0" w:space="0" w:color="auto"/>
                                  </w:divBdr>
                                  <w:divsChild>
                                    <w:div w:id="1058629698">
                                      <w:marLeft w:val="0"/>
                                      <w:marRight w:val="0"/>
                                      <w:marTop w:val="0"/>
                                      <w:marBottom w:val="0"/>
                                      <w:divBdr>
                                        <w:top w:val="none" w:sz="0" w:space="0" w:color="auto"/>
                                        <w:left w:val="none" w:sz="0" w:space="0" w:color="auto"/>
                                        <w:bottom w:val="none" w:sz="0" w:space="0" w:color="auto"/>
                                        <w:right w:val="none" w:sz="0" w:space="0" w:color="auto"/>
                                      </w:divBdr>
                                      <w:divsChild>
                                        <w:div w:id="635524207">
                                          <w:marLeft w:val="50"/>
                                          <w:marRight w:val="0"/>
                                          <w:marTop w:val="0"/>
                                          <w:marBottom w:val="0"/>
                                          <w:divBdr>
                                            <w:top w:val="none" w:sz="0" w:space="0" w:color="auto"/>
                                            <w:left w:val="none" w:sz="0" w:space="0" w:color="auto"/>
                                            <w:bottom w:val="none" w:sz="0" w:space="0" w:color="auto"/>
                                            <w:right w:val="none" w:sz="0" w:space="0" w:color="auto"/>
                                          </w:divBdr>
                                          <w:divsChild>
                                            <w:div w:id="76752426">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8005301">
      <w:bodyDiv w:val="1"/>
      <w:marLeft w:val="0"/>
      <w:marRight w:val="0"/>
      <w:marTop w:val="0"/>
      <w:marBottom w:val="0"/>
      <w:divBdr>
        <w:top w:val="none" w:sz="0" w:space="0" w:color="auto"/>
        <w:left w:val="none" w:sz="0" w:space="0" w:color="auto"/>
        <w:bottom w:val="none" w:sz="0" w:space="0" w:color="auto"/>
        <w:right w:val="none" w:sz="0" w:space="0" w:color="auto"/>
      </w:divBdr>
      <w:divsChild>
        <w:div w:id="911282913">
          <w:marLeft w:val="0"/>
          <w:marRight w:val="0"/>
          <w:marTop w:val="0"/>
          <w:marBottom w:val="0"/>
          <w:divBdr>
            <w:top w:val="none" w:sz="0" w:space="0" w:color="auto"/>
            <w:left w:val="none" w:sz="0" w:space="0" w:color="auto"/>
            <w:bottom w:val="none" w:sz="0" w:space="0" w:color="auto"/>
            <w:right w:val="none" w:sz="0" w:space="0" w:color="auto"/>
          </w:divBdr>
          <w:divsChild>
            <w:div w:id="837770625">
              <w:marLeft w:val="0"/>
              <w:marRight w:val="0"/>
              <w:marTop w:val="0"/>
              <w:marBottom w:val="0"/>
              <w:divBdr>
                <w:top w:val="none" w:sz="0" w:space="0" w:color="auto"/>
                <w:left w:val="none" w:sz="0" w:space="0" w:color="auto"/>
                <w:bottom w:val="none" w:sz="0" w:space="0" w:color="auto"/>
                <w:right w:val="none" w:sz="0" w:space="0" w:color="auto"/>
              </w:divBdr>
            </w:div>
            <w:div w:id="101746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22670">
      <w:bodyDiv w:val="1"/>
      <w:marLeft w:val="0"/>
      <w:marRight w:val="0"/>
      <w:marTop w:val="0"/>
      <w:marBottom w:val="0"/>
      <w:divBdr>
        <w:top w:val="none" w:sz="0" w:space="0" w:color="auto"/>
        <w:left w:val="none" w:sz="0" w:space="0" w:color="auto"/>
        <w:bottom w:val="none" w:sz="0" w:space="0" w:color="auto"/>
        <w:right w:val="none" w:sz="0" w:space="0" w:color="auto"/>
      </w:divBdr>
      <w:divsChild>
        <w:div w:id="705182846">
          <w:marLeft w:val="0"/>
          <w:marRight w:val="0"/>
          <w:marTop w:val="0"/>
          <w:marBottom w:val="0"/>
          <w:divBdr>
            <w:top w:val="none" w:sz="0" w:space="0" w:color="auto"/>
            <w:left w:val="none" w:sz="0" w:space="0" w:color="auto"/>
            <w:bottom w:val="none" w:sz="0" w:space="0" w:color="auto"/>
            <w:right w:val="none" w:sz="0" w:space="0" w:color="auto"/>
          </w:divBdr>
          <w:divsChild>
            <w:div w:id="1535508574">
              <w:marLeft w:val="0"/>
              <w:marRight w:val="0"/>
              <w:marTop w:val="0"/>
              <w:marBottom w:val="0"/>
              <w:divBdr>
                <w:top w:val="none" w:sz="0" w:space="0" w:color="auto"/>
                <w:left w:val="none" w:sz="0" w:space="0" w:color="auto"/>
                <w:bottom w:val="none" w:sz="0" w:space="0" w:color="auto"/>
                <w:right w:val="none" w:sz="0" w:space="0" w:color="auto"/>
              </w:divBdr>
              <w:divsChild>
                <w:div w:id="1197891550">
                  <w:marLeft w:val="0"/>
                  <w:marRight w:val="0"/>
                  <w:marTop w:val="0"/>
                  <w:marBottom w:val="0"/>
                  <w:divBdr>
                    <w:top w:val="none" w:sz="0" w:space="0" w:color="auto"/>
                    <w:left w:val="none" w:sz="0" w:space="0" w:color="auto"/>
                    <w:bottom w:val="none" w:sz="0" w:space="0" w:color="auto"/>
                    <w:right w:val="none" w:sz="0" w:space="0" w:color="auto"/>
                  </w:divBdr>
                  <w:divsChild>
                    <w:div w:id="1321077983">
                      <w:marLeft w:val="0"/>
                      <w:marRight w:val="0"/>
                      <w:marTop w:val="0"/>
                      <w:marBottom w:val="0"/>
                      <w:divBdr>
                        <w:top w:val="none" w:sz="0" w:space="0" w:color="auto"/>
                        <w:left w:val="none" w:sz="0" w:space="0" w:color="auto"/>
                        <w:bottom w:val="none" w:sz="0" w:space="0" w:color="auto"/>
                        <w:right w:val="none" w:sz="0" w:space="0" w:color="auto"/>
                      </w:divBdr>
                      <w:divsChild>
                        <w:div w:id="1518544273">
                          <w:marLeft w:val="0"/>
                          <w:marRight w:val="0"/>
                          <w:marTop w:val="167"/>
                          <w:marBottom w:val="0"/>
                          <w:divBdr>
                            <w:top w:val="none" w:sz="0" w:space="0" w:color="auto"/>
                            <w:left w:val="none" w:sz="0" w:space="0" w:color="auto"/>
                            <w:bottom w:val="none" w:sz="0" w:space="0" w:color="auto"/>
                            <w:right w:val="none" w:sz="0" w:space="0" w:color="auto"/>
                          </w:divBdr>
                          <w:divsChild>
                            <w:div w:id="1836996753">
                              <w:marLeft w:val="0"/>
                              <w:marRight w:val="0"/>
                              <w:marTop w:val="0"/>
                              <w:marBottom w:val="0"/>
                              <w:divBdr>
                                <w:top w:val="none" w:sz="0" w:space="0" w:color="auto"/>
                                <w:left w:val="none" w:sz="0" w:space="0" w:color="auto"/>
                                <w:bottom w:val="none" w:sz="0" w:space="0" w:color="auto"/>
                                <w:right w:val="none" w:sz="0" w:space="0" w:color="auto"/>
                              </w:divBdr>
                              <w:divsChild>
                                <w:div w:id="217087128">
                                  <w:marLeft w:val="0"/>
                                  <w:marRight w:val="0"/>
                                  <w:marTop w:val="0"/>
                                  <w:marBottom w:val="0"/>
                                  <w:divBdr>
                                    <w:top w:val="none" w:sz="0" w:space="0" w:color="auto"/>
                                    <w:left w:val="none" w:sz="0" w:space="0" w:color="auto"/>
                                    <w:bottom w:val="none" w:sz="0" w:space="0" w:color="auto"/>
                                    <w:right w:val="none" w:sz="0" w:space="0" w:color="auto"/>
                                  </w:divBdr>
                                  <w:divsChild>
                                    <w:div w:id="2091541665">
                                      <w:marLeft w:val="0"/>
                                      <w:marRight w:val="0"/>
                                      <w:marTop w:val="0"/>
                                      <w:marBottom w:val="0"/>
                                      <w:divBdr>
                                        <w:top w:val="none" w:sz="0" w:space="0" w:color="auto"/>
                                        <w:left w:val="none" w:sz="0" w:space="0" w:color="auto"/>
                                        <w:bottom w:val="none" w:sz="0" w:space="0" w:color="auto"/>
                                        <w:right w:val="none" w:sz="0" w:space="0" w:color="auto"/>
                                      </w:divBdr>
                                      <w:divsChild>
                                        <w:div w:id="1145052275">
                                          <w:marLeft w:val="50"/>
                                          <w:marRight w:val="0"/>
                                          <w:marTop w:val="0"/>
                                          <w:marBottom w:val="0"/>
                                          <w:divBdr>
                                            <w:top w:val="none" w:sz="0" w:space="0" w:color="auto"/>
                                            <w:left w:val="none" w:sz="0" w:space="0" w:color="auto"/>
                                            <w:bottom w:val="none" w:sz="0" w:space="0" w:color="auto"/>
                                            <w:right w:val="none" w:sz="0" w:space="0" w:color="auto"/>
                                          </w:divBdr>
                                          <w:divsChild>
                                            <w:div w:id="1991056448">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603960">
      <w:bodyDiv w:val="1"/>
      <w:marLeft w:val="0"/>
      <w:marRight w:val="0"/>
      <w:marTop w:val="0"/>
      <w:marBottom w:val="0"/>
      <w:divBdr>
        <w:top w:val="none" w:sz="0" w:space="0" w:color="auto"/>
        <w:left w:val="none" w:sz="0" w:space="0" w:color="auto"/>
        <w:bottom w:val="none" w:sz="0" w:space="0" w:color="auto"/>
        <w:right w:val="none" w:sz="0" w:space="0" w:color="auto"/>
      </w:divBdr>
      <w:divsChild>
        <w:div w:id="32507586">
          <w:marLeft w:val="0"/>
          <w:marRight w:val="0"/>
          <w:marTop w:val="0"/>
          <w:marBottom w:val="0"/>
          <w:divBdr>
            <w:top w:val="none" w:sz="0" w:space="0" w:color="auto"/>
            <w:left w:val="none" w:sz="0" w:space="0" w:color="auto"/>
            <w:bottom w:val="none" w:sz="0" w:space="0" w:color="auto"/>
            <w:right w:val="none" w:sz="0" w:space="0" w:color="auto"/>
          </w:divBdr>
        </w:div>
      </w:divsChild>
    </w:div>
    <w:div w:id="1380861104">
      <w:bodyDiv w:val="1"/>
      <w:marLeft w:val="0"/>
      <w:marRight w:val="0"/>
      <w:marTop w:val="0"/>
      <w:marBottom w:val="0"/>
      <w:divBdr>
        <w:top w:val="none" w:sz="0" w:space="0" w:color="auto"/>
        <w:left w:val="none" w:sz="0" w:space="0" w:color="auto"/>
        <w:bottom w:val="none" w:sz="0" w:space="0" w:color="auto"/>
        <w:right w:val="none" w:sz="0" w:space="0" w:color="auto"/>
      </w:divBdr>
    </w:div>
    <w:div w:id="1388063733">
      <w:bodyDiv w:val="1"/>
      <w:marLeft w:val="0"/>
      <w:marRight w:val="0"/>
      <w:marTop w:val="0"/>
      <w:marBottom w:val="0"/>
      <w:divBdr>
        <w:top w:val="none" w:sz="0" w:space="0" w:color="auto"/>
        <w:left w:val="none" w:sz="0" w:space="0" w:color="auto"/>
        <w:bottom w:val="none" w:sz="0" w:space="0" w:color="auto"/>
        <w:right w:val="none" w:sz="0" w:space="0" w:color="auto"/>
      </w:divBdr>
      <w:divsChild>
        <w:div w:id="31343773">
          <w:marLeft w:val="3912"/>
          <w:marRight w:val="0"/>
          <w:marTop w:val="0"/>
          <w:marBottom w:val="0"/>
          <w:divBdr>
            <w:top w:val="none" w:sz="0" w:space="0" w:color="auto"/>
            <w:left w:val="none" w:sz="0" w:space="0" w:color="auto"/>
            <w:bottom w:val="none" w:sz="0" w:space="0" w:color="auto"/>
            <w:right w:val="none" w:sz="0" w:space="0" w:color="auto"/>
          </w:divBdr>
          <w:divsChild>
            <w:div w:id="268124121">
              <w:marLeft w:val="72"/>
              <w:marRight w:val="0"/>
              <w:marTop w:val="0"/>
              <w:marBottom w:val="0"/>
              <w:divBdr>
                <w:top w:val="none" w:sz="0" w:space="0" w:color="auto"/>
                <w:left w:val="none" w:sz="0" w:space="0" w:color="auto"/>
                <w:bottom w:val="none" w:sz="0" w:space="0" w:color="auto"/>
                <w:right w:val="none" w:sz="0" w:space="0" w:color="auto"/>
              </w:divBdr>
            </w:div>
          </w:divsChild>
        </w:div>
        <w:div w:id="114494656">
          <w:marLeft w:val="3912"/>
          <w:marRight w:val="0"/>
          <w:marTop w:val="0"/>
          <w:marBottom w:val="0"/>
          <w:divBdr>
            <w:top w:val="none" w:sz="0" w:space="0" w:color="auto"/>
            <w:left w:val="none" w:sz="0" w:space="0" w:color="auto"/>
            <w:bottom w:val="none" w:sz="0" w:space="0" w:color="auto"/>
            <w:right w:val="none" w:sz="0" w:space="0" w:color="auto"/>
          </w:divBdr>
          <w:divsChild>
            <w:div w:id="1357737081">
              <w:marLeft w:val="72"/>
              <w:marRight w:val="0"/>
              <w:marTop w:val="0"/>
              <w:marBottom w:val="0"/>
              <w:divBdr>
                <w:top w:val="none" w:sz="0" w:space="0" w:color="auto"/>
                <w:left w:val="none" w:sz="0" w:space="0" w:color="auto"/>
                <w:bottom w:val="none" w:sz="0" w:space="0" w:color="auto"/>
                <w:right w:val="none" w:sz="0" w:space="0" w:color="auto"/>
              </w:divBdr>
            </w:div>
          </w:divsChild>
        </w:div>
        <w:div w:id="116141553">
          <w:marLeft w:val="0"/>
          <w:marRight w:val="-3912"/>
          <w:marTop w:val="0"/>
          <w:marBottom w:val="0"/>
          <w:divBdr>
            <w:top w:val="none" w:sz="0" w:space="0" w:color="auto"/>
            <w:left w:val="none" w:sz="0" w:space="0" w:color="auto"/>
            <w:bottom w:val="none" w:sz="0" w:space="0" w:color="auto"/>
            <w:right w:val="none" w:sz="0" w:space="0" w:color="auto"/>
          </w:divBdr>
          <w:divsChild>
            <w:div w:id="521088050">
              <w:marLeft w:val="0"/>
              <w:marRight w:val="0"/>
              <w:marTop w:val="0"/>
              <w:marBottom w:val="0"/>
              <w:divBdr>
                <w:top w:val="none" w:sz="0" w:space="0" w:color="auto"/>
                <w:left w:val="none" w:sz="0" w:space="0" w:color="auto"/>
                <w:bottom w:val="none" w:sz="0" w:space="0" w:color="auto"/>
                <w:right w:val="none" w:sz="0" w:space="0" w:color="auto"/>
              </w:divBdr>
            </w:div>
          </w:divsChild>
        </w:div>
        <w:div w:id="128866383">
          <w:marLeft w:val="3912"/>
          <w:marRight w:val="0"/>
          <w:marTop w:val="0"/>
          <w:marBottom w:val="0"/>
          <w:divBdr>
            <w:top w:val="none" w:sz="0" w:space="0" w:color="auto"/>
            <w:left w:val="none" w:sz="0" w:space="0" w:color="auto"/>
            <w:bottom w:val="none" w:sz="0" w:space="0" w:color="auto"/>
            <w:right w:val="none" w:sz="0" w:space="0" w:color="auto"/>
          </w:divBdr>
          <w:divsChild>
            <w:div w:id="671642495">
              <w:marLeft w:val="72"/>
              <w:marRight w:val="0"/>
              <w:marTop w:val="0"/>
              <w:marBottom w:val="0"/>
              <w:divBdr>
                <w:top w:val="none" w:sz="0" w:space="0" w:color="auto"/>
                <w:left w:val="none" w:sz="0" w:space="0" w:color="auto"/>
                <w:bottom w:val="none" w:sz="0" w:space="0" w:color="auto"/>
                <w:right w:val="none" w:sz="0" w:space="0" w:color="auto"/>
              </w:divBdr>
            </w:div>
          </w:divsChild>
        </w:div>
        <w:div w:id="184827054">
          <w:marLeft w:val="3912"/>
          <w:marRight w:val="0"/>
          <w:marTop w:val="0"/>
          <w:marBottom w:val="0"/>
          <w:divBdr>
            <w:top w:val="none" w:sz="0" w:space="0" w:color="auto"/>
            <w:left w:val="none" w:sz="0" w:space="0" w:color="auto"/>
            <w:bottom w:val="none" w:sz="0" w:space="0" w:color="auto"/>
            <w:right w:val="none" w:sz="0" w:space="0" w:color="auto"/>
          </w:divBdr>
          <w:divsChild>
            <w:div w:id="1997998671">
              <w:marLeft w:val="72"/>
              <w:marRight w:val="0"/>
              <w:marTop w:val="0"/>
              <w:marBottom w:val="0"/>
              <w:divBdr>
                <w:top w:val="none" w:sz="0" w:space="0" w:color="auto"/>
                <w:left w:val="none" w:sz="0" w:space="0" w:color="auto"/>
                <w:bottom w:val="none" w:sz="0" w:space="0" w:color="auto"/>
                <w:right w:val="none" w:sz="0" w:space="0" w:color="auto"/>
              </w:divBdr>
            </w:div>
          </w:divsChild>
        </w:div>
        <w:div w:id="221061541">
          <w:marLeft w:val="0"/>
          <w:marRight w:val="-3912"/>
          <w:marTop w:val="0"/>
          <w:marBottom w:val="0"/>
          <w:divBdr>
            <w:top w:val="none" w:sz="0" w:space="0" w:color="auto"/>
            <w:left w:val="none" w:sz="0" w:space="0" w:color="auto"/>
            <w:bottom w:val="none" w:sz="0" w:space="0" w:color="auto"/>
            <w:right w:val="none" w:sz="0" w:space="0" w:color="auto"/>
          </w:divBdr>
          <w:divsChild>
            <w:div w:id="1293369586">
              <w:marLeft w:val="0"/>
              <w:marRight w:val="0"/>
              <w:marTop w:val="0"/>
              <w:marBottom w:val="0"/>
              <w:divBdr>
                <w:top w:val="none" w:sz="0" w:space="0" w:color="auto"/>
                <w:left w:val="none" w:sz="0" w:space="0" w:color="auto"/>
                <w:bottom w:val="none" w:sz="0" w:space="0" w:color="auto"/>
                <w:right w:val="none" w:sz="0" w:space="0" w:color="auto"/>
              </w:divBdr>
            </w:div>
          </w:divsChild>
        </w:div>
        <w:div w:id="264460303">
          <w:marLeft w:val="0"/>
          <w:marRight w:val="-3912"/>
          <w:marTop w:val="0"/>
          <w:marBottom w:val="0"/>
          <w:divBdr>
            <w:top w:val="none" w:sz="0" w:space="0" w:color="auto"/>
            <w:left w:val="none" w:sz="0" w:space="0" w:color="auto"/>
            <w:bottom w:val="none" w:sz="0" w:space="0" w:color="auto"/>
            <w:right w:val="none" w:sz="0" w:space="0" w:color="auto"/>
          </w:divBdr>
          <w:divsChild>
            <w:div w:id="1749837318">
              <w:marLeft w:val="0"/>
              <w:marRight w:val="0"/>
              <w:marTop w:val="0"/>
              <w:marBottom w:val="0"/>
              <w:divBdr>
                <w:top w:val="none" w:sz="0" w:space="0" w:color="auto"/>
                <w:left w:val="none" w:sz="0" w:space="0" w:color="auto"/>
                <w:bottom w:val="none" w:sz="0" w:space="0" w:color="auto"/>
                <w:right w:val="none" w:sz="0" w:space="0" w:color="auto"/>
              </w:divBdr>
            </w:div>
          </w:divsChild>
        </w:div>
        <w:div w:id="275871967">
          <w:marLeft w:val="0"/>
          <w:marRight w:val="-3912"/>
          <w:marTop w:val="0"/>
          <w:marBottom w:val="0"/>
          <w:divBdr>
            <w:top w:val="none" w:sz="0" w:space="0" w:color="auto"/>
            <w:left w:val="none" w:sz="0" w:space="0" w:color="auto"/>
            <w:bottom w:val="none" w:sz="0" w:space="0" w:color="auto"/>
            <w:right w:val="none" w:sz="0" w:space="0" w:color="auto"/>
          </w:divBdr>
          <w:divsChild>
            <w:div w:id="1153986485">
              <w:marLeft w:val="0"/>
              <w:marRight w:val="0"/>
              <w:marTop w:val="0"/>
              <w:marBottom w:val="0"/>
              <w:divBdr>
                <w:top w:val="none" w:sz="0" w:space="0" w:color="auto"/>
                <w:left w:val="none" w:sz="0" w:space="0" w:color="auto"/>
                <w:bottom w:val="none" w:sz="0" w:space="0" w:color="auto"/>
                <w:right w:val="none" w:sz="0" w:space="0" w:color="auto"/>
              </w:divBdr>
            </w:div>
          </w:divsChild>
        </w:div>
        <w:div w:id="344796237">
          <w:marLeft w:val="3912"/>
          <w:marRight w:val="0"/>
          <w:marTop w:val="0"/>
          <w:marBottom w:val="0"/>
          <w:divBdr>
            <w:top w:val="none" w:sz="0" w:space="0" w:color="auto"/>
            <w:left w:val="none" w:sz="0" w:space="0" w:color="auto"/>
            <w:bottom w:val="none" w:sz="0" w:space="0" w:color="auto"/>
            <w:right w:val="none" w:sz="0" w:space="0" w:color="auto"/>
          </w:divBdr>
          <w:divsChild>
            <w:div w:id="1759596673">
              <w:marLeft w:val="72"/>
              <w:marRight w:val="0"/>
              <w:marTop w:val="0"/>
              <w:marBottom w:val="0"/>
              <w:divBdr>
                <w:top w:val="none" w:sz="0" w:space="0" w:color="auto"/>
                <w:left w:val="none" w:sz="0" w:space="0" w:color="auto"/>
                <w:bottom w:val="none" w:sz="0" w:space="0" w:color="auto"/>
                <w:right w:val="none" w:sz="0" w:space="0" w:color="auto"/>
              </w:divBdr>
            </w:div>
          </w:divsChild>
        </w:div>
        <w:div w:id="382559225">
          <w:marLeft w:val="3912"/>
          <w:marRight w:val="0"/>
          <w:marTop w:val="0"/>
          <w:marBottom w:val="0"/>
          <w:divBdr>
            <w:top w:val="none" w:sz="0" w:space="0" w:color="auto"/>
            <w:left w:val="none" w:sz="0" w:space="0" w:color="auto"/>
            <w:bottom w:val="none" w:sz="0" w:space="0" w:color="auto"/>
            <w:right w:val="none" w:sz="0" w:space="0" w:color="auto"/>
          </w:divBdr>
          <w:divsChild>
            <w:div w:id="2004385531">
              <w:marLeft w:val="72"/>
              <w:marRight w:val="0"/>
              <w:marTop w:val="0"/>
              <w:marBottom w:val="0"/>
              <w:divBdr>
                <w:top w:val="none" w:sz="0" w:space="0" w:color="auto"/>
                <w:left w:val="none" w:sz="0" w:space="0" w:color="auto"/>
                <w:bottom w:val="none" w:sz="0" w:space="0" w:color="auto"/>
                <w:right w:val="none" w:sz="0" w:space="0" w:color="auto"/>
              </w:divBdr>
            </w:div>
          </w:divsChild>
        </w:div>
        <w:div w:id="476722246">
          <w:marLeft w:val="3912"/>
          <w:marRight w:val="0"/>
          <w:marTop w:val="0"/>
          <w:marBottom w:val="0"/>
          <w:divBdr>
            <w:top w:val="none" w:sz="0" w:space="0" w:color="auto"/>
            <w:left w:val="none" w:sz="0" w:space="0" w:color="auto"/>
            <w:bottom w:val="none" w:sz="0" w:space="0" w:color="auto"/>
            <w:right w:val="none" w:sz="0" w:space="0" w:color="auto"/>
          </w:divBdr>
          <w:divsChild>
            <w:div w:id="1043872956">
              <w:marLeft w:val="72"/>
              <w:marRight w:val="0"/>
              <w:marTop w:val="0"/>
              <w:marBottom w:val="0"/>
              <w:divBdr>
                <w:top w:val="none" w:sz="0" w:space="0" w:color="auto"/>
                <w:left w:val="none" w:sz="0" w:space="0" w:color="auto"/>
                <w:bottom w:val="none" w:sz="0" w:space="0" w:color="auto"/>
                <w:right w:val="none" w:sz="0" w:space="0" w:color="auto"/>
              </w:divBdr>
            </w:div>
          </w:divsChild>
        </w:div>
        <w:div w:id="504713112">
          <w:marLeft w:val="3912"/>
          <w:marRight w:val="0"/>
          <w:marTop w:val="0"/>
          <w:marBottom w:val="0"/>
          <w:divBdr>
            <w:top w:val="none" w:sz="0" w:space="0" w:color="auto"/>
            <w:left w:val="none" w:sz="0" w:space="0" w:color="auto"/>
            <w:bottom w:val="none" w:sz="0" w:space="0" w:color="auto"/>
            <w:right w:val="none" w:sz="0" w:space="0" w:color="auto"/>
          </w:divBdr>
          <w:divsChild>
            <w:div w:id="1451705917">
              <w:marLeft w:val="72"/>
              <w:marRight w:val="0"/>
              <w:marTop w:val="0"/>
              <w:marBottom w:val="0"/>
              <w:divBdr>
                <w:top w:val="none" w:sz="0" w:space="0" w:color="auto"/>
                <w:left w:val="none" w:sz="0" w:space="0" w:color="auto"/>
                <w:bottom w:val="none" w:sz="0" w:space="0" w:color="auto"/>
                <w:right w:val="none" w:sz="0" w:space="0" w:color="auto"/>
              </w:divBdr>
            </w:div>
          </w:divsChild>
        </w:div>
        <w:div w:id="600845578">
          <w:marLeft w:val="0"/>
          <w:marRight w:val="-3912"/>
          <w:marTop w:val="0"/>
          <w:marBottom w:val="0"/>
          <w:divBdr>
            <w:top w:val="none" w:sz="0" w:space="0" w:color="auto"/>
            <w:left w:val="none" w:sz="0" w:space="0" w:color="auto"/>
            <w:bottom w:val="none" w:sz="0" w:space="0" w:color="auto"/>
            <w:right w:val="none" w:sz="0" w:space="0" w:color="auto"/>
          </w:divBdr>
          <w:divsChild>
            <w:div w:id="1745838968">
              <w:marLeft w:val="0"/>
              <w:marRight w:val="0"/>
              <w:marTop w:val="0"/>
              <w:marBottom w:val="0"/>
              <w:divBdr>
                <w:top w:val="none" w:sz="0" w:space="0" w:color="auto"/>
                <w:left w:val="none" w:sz="0" w:space="0" w:color="auto"/>
                <w:bottom w:val="none" w:sz="0" w:space="0" w:color="auto"/>
                <w:right w:val="none" w:sz="0" w:space="0" w:color="auto"/>
              </w:divBdr>
            </w:div>
          </w:divsChild>
        </w:div>
        <w:div w:id="623073332">
          <w:marLeft w:val="0"/>
          <w:marRight w:val="-3912"/>
          <w:marTop w:val="0"/>
          <w:marBottom w:val="0"/>
          <w:divBdr>
            <w:top w:val="none" w:sz="0" w:space="0" w:color="auto"/>
            <w:left w:val="none" w:sz="0" w:space="0" w:color="auto"/>
            <w:bottom w:val="none" w:sz="0" w:space="0" w:color="auto"/>
            <w:right w:val="none" w:sz="0" w:space="0" w:color="auto"/>
          </w:divBdr>
          <w:divsChild>
            <w:div w:id="195970474">
              <w:marLeft w:val="0"/>
              <w:marRight w:val="0"/>
              <w:marTop w:val="0"/>
              <w:marBottom w:val="0"/>
              <w:divBdr>
                <w:top w:val="none" w:sz="0" w:space="0" w:color="auto"/>
                <w:left w:val="none" w:sz="0" w:space="0" w:color="auto"/>
                <w:bottom w:val="none" w:sz="0" w:space="0" w:color="auto"/>
                <w:right w:val="none" w:sz="0" w:space="0" w:color="auto"/>
              </w:divBdr>
            </w:div>
          </w:divsChild>
        </w:div>
        <w:div w:id="627247986">
          <w:marLeft w:val="3912"/>
          <w:marRight w:val="0"/>
          <w:marTop w:val="0"/>
          <w:marBottom w:val="0"/>
          <w:divBdr>
            <w:top w:val="none" w:sz="0" w:space="0" w:color="auto"/>
            <w:left w:val="none" w:sz="0" w:space="0" w:color="auto"/>
            <w:bottom w:val="none" w:sz="0" w:space="0" w:color="auto"/>
            <w:right w:val="none" w:sz="0" w:space="0" w:color="auto"/>
          </w:divBdr>
          <w:divsChild>
            <w:div w:id="1639532220">
              <w:marLeft w:val="72"/>
              <w:marRight w:val="0"/>
              <w:marTop w:val="0"/>
              <w:marBottom w:val="0"/>
              <w:divBdr>
                <w:top w:val="none" w:sz="0" w:space="0" w:color="auto"/>
                <w:left w:val="none" w:sz="0" w:space="0" w:color="auto"/>
                <w:bottom w:val="none" w:sz="0" w:space="0" w:color="auto"/>
                <w:right w:val="none" w:sz="0" w:space="0" w:color="auto"/>
              </w:divBdr>
            </w:div>
          </w:divsChild>
        </w:div>
        <w:div w:id="658731417">
          <w:marLeft w:val="3912"/>
          <w:marRight w:val="0"/>
          <w:marTop w:val="0"/>
          <w:marBottom w:val="0"/>
          <w:divBdr>
            <w:top w:val="none" w:sz="0" w:space="0" w:color="auto"/>
            <w:left w:val="none" w:sz="0" w:space="0" w:color="auto"/>
            <w:bottom w:val="none" w:sz="0" w:space="0" w:color="auto"/>
            <w:right w:val="none" w:sz="0" w:space="0" w:color="auto"/>
          </w:divBdr>
          <w:divsChild>
            <w:div w:id="1722168698">
              <w:marLeft w:val="72"/>
              <w:marRight w:val="0"/>
              <w:marTop w:val="0"/>
              <w:marBottom w:val="0"/>
              <w:divBdr>
                <w:top w:val="none" w:sz="0" w:space="0" w:color="auto"/>
                <w:left w:val="none" w:sz="0" w:space="0" w:color="auto"/>
                <w:bottom w:val="none" w:sz="0" w:space="0" w:color="auto"/>
                <w:right w:val="none" w:sz="0" w:space="0" w:color="auto"/>
              </w:divBdr>
            </w:div>
          </w:divsChild>
        </w:div>
        <w:div w:id="682241816">
          <w:marLeft w:val="0"/>
          <w:marRight w:val="-3912"/>
          <w:marTop w:val="0"/>
          <w:marBottom w:val="0"/>
          <w:divBdr>
            <w:top w:val="none" w:sz="0" w:space="0" w:color="auto"/>
            <w:left w:val="none" w:sz="0" w:space="0" w:color="auto"/>
            <w:bottom w:val="none" w:sz="0" w:space="0" w:color="auto"/>
            <w:right w:val="none" w:sz="0" w:space="0" w:color="auto"/>
          </w:divBdr>
          <w:divsChild>
            <w:div w:id="100731082">
              <w:marLeft w:val="0"/>
              <w:marRight w:val="0"/>
              <w:marTop w:val="0"/>
              <w:marBottom w:val="0"/>
              <w:divBdr>
                <w:top w:val="none" w:sz="0" w:space="0" w:color="auto"/>
                <w:left w:val="none" w:sz="0" w:space="0" w:color="auto"/>
                <w:bottom w:val="none" w:sz="0" w:space="0" w:color="auto"/>
                <w:right w:val="none" w:sz="0" w:space="0" w:color="auto"/>
              </w:divBdr>
            </w:div>
          </w:divsChild>
        </w:div>
        <w:div w:id="715546100">
          <w:marLeft w:val="0"/>
          <w:marRight w:val="-3912"/>
          <w:marTop w:val="0"/>
          <w:marBottom w:val="0"/>
          <w:divBdr>
            <w:top w:val="none" w:sz="0" w:space="0" w:color="auto"/>
            <w:left w:val="none" w:sz="0" w:space="0" w:color="auto"/>
            <w:bottom w:val="none" w:sz="0" w:space="0" w:color="auto"/>
            <w:right w:val="none" w:sz="0" w:space="0" w:color="auto"/>
          </w:divBdr>
          <w:divsChild>
            <w:div w:id="259340446">
              <w:marLeft w:val="0"/>
              <w:marRight w:val="0"/>
              <w:marTop w:val="0"/>
              <w:marBottom w:val="0"/>
              <w:divBdr>
                <w:top w:val="none" w:sz="0" w:space="0" w:color="auto"/>
                <w:left w:val="none" w:sz="0" w:space="0" w:color="auto"/>
                <w:bottom w:val="none" w:sz="0" w:space="0" w:color="auto"/>
                <w:right w:val="none" w:sz="0" w:space="0" w:color="auto"/>
              </w:divBdr>
            </w:div>
          </w:divsChild>
        </w:div>
        <w:div w:id="737477846">
          <w:marLeft w:val="3912"/>
          <w:marRight w:val="0"/>
          <w:marTop w:val="0"/>
          <w:marBottom w:val="0"/>
          <w:divBdr>
            <w:top w:val="none" w:sz="0" w:space="0" w:color="auto"/>
            <w:left w:val="none" w:sz="0" w:space="0" w:color="auto"/>
            <w:bottom w:val="none" w:sz="0" w:space="0" w:color="auto"/>
            <w:right w:val="none" w:sz="0" w:space="0" w:color="auto"/>
          </w:divBdr>
          <w:divsChild>
            <w:div w:id="2033264367">
              <w:marLeft w:val="72"/>
              <w:marRight w:val="0"/>
              <w:marTop w:val="0"/>
              <w:marBottom w:val="0"/>
              <w:divBdr>
                <w:top w:val="none" w:sz="0" w:space="0" w:color="auto"/>
                <w:left w:val="none" w:sz="0" w:space="0" w:color="auto"/>
                <w:bottom w:val="none" w:sz="0" w:space="0" w:color="auto"/>
                <w:right w:val="none" w:sz="0" w:space="0" w:color="auto"/>
              </w:divBdr>
            </w:div>
          </w:divsChild>
        </w:div>
        <w:div w:id="816460550">
          <w:marLeft w:val="0"/>
          <w:marRight w:val="-3912"/>
          <w:marTop w:val="0"/>
          <w:marBottom w:val="0"/>
          <w:divBdr>
            <w:top w:val="none" w:sz="0" w:space="0" w:color="auto"/>
            <w:left w:val="none" w:sz="0" w:space="0" w:color="auto"/>
            <w:bottom w:val="none" w:sz="0" w:space="0" w:color="auto"/>
            <w:right w:val="none" w:sz="0" w:space="0" w:color="auto"/>
          </w:divBdr>
          <w:divsChild>
            <w:div w:id="1651712097">
              <w:marLeft w:val="0"/>
              <w:marRight w:val="0"/>
              <w:marTop w:val="0"/>
              <w:marBottom w:val="0"/>
              <w:divBdr>
                <w:top w:val="none" w:sz="0" w:space="0" w:color="auto"/>
                <w:left w:val="none" w:sz="0" w:space="0" w:color="auto"/>
                <w:bottom w:val="none" w:sz="0" w:space="0" w:color="auto"/>
                <w:right w:val="none" w:sz="0" w:space="0" w:color="auto"/>
              </w:divBdr>
            </w:div>
          </w:divsChild>
        </w:div>
        <w:div w:id="821579257">
          <w:marLeft w:val="3912"/>
          <w:marRight w:val="0"/>
          <w:marTop w:val="0"/>
          <w:marBottom w:val="0"/>
          <w:divBdr>
            <w:top w:val="none" w:sz="0" w:space="0" w:color="auto"/>
            <w:left w:val="none" w:sz="0" w:space="0" w:color="auto"/>
            <w:bottom w:val="none" w:sz="0" w:space="0" w:color="auto"/>
            <w:right w:val="none" w:sz="0" w:space="0" w:color="auto"/>
          </w:divBdr>
          <w:divsChild>
            <w:div w:id="823811814">
              <w:marLeft w:val="72"/>
              <w:marRight w:val="0"/>
              <w:marTop w:val="0"/>
              <w:marBottom w:val="0"/>
              <w:divBdr>
                <w:top w:val="none" w:sz="0" w:space="0" w:color="auto"/>
                <w:left w:val="none" w:sz="0" w:space="0" w:color="auto"/>
                <w:bottom w:val="none" w:sz="0" w:space="0" w:color="auto"/>
                <w:right w:val="none" w:sz="0" w:space="0" w:color="auto"/>
              </w:divBdr>
            </w:div>
          </w:divsChild>
        </w:div>
        <w:div w:id="823735982">
          <w:marLeft w:val="0"/>
          <w:marRight w:val="-3912"/>
          <w:marTop w:val="0"/>
          <w:marBottom w:val="0"/>
          <w:divBdr>
            <w:top w:val="none" w:sz="0" w:space="0" w:color="auto"/>
            <w:left w:val="none" w:sz="0" w:space="0" w:color="auto"/>
            <w:bottom w:val="none" w:sz="0" w:space="0" w:color="auto"/>
            <w:right w:val="none" w:sz="0" w:space="0" w:color="auto"/>
          </w:divBdr>
          <w:divsChild>
            <w:div w:id="1970429573">
              <w:marLeft w:val="0"/>
              <w:marRight w:val="0"/>
              <w:marTop w:val="0"/>
              <w:marBottom w:val="0"/>
              <w:divBdr>
                <w:top w:val="none" w:sz="0" w:space="0" w:color="auto"/>
                <w:left w:val="none" w:sz="0" w:space="0" w:color="auto"/>
                <w:bottom w:val="none" w:sz="0" w:space="0" w:color="auto"/>
                <w:right w:val="none" w:sz="0" w:space="0" w:color="auto"/>
              </w:divBdr>
            </w:div>
          </w:divsChild>
        </w:div>
        <w:div w:id="844631038">
          <w:marLeft w:val="0"/>
          <w:marRight w:val="0"/>
          <w:marTop w:val="0"/>
          <w:marBottom w:val="0"/>
          <w:divBdr>
            <w:top w:val="none" w:sz="0" w:space="0" w:color="auto"/>
            <w:left w:val="none" w:sz="0" w:space="0" w:color="auto"/>
            <w:bottom w:val="none" w:sz="0" w:space="0" w:color="auto"/>
            <w:right w:val="none" w:sz="0" w:space="0" w:color="auto"/>
          </w:divBdr>
        </w:div>
        <w:div w:id="906383865">
          <w:marLeft w:val="0"/>
          <w:marRight w:val="-3912"/>
          <w:marTop w:val="0"/>
          <w:marBottom w:val="0"/>
          <w:divBdr>
            <w:top w:val="none" w:sz="0" w:space="0" w:color="auto"/>
            <w:left w:val="none" w:sz="0" w:space="0" w:color="auto"/>
            <w:bottom w:val="none" w:sz="0" w:space="0" w:color="auto"/>
            <w:right w:val="none" w:sz="0" w:space="0" w:color="auto"/>
          </w:divBdr>
          <w:divsChild>
            <w:div w:id="1133908134">
              <w:marLeft w:val="0"/>
              <w:marRight w:val="0"/>
              <w:marTop w:val="0"/>
              <w:marBottom w:val="0"/>
              <w:divBdr>
                <w:top w:val="none" w:sz="0" w:space="0" w:color="auto"/>
                <w:left w:val="none" w:sz="0" w:space="0" w:color="auto"/>
                <w:bottom w:val="none" w:sz="0" w:space="0" w:color="auto"/>
                <w:right w:val="none" w:sz="0" w:space="0" w:color="auto"/>
              </w:divBdr>
            </w:div>
          </w:divsChild>
        </w:div>
        <w:div w:id="934631201">
          <w:marLeft w:val="0"/>
          <w:marRight w:val="-3912"/>
          <w:marTop w:val="0"/>
          <w:marBottom w:val="0"/>
          <w:divBdr>
            <w:top w:val="none" w:sz="0" w:space="0" w:color="auto"/>
            <w:left w:val="none" w:sz="0" w:space="0" w:color="auto"/>
            <w:bottom w:val="none" w:sz="0" w:space="0" w:color="auto"/>
            <w:right w:val="none" w:sz="0" w:space="0" w:color="auto"/>
          </w:divBdr>
          <w:divsChild>
            <w:div w:id="1300964336">
              <w:marLeft w:val="0"/>
              <w:marRight w:val="0"/>
              <w:marTop w:val="0"/>
              <w:marBottom w:val="0"/>
              <w:divBdr>
                <w:top w:val="none" w:sz="0" w:space="0" w:color="auto"/>
                <w:left w:val="none" w:sz="0" w:space="0" w:color="auto"/>
                <w:bottom w:val="none" w:sz="0" w:space="0" w:color="auto"/>
                <w:right w:val="none" w:sz="0" w:space="0" w:color="auto"/>
              </w:divBdr>
            </w:div>
          </w:divsChild>
        </w:div>
        <w:div w:id="971669412">
          <w:marLeft w:val="0"/>
          <w:marRight w:val="-3912"/>
          <w:marTop w:val="0"/>
          <w:marBottom w:val="0"/>
          <w:divBdr>
            <w:top w:val="none" w:sz="0" w:space="0" w:color="auto"/>
            <w:left w:val="none" w:sz="0" w:space="0" w:color="auto"/>
            <w:bottom w:val="none" w:sz="0" w:space="0" w:color="auto"/>
            <w:right w:val="none" w:sz="0" w:space="0" w:color="auto"/>
          </w:divBdr>
          <w:divsChild>
            <w:div w:id="390272610">
              <w:marLeft w:val="0"/>
              <w:marRight w:val="0"/>
              <w:marTop w:val="0"/>
              <w:marBottom w:val="0"/>
              <w:divBdr>
                <w:top w:val="none" w:sz="0" w:space="0" w:color="auto"/>
                <w:left w:val="none" w:sz="0" w:space="0" w:color="auto"/>
                <w:bottom w:val="none" w:sz="0" w:space="0" w:color="auto"/>
                <w:right w:val="none" w:sz="0" w:space="0" w:color="auto"/>
              </w:divBdr>
            </w:div>
          </w:divsChild>
        </w:div>
        <w:div w:id="978149473">
          <w:marLeft w:val="0"/>
          <w:marRight w:val="-3912"/>
          <w:marTop w:val="0"/>
          <w:marBottom w:val="0"/>
          <w:divBdr>
            <w:top w:val="none" w:sz="0" w:space="0" w:color="auto"/>
            <w:left w:val="none" w:sz="0" w:space="0" w:color="auto"/>
            <w:bottom w:val="none" w:sz="0" w:space="0" w:color="auto"/>
            <w:right w:val="none" w:sz="0" w:space="0" w:color="auto"/>
          </w:divBdr>
          <w:divsChild>
            <w:div w:id="649216229">
              <w:marLeft w:val="0"/>
              <w:marRight w:val="0"/>
              <w:marTop w:val="0"/>
              <w:marBottom w:val="0"/>
              <w:divBdr>
                <w:top w:val="none" w:sz="0" w:space="0" w:color="auto"/>
                <w:left w:val="none" w:sz="0" w:space="0" w:color="auto"/>
                <w:bottom w:val="none" w:sz="0" w:space="0" w:color="auto"/>
                <w:right w:val="none" w:sz="0" w:space="0" w:color="auto"/>
              </w:divBdr>
            </w:div>
          </w:divsChild>
        </w:div>
        <w:div w:id="1009602947">
          <w:marLeft w:val="0"/>
          <w:marRight w:val="-3912"/>
          <w:marTop w:val="0"/>
          <w:marBottom w:val="0"/>
          <w:divBdr>
            <w:top w:val="none" w:sz="0" w:space="0" w:color="auto"/>
            <w:left w:val="none" w:sz="0" w:space="0" w:color="auto"/>
            <w:bottom w:val="none" w:sz="0" w:space="0" w:color="auto"/>
            <w:right w:val="none" w:sz="0" w:space="0" w:color="auto"/>
          </w:divBdr>
          <w:divsChild>
            <w:div w:id="367612762">
              <w:marLeft w:val="0"/>
              <w:marRight w:val="0"/>
              <w:marTop w:val="0"/>
              <w:marBottom w:val="0"/>
              <w:divBdr>
                <w:top w:val="none" w:sz="0" w:space="0" w:color="auto"/>
                <w:left w:val="none" w:sz="0" w:space="0" w:color="auto"/>
                <w:bottom w:val="none" w:sz="0" w:space="0" w:color="auto"/>
                <w:right w:val="none" w:sz="0" w:space="0" w:color="auto"/>
              </w:divBdr>
            </w:div>
          </w:divsChild>
        </w:div>
        <w:div w:id="1108281221">
          <w:marLeft w:val="0"/>
          <w:marRight w:val="-3912"/>
          <w:marTop w:val="0"/>
          <w:marBottom w:val="0"/>
          <w:divBdr>
            <w:top w:val="none" w:sz="0" w:space="0" w:color="auto"/>
            <w:left w:val="none" w:sz="0" w:space="0" w:color="auto"/>
            <w:bottom w:val="none" w:sz="0" w:space="0" w:color="auto"/>
            <w:right w:val="none" w:sz="0" w:space="0" w:color="auto"/>
          </w:divBdr>
          <w:divsChild>
            <w:div w:id="985354497">
              <w:marLeft w:val="0"/>
              <w:marRight w:val="0"/>
              <w:marTop w:val="0"/>
              <w:marBottom w:val="0"/>
              <w:divBdr>
                <w:top w:val="none" w:sz="0" w:space="0" w:color="auto"/>
                <w:left w:val="none" w:sz="0" w:space="0" w:color="auto"/>
                <w:bottom w:val="none" w:sz="0" w:space="0" w:color="auto"/>
                <w:right w:val="none" w:sz="0" w:space="0" w:color="auto"/>
              </w:divBdr>
            </w:div>
          </w:divsChild>
        </w:div>
        <w:div w:id="1126661250">
          <w:marLeft w:val="0"/>
          <w:marRight w:val="-3912"/>
          <w:marTop w:val="0"/>
          <w:marBottom w:val="0"/>
          <w:divBdr>
            <w:top w:val="none" w:sz="0" w:space="0" w:color="auto"/>
            <w:left w:val="none" w:sz="0" w:space="0" w:color="auto"/>
            <w:bottom w:val="none" w:sz="0" w:space="0" w:color="auto"/>
            <w:right w:val="none" w:sz="0" w:space="0" w:color="auto"/>
          </w:divBdr>
          <w:divsChild>
            <w:div w:id="763263673">
              <w:marLeft w:val="0"/>
              <w:marRight w:val="0"/>
              <w:marTop w:val="0"/>
              <w:marBottom w:val="0"/>
              <w:divBdr>
                <w:top w:val="none" w:sz="0" w:space="0" w:color="auto"/>
                <w:left w:val="none" w:sz="0" w:space="0" w:color="auto"/>
                <w:bottom w:val="none" w:sz="0" w:space="0" w:color="auto"/>
                <w:right w:val="none" w:sz="0" w:space="0" w:color="auto"/>
              </w:divBdr>
            </w:div>
          </w:divsChild>
        </w:div>
        <w:div w:id="1174341867">
          <w:marLeft w:val="0"/>
          <w:marRight w:val="-3912"/>
          <w:marTop w:val="0"/>
          <w:marBottom w:val="0"/>
          <w:divBdr>
            <w:top w:val="none" w:sz="0" w:space="0" w:color="auto"/>
            <w:left w:val="none" w:sz="0" w:space="0" w:color="auto"/>
            <w:bottom w:val="none" w:sz="0" w:space="0" w:color="auto"/>
            <w:right w:val="none" w:sz="0" w:space="0" w:color="auto"/>
          </w:divBdr>
          <w:divsChild>
            <w:div w:id="1831674227">
              <w:marLeft w:val="0"/>
              <w:marRight w:val="0"/>
              <w:marTop w:val="0"/>
              <w:marBottom w:val="0"/>
              <w:divBdr>
                <w:top w:val="none" w:sz="0" w:space="0" w:color="auto"/>
                <w:left w:val="none" w:sz="0" w:space="0" w:color="auto"/>
                <w:bottom w:val="none" w:sz="0" w:space="0" w:color="auto"/>
                <w:right w:val="none" w:sz="0" w:space="0" w:color="auto"/>
              </w:divBdr>
            </w:div>
          </w:divsChild>
        </w:div>
        <w:div w:id="1197355952">
          <w:marLeft w:val="0"/>
          <w:marRight w:val="-3912"/>
          <w:marTop w:val="0"/>
          <w:marBottom w:val="0"/>
          <w:divBdr>
            <w:top w:val="none" w:sz="0" w:space="0" w:color="auto"/>
            <w:left w:val="none" w:sz="0" w:space="0" w:color="auto"/>
            <w:bottom w:val="none" w:sz="0" w:space="0" w:color="auto"/>
            <w:right w:val="none" w:sz="0" w:space="0" w:color="auto"/>
          </w:divBdr>
          <w:divsChild>
            <w:div w:id="1041517805">
              <w:marLeft w:val="0"/>
              <w:marRight w:val="0"/>
              <w:marTop w:val="0"/>
              <w:marBottom w:val="0"/>
              <w:divBdr>
                <w:top w:val="none" w:sz="0" w:space="0" w:color="auto"/>
                <w:left w:val="none" w:sz="0" w:space="0" w:color="auto"/>
                <w:bottom w:val="none" w:sz="0" w:space="0" w:color="auto"/>
                <w:right w:val="none" w:sz="0" w:space="0" w:color="auto"/>
              </w:divBdr>
            </w:div>
          </w:divsChild>
        </w:div>
        <w:div w:id="1213955765">
          <w:marLeft w:val="3912"/>
          <w:marRight w:val="0"/>
          <w:marTop w:val="0"/>
          <w:marBottom w:val="0"/>
          <w:divBdr>
            <w:top w:val="none" w:sz="0" w:space="0" w:color="auto"/>
            <w:left w:val="none" w:sz="0" w:space="0" w:color="auto"/>
            <w:bottom w:val="none" w:sz="0" w:space="0" w:color="auto"/>
            <w:right w:val="none" w:sz="0" w:space="0" w:color="auto"/>
          </w:divBdr>
          <w:divsChild>
            <w:div w:id="2071422992">
              <w:marLeft w:val="72"/>
              <w:marRight w:val="0"/>
              <w:marTop w:val="0"/>
              <w:marBottom w:val="0"/>
              <w:divBdr>
                <w:top w:val="none" w:sz="0" w:space="0" w:color="auto"/>
                <w:left w:val="none" w:sz="0" w:space="0" w:color="auto"/>
                <w:bottom w:val="none" w:sz="0" w:space="0" w:color="auto"/>
                <w:right w:val="none" w:sz="0" w:space="0" w:color="auto"/>
              </w:divBdr>
            </w:div>
          </w:divsChild>
        </w:div>
        <w:div w:id="1216509624">
          <w:marLeft w:val="3912"/>
          <w:marRight w:val="0"/>
          <w:marTop w:val="0"/>
          <w:marBottom w:val="0"/>
          <w:divBdr>
            <w:top w:val="none" w:sz="0" w:space="0" w:color="auto"/>
            <w:left w:val="none" w:sz="0" w:space="0" w:color="auto"/>
            <w:bottom w:val="none" w:sz="0" w:space="0" w:color="auto"/>
            <w:right w:val="none" w:sz="0" w:space="0" w:color="auto"/>
          </w:divBdr>
          <w:divsChild>
            <w:div w:id="1900701675">
              <w:marLeft w:val="72"/>
              <w:marRight w:val="0"/>
              <w:marTop w:val="0"/>
              <w:marBottom w:val="0"/>
              <w:divBdr>
                <w:top w:val="none" w:sz="0" w:space="0" w:color="auto"/>
                <w:left w:val="none" w:sz="0" w:space="0" w:color="auto"/>
                <w:bottom w:val="none" w:sz="0" w:space="0" w:color="auto"/>
                <w:right w:val="none" w:sz="0" w:space="0" w:color="auto"/>
              </w:divBdr>
            </w:div>
          </w:divsChild>
        </w:div>
        <w:div w:id="1221477660">
          <w:marLeft w:val="3912"/>
          <w:marRight w:val="0"/>
          <w:marTop w:val="0"/>
          <w:marBottom w:val="0"/>
          <w:divBdr>
            <w:top w:val="none" w:sz="0" w:space="0" w:color="auto"/>
            <w:left w:val="none" w:sz="0" w:space="0" w:color="auto"/>
            <w:bottom w:val="none" w:sz="0" w:space="0" w:color="auto"/>
            <w:right w:val="none" w:sz="0" w:space="0" w:color="auto"/>
          </w:divBdr>
          <w:divsChild>
            <w:div w:id="1504130130">
              <w:marLeft w:val="72"/>
              <w:marRight w:val="0"/>
              <w:marTop w:val="0"/>
              <w:marBottom w:val="0"/>
              <w:divBdr>
                <w:top w:val="none" w:sz="0" w:space="0" w:color="auto"/>
                <w:left w:val="none" w:sz="0" w:space="0" w:color="auto"/>
                <w:bottom w:val="none" w:sz="0" w:space="0" w:color="auto"/>
                <w:right w:val="none" w:sz="0" w:space="0" w:color="auto"/>
              </w:divBdr>
            </w:div>
          </w:divsChild>
        </w:div>
        <w:div w:id="1239052839">
          <w:marLeft w:val="0"/>
          <w:marRight w:val="-3912"/>
          <w:marTop w:val="0"/>
          <w:marBottom w:val="0"/>
          <w:divBdr>
            <w:top w:val="none" w:sz="0" w:space="0" w:color="auto"/>
            <w:left w:val="none" w:sz="0" w:space="0" w:color="auto"/>
            <w:bottom w:val="none" w:sz="0" w:space="0" w:color="auto"/>
            <w:right w:val="none" w:sz="0" w:space="0" w:color="auto"/>
          </w:divBdr>
          <w:divsChild>
            <w:div w:id="742071693">
              <w:marLeft w:val="0"/>
              <w:marRight w:val="0"/>
              <w:marTop w:val="0"/>
              <w:marBottom w:val="0"/>
              <w:divBdr>
                <w:top w:val="none" w:sz="0" w:space="0" w:color="auto"/>
                <w:left w:val="none" w:sz="0" w:space="0" w:color="auto"/>
                <w:bottom w:val="none" w:sz="0" w:space="0" w:color="auto"/>
                <w:right w:val="none" w:sz="0" w:space="0" w:color="auto"/>
              </w:divBdr>
            </w:div>
          </w:divsChild>
        </w:div>
        <w:div w:id="1246527095">
          <w:marLeft w:val="0"/>
          <w:marRight w:val="-3912"/>
          <w:marTop w:val="0"/>
          <w:marBottom w:val="0"/>
          <w:divBdr>
            <w:top w:val="none" w:sz="0" w:space="0" w:color="auto"/>
            <w:left w:val="none" w:sz="0" w:space="0" w:color="auto"/>
            <w:bottom w:val="none" w:sz="0" w:space="0" w:color="auto"/>
            <w:right w:val="none" w:sz="0" w:space="0" w:color="auto"/>
          </w:divBdr>
          <w:divsChild>
            <w:div w:id="1118715276">
              <w:marLeft w:val="0"/>
              <w:marRight w:val="0"/>
              <w:marTop w:val="0"/>
              <w:marBottom w:val="0"/>
              <w:divBdr>
                <w:top w:val="none" w:sz="0" w:space="0" w:color="auto"/>
                <w:left w:val="none" w:sz="0" w:space="0" w:color="auto"/>
                <w:bottom w:val="none" w:sz="0" w:space="0" w:color="auto"/>
                <w:right w:val="none" w:sz="0" w:space="0" w:color="auto"/>
              </w:divBdr>
            </w:div>
          </w:divsChild>
        </w:div>
        <w:div w:id="1246842250">
          <w:marLeft w:val="0"/>
          <w:marRight w:val="-3912"/>
          <w:marTop w:val="0"/>
          <w:marBottom w:val="0"/>
          <w:divBdr>
            <w:top w:val="none" w:sz="0" w:space="0" w:color="auto"/>
            <w:left w:val="none" w:sz="0" w:space="0" w:color="auto"/>
            <w:bottom w:val="none" w:sz="0" w:space="0" w:color="auto"/>
            <w:right w:val="none" w:sz="0" w:space="0" w:color="auto"/>
          </w:divBdr>
          <w:divsChild>
            <w:div w:id="278686289">
              <w:marLeft w:val="0"/>
              <w:marRight w:val="0"/>
              <w:marTop w:val="0"/>
              <w:marBottom w:val="0"/>
              <w:divBdr>
                <w:top w:val="none" w:sz="0" w:space="0" w:color="auto"/>
                <w:left w:val="none" w:sz="0" w:space="0" w:color="auto"/>
                <w:bottom w:val="none" w:sz="0" w:space="0" w:color="auto"/>
                <w:right w:val="none" w:sz="0" w:space="0" w:color="auto"/>
              </w:divBdr>
            </w:div>
          </w:divsChild>
        </w:div>
        <w:div w:id="1278676565">
          <w:marLeft w:val="3912"/>
          <w:marRight w:val="0"/>
          <w:marTop w:val="0"/>
          <w:marBottom w:val="0"/>
          <w:divBdr>
            <w:top w:val="none" w:sz="0" w:space="0" w:color="auto"/>
            <w:left w:val="none" w:sz="0" w:space="0" w:color="auto"/>
            <w:bottom w:val="none" w:sz="0" w:space="0" w:color="auto"/>
            <w:right w:val="none" w:sz="0" w:space="0" w:color="auto"/>
          </w:divBdr>
          <w:divsChild>
            <w:div w:id="921255769">
              <w:marLeft w:val="72"/>
              <w:marRight w:val="0"/>
              <w:marTop w:val="0"/>
              <w:marBottom w:val="0"/>
              <w:divBdr>
                <w:top w:val="none" w:sz="0" w:space="0" w:color="auto"/>
                <w:left w:val="none" w:sz="0" w:space="0" w:color="auto"/>
                <w:bottom w:val="none" w:sz="0" w:space="0" w:color="auto"/>
                <w:right w:val="none" w:sz="0" w:space="0" w:color="auto"/>
              </w:divBdr>
            </w:div>
          </w:divsChild>
        </w:div>
        <w:div w:id="1335065241">
          <w:marLeft w:val="0"/>
          <w:marRight w:val="-3912"/>
          <w:marTop w:val="0"/>
          <w:marBottom w:val="0"/>
          <w:divBdr>
            <w:top w:val="none" w:sz="0" w:space="0" w:color="auto"/>
            <w:left w:val="none" w:sz="0" w:space="0" w:color="auto"/>
            <w:bottom w:val="none" w:sz="0" w:space="0" w:color="auto"/>
            <w:right w:val="none" w:sz="0" w:space="0" w:color="auto"/>
          </w:divBdr>
          <w:divsChild>
            <w:div w:id="1823693509">
              <w:marLeft w:val="0"/>
              <w:marRight w:val="0"/>
              <w:marTop w:val="0"/>
              <w:marBottom w:val="0"/>
              <w:divBdr>
                <w:top w:val="none" w:sz="0" w:space="0" w:color="auto"/>
                <w:left w:val="none" w:sz="0" w:space="0" w:color="auto"/>
                <w:bottom w:val="none" w:sz="0" w:space="0" w:color="auto"/>
                <w:right w:val="none" w:sz="0" w:space="0" w:color="auto"/>
              </w:divBdr>
            </w:div>
          </w:divsChild>
        </w:div>
        <w:div w:id="1344820875">
          <w:marLeft w:val="3912"/>
          <w:marRight w:val="0"/>
          <w:marTop w:val="0"/>
          <w:marBottom w:val="0"/>
          <w:divBdr>
            <w:top w:val="none" w:sz="0" w:space="0" w:color="auto"/>
            <w:left w:val="none" w:sz="0" w:space="0" w:color="auto"/>
            <w:bottom w:val="none" w:sz="0" w:space="0" w:color="auto"/>
            <w:right w:val="none" w:sz="0" w:space="0" w:color="auto"/>
          </w:divBdr>
          <w:divsChild>
            <w:div w:id="1912307449">
              <w:marLeft w:val="72"/>
              <w:marRight w:val="0"/>
              <w:marTop w:val="0"/>
              <w:marBottom w:val="0"/>
              <w:divBdr>
                <w:top w:val="none" w:sz="0" w:space="0" w:color="auto"/>
                <w:left w:val="none" w:sz="0" w:space="0" w:color="auto"/>
                <w:bottom w:val="none" w:sz="0" w:space="0" w:color="auto"/>
                <w:right w:val="none" w:sz="0" w:space="0" w:color="auto"/>
              </w:divBdr>
            </w:div>
          </w:divsChild>
        </w:div>
        <w:div w:id="1368598858">
          <w:marLeft w:val="3912"/>
          <w:marRight w:val="0"/>
          <w:marTop w:val="0"/>
          <w:marBottom w:val="0"/>
          <w:divBdr>
            <w:top w:val="none" w:sz="0" w:space="0" w:color="auto"/>
            <w:left w:val="none" w:sz="0" w:space="0" w:color="auto"/>
            <w:bottom w:val="none" w:sz="0" w:space="0" w:color="auto"/>
            <w:right w:val="none" w:sz="0" w:space="0" w:color="auto"/>
          </w:divBdr>
          <w:divsChild>
            <w:div w:id="1385912962">
              <w:marLeft w:val="72"/>
              <w:marRight w:val="0"/>
              <w:marTop w:val="0"/>
              <w:marBottom w:val="0"/>
              <w:divBdr>
                <w:top w:val="none" w:sz="0" w:space="0" w:color="auto"/>
                <w:left w:val="none" w:sz="0" w:space="0" w:color="auto"/>
                <w:bottom w:val="none" w:sz="0" w:space="0" w:color="auto"/>
                <w:right w:val="none" w:sz="0" w:space="0" w:color="auto"/>
              </w:divBdr>
            </w:div>
          </w:divsChild>
        </w:div>
        <w:div w:id="1398162049">
          <w:marLeft w:val="3912"/>
          <w:marRight w:val="0"/>
          <w:marTop w:val="0"/>
          <w:marBottom w:val="0"/>
          <w:divBdr>
            <w:top w:val="none" w:sz="0" w:space="0" w:color="auto"/>
            <w:left w:val="none" w:sz="0" w:space="0" w:color="auto"/>
            <w:bottom w:val="none" w:sz="0" w:space="0" w:color="auto"/>
            <w:right w:val="none" w:sz="0" w:space="0" w:color="auto"/>
          </w:divBdr>
          <w:divsChild>
            <w:div w:id="2030328116">
              <w:marLeft w:val="72"/>
              <w:marRight w:val="0"/>
              <w:marTop w:val="0"/>
              <w:marBottom w:val="0"/>
              <w:divBdr>
                <w:top w:val="none" w:sz="0" w:space="0" w:color="auto"/>
                <w:left w:val="none" w:sz="0" w:space="0" w:color="auto"/>
                <w:bottom w:val="none" w:sz="0" w:space="0" w:color="auto"/>
                <w:right w:val="none" w:sz="0" w:space="0" w:color="auto"/>
              </w:divBdr>
            </w:div>
          </w:divsChild>
        </w:div>
        <w:div w:id="1575238931">
          <w:marLeft w:val="3912"/>
          <w:marRight w:val="0"/>
          <w:marTop w:val="0"/>
          <w:marBottom w:val="0"/>
          <w:divBdr>
            <w:top w:val="none" w:sz="0" w:space="0" w:color="auto"/>
            <w:left w:val="none" w:sz="0" w:space="0" w:color="auto"/>
            <w:bottom w:val="none" w:sz="0" w:space="0" w:color="auto"/>
            <w:right w:val="none" w:sz="0" w:space="0" w:color="auto"/>
          </w:divBdr>
          <w:divsChild>
            <w:div w:id="702092519">
              <w:marLeft w:val="72"/>
              <w:marRight w:val="0"/>
              <w:marTop w:val="0"/>
              <w:marBottom w:val="0"/>
              <w:divBdr>
                <w:top w:val="none" w:sz="0" w:space="0" w:color="auto"/>
                <w:left w:val="none" w:sz="0" w:space="0" w:color="auto"/>
                <w:bottom w:val="none" w:sz="0" w:space="0" w:color="auto"/>
                <w:right w:val="none" w:sz="0" w:space="0" w:color="auto"/>
              </w:divBdr>
            </w:div>
          </w:divsChild>
        </w:div>
        <w:div w:id="1582983758">
          <w:marLeft w:val="3912"/>
          <w:marRight w:val="0"/>
          <w:marTop w:val="0"/>
          <w:marBottom w:val="0"/>
          <w:divBdr>
            <w:top w:val="none" w:sz="0" w:space="0" w:color="auto"/>
            <w:left w:val="none" w:sz="0" w:space="0" w:color="auto"/>
            <w:bottom w:val="none" w:sz="0" w:space="0" w:color="auto"/>
            <w:right w:val="none" w:sz="0" w:space="0" w:color="auto"/>
          </w:divBdr>
          <w:divsChild>
            <w:div w:id="1390422652">
              <w:marLeft w:val="72"/>
              <w:marRight w:val="0"/>
              <w:marTop w:val="0"/>
              <w:marBottom w:val="0"/>
              <w:divBdr>
                <w:top w:val="none" w:sz="0" w:space="0" w:color="auto"/>
                <w:left w:val="none" w:sz="0" w:space="0" w:color="auto"/>
                <w:bottom w:val="none" w:sz="0" w:space="0" w:color="auto"/>
                <w:right w:val="none" w:sz="0" w:space="0" w:color="auto"/>
              </w:divBdr>
            </w:div>
          </w:divsChild>
        </w:div>
        <w:div w:id="1596476934">
          <w:marLeft w:val="0"/>
          <w:marRight w:val="-3912"/>
          <w:marTop w:val="0"/>
          <w:marBottom w:val="0"/>
          <w:divBdr>
            <w:top w:val="none" w:sz="0" w:space="0" w:color="auto"/>
            <w:left w:val="none" w:sz="0" w:space="0" w:color="auto"/>
            <w:bottom w:val="none" w:sz="0" w:space="0" w:color="auto"/>
            <w:right w:val="none" w:sz="0" w:space="0" w:color="auto"/>
          </w:divBdr>
          <w:divsChild>
            <w:div w:id="514266836">
              <w:marLeft w:val="0"/>
              <w:marRight w:val="0"/>
              <w:marTop w:val="0"/>
              <w:marBottom w:val="0"/>
              <w:divBdr>
                <w:top w:val="none" w:sz="0" w:space="0" w:color="auto"/>
                <w:left w:val="none" w:sz="0" w:space="0" w:color="auto"/>
                <w:bottom w:val="none" w:sz="0" w:space="0" w:color="auto"/>
                <w:right w:val="none" w:sz="0" w:space="0" w:color="auto"/>
              </w:divBdr>
            </w:div>
          </w:divsChild>
        </w:div>
        <w:div w:id="1604532404">
          <w:marLeft w:val="3912"/>
          <w:marRight w:val="0"/>
          <w:marTop w:val="0"/>
          <w:marBottom w:val="0"/>
          <w:divBdr>
            <w:top w:val="none" w:sz="0" w:space="0" w:color="auto"/>
            <w:left w:val="none" w:sz="0" w:space="0" w:color="auto"/>
            <w:bottom w:val="none" w:sz="0" w:space="0" w:color="auto"/>
            <w:right w:val="none" w:sz="0" w:space="0" w:color="auto"/>
          </w:divBdr>
          <w:divsChild>
            <w:div w:id="15235550">
              <w:marLeft w:val="72"/>
              <w:marRight w:val="0"/>
              <w:marTop w:val="0"/>
              <w:marBottom w:val="0"/>
              <w:divBdr>
                <w:top w:val="none" w:sz="0" w:space="0" w:color="auto"/>
                <w:left w:val="none" w:sz="0" w:space="0" w:color="auto"/>
                <w:bottom w:val="none" w:sz="0" w:space="0" w:color="auto"/>
                <w:right w:val="none" w:sz="0" w:space="0" w:color="auto"/>
              </w:divBdr>
            </w:div>
          </w:divsChild>
        </w:div>
        <w:div w:id="1676030811">
          <w:marLeft w:val="0"/>
          <w:marRight w:val="0"/>
          <w:marTop w:val="0"/>
          <w:marBottom w:val="0"/>
          <w:divBdr>
            <w:top w:val="none" w:sz="0" w:space="0" w:color="auto"/>
            <w:left w:val="none" w:sz="0" w:space="0" w:color="auto"/>
            <w:bottom w:val="none" w:sz="0" w:space="0" w:color="auto"/>
            <w:right w:val="none" w:sz="0" w:space="0" w:color="auto"/>
          </w:divBdr>
        </w:div>
        <w:div w:id="1754358356">
          <w:marLeft w:val="3912"/>
          <w:marRight w:val="0"/>
          <w:marTop w:val="0"/>
          <w:marBottom w:val="0"/>
          <w:divBdr>
            <w:top w:val="none" w:sz="0" w:space="0" w:color="auto"/>
            <w:left w:val="none" w:sz="0" w:space="0" w:color="auto"/>
            <w:bottom w:val="none" w:sz="0" w:space="0" w:color="auto"/>
            <w:right w:val="none" w:sz="0" w:space="0" w:color="auto"/>
          </w:divBdr>
          <w:divsChild>
            <w:div w:id="83576743">
              <w:marLeft w:val="72"/>
              <w:marRight w:val="0"/>
              <w:marTop w:val="0"/>
              <w:marBottom w:val="0"/>
              <w:divBdr>
                <w:top w:val="none" w:sz="0" w:space="0" w:color="auto"/>
                <w:left w:val="none" w:sz="0" w:space="0" w:color="auto"/>
                <w:bottom w:val="none" w:sz="0" w:space="0" w:color="auto"/>
                <w:right w:val="none" w:sz="0" w:space="0" w:color="auto"/>
              </w:divBdr>
            </w:div>
          </w:divsChild>
        </w:div>
        <w:div w:id="1818572194">
          <w:marLeft w:val="0"/>
          <w:marRight w:val="0"/>
          <w:marTop w:val="0"/>
          <w:marBottom w:val="0"/>
          <w:divBdr>
            <w:top w:val="none" w:sz="0" w:space="0" w:color="auto"/>
            <w:left w:val="none" w:sz="0" w:space="0" w:color="auto"/>
            <w:bottom w:val="none" w:sz="0" w:space="0" w:color="auto"/>
            <w:right w:val="none" w:sz="0" w:space="0" w:color="auto"/>
          </w:divBdr>
        </w:div>
        <w:div w:id="1824857732">
          <w:marLeft w:val="3912"/>
          <w:marRight w:val="0"/>
          <w:marTop w:val="0"/>
          <w:marBottom w:val="0"/>
          <w:divBdr>
            <w:top w:val="none" w:sz="0" w:space="0" w:color="auto"/>
            <w:left w:val="none" w:sz="0" w:space="0" w:color="auto"/>
            <w:bottom w:val="none" w:sz="0" w:space="0" w:color="auto"/>
            <w:right w:val="none" w:sz="0" w:space="0" w:color="auto"/>
          </w:divBdr>
          <w:divsChild>
            <w:div w:id="428163319">
              <w:marLeft w:val="72"/>
              <w:marRight w:val="0"/>
              <w:marTop w:val="0"/>
              <w:marBottom w:val="0"/>
              <w:divBdr>
                <w:top w:val="none" w:sz="0" w:space="0" w:color="auto"/>
                <w:left w:val="none" w:sz="0" w:space="0" w:color="auto"/>
                <w:bottom w:val="none" w:sz="0" w:space="0" w:color="auto"/>
                <w:right w:val="none" w:sz="0" w:space="0" w:color="auto"/>
              </w:divBdr>
            </w:div>
          </w:divsChild>
        </w:div>
        <w:div w:id="1862013030">
          <w:marLeft w:val="0"/>
          <w:marRight w:val="0"/>
          <w:marTop w:val="0"/>
          <w:marBottom w:val="0"/>
          <w:divBdr>
            <w:top w:val="none" w:sz="0" w:space="0" w:color="auto"/>
            <w:left w:val="none" w:sz="0" w:space="0" w:color="auto"/>
            <w:bottom w:val="none" w:sz="0" w:space="0" w:color="auto"/>
            <w:right w:val="none" w:sz="0" w:space="0" w:color="auto"/>
          </w:divBdr>
        </w:div>
        <w:div w:id="1897623052">
          <w:marLeft w:val="0"/>
          <w:marRight w:val="-3912"/>
          <w:marTop w:val="0"/>
          <w:marBottom w:val="0"/>
          <w:divBdr>
            <w:top w:val="none" w:sz="0" w:space="0" w:color="auto"/>
            <w:left w:val="none" w:sz="0" w:space="0" w:color="auto"/>
            <w:bottom w:val="none" w:sz="0" w:space="0" w:color="auto"/>
            <w:right w:val="none" w:sz="0" w:space="0" w:color="auto"/>
          </w:divBdr>
          <w:divsChild>
            <w:div w:id="1265266642">
              <w:marLeft w:val="0"/>
              <w:marRight w:val="0"/>
              <w:marTop w:val="0"/>
              <w:marBottom w:val="0"/>
              <w:divBdr>
                <w:top w:val="none" w:sz="0" w:space="0" w:color="auto"/>
                <w:left w:val="none" w:sz="0" w:space="0" w:color="auto"/>
                <w:bottom w:val="none" w:sz="0" w:space="0" w:color="auto"/>
                <w:right w:val="none" w:sz="0" w:space="0" w:color="auto"/>
              </w:divBdr>
            </w:div>
          </w:divsChild>
        </w:div>
        <w:div w:id="1920016638">
          <w:marLeft w:val="3912"/>
          <w:marRight w:val="0"/>
          <w:marTop w:val="0"/>
          <w:marBottom w:val="0"/>
          <w:divBdr>
            <w:top w:val="none" w:sz="0" w:space="0" w:color="auto"/>
            <w:left w:val="none" w:sz="0" w:space="0" w:color="auto"/>
            <w:bottom w:val="none" w:sz="0" w:space="0" w:color="auto"/>
            <w:right w:val="none" w:sz="0" w:space="0" w:color="auto"/>
          </w:divBdr>
          <w:divsChild>
            <w:div w:id="1637956038">
              <w:marLeft w:val="72"/>
              <w:marRight w:val="0"/>
              <w:marTop w:val="0"/>
              <w:marBottom w:val="0"/>
              <w:divBdr>
                <w:top w:val="none" w:sz="0" w:space="0" w:color="auto"/>
                <w:left w:val="none" w:sz="0" w:space="0" w:color="auto"/>
                <w:bottom w:val="none" w:sz="0" w:space="0" w:color="auto"/>
                <w:right w:val="none" w:sz="0" w:space="0" w:color="auto"/>
              </w:divBdr>
            </w:div>
          </w:divsChild>
        </w:div>
        <w:div w:id="1925525030">
          <w:marLeft w:val="0"/>
          <w:marRight w:val="-3912"/>
          <w:marTop w:val="0"/>
          <w:marBottom w:val="0"/>
          <w:divBdr>
            <w:top w:val="none" w:sz="0" w:space="0" w:color="auto"/>
            <w:left w:val="none" w:sz="0" w:space="0" w:color="auto"/>
            <w:bottom w:val="none" w:sz="0" w:space="0" w:color="auto"/>
            <w:right w:val="none" w:sz="0" w:space="0" w:color="auto"/>
          </w:divBdr>
          <w:divsChild>
            <w:div w:id="1654719855">
              <w:marLeft w:val="0"/>
              <w:marRight w:val="0"/>
              <w:marTop w:val="0"/>
              <w:marBottom w:val="0"/>
              <w:divBdr>
                <w:top w:val="none" w:sz="0" w:space="0" w:color="auto"/>
                <w:left w:val="none" w:sz="0" w:space="0" w:color="auto"/>
                <w:bottom w:val="none" w:sz="0" w:space="0" w:color="auto"/>
                <w:right w:val="none" w:sz="0" w:space="0" w:color="auto"/>
              </w:divBdr>
            </w:div>
          </w:divsChild>
        </w:div>
        <w:div w:id="1948465358">
          <w:marLeft w:val="3912"/>
          <w:marRight w:val="0"/>
          <w:marTop w:val="0"/>
          <w:marBottom w:val="0"/>
          <w:divBdr>
            <w:top w:val="none" w:sz="0" w:space="0" w:color="auto"/>
            <w:left w:val="none" w:sz="0" w:space="0" w:color="auto"/>
            <w:bottom w:val="none" w:sz="0" w:space="0" w:color="auto"/>
            <w:right w:val="none" w:sz="0" w:space="0" w:color="auto"/>
          </w:divBdr>
          <w:divsChild>
            <w:div w:id="1470826146">
              <w:marLeft w:val="72"/>
              <w:marRight w:val="0"/>
              <w:marTop w:val="0"/>
              <w:marBottom w:val="0"/>
              <w:divBdr>
                <w:top w:val="none" w:sz="0" w:space="0" w:color="auto"/>
                <w:left w:val="none" w:sz="0" w:space="0" w:color="auto"/>
                <w:bottom w:val="none" w:sz="0" w:space="0" w:color="auto"/>
                <w:right w:val="none" w:sz="0" w:space="0" w:color="auto"/>
              </w:divBdr>
            </w:div>
          </w:divsChild>
        </w:div>
        <w:div w:id="1949122570">
          <w:marLeft w:val="0"/>
          <w:marRight w:val="0"/>
          <w:marTop w:val="0"/>
          <w:marBottom w:val="0"/>
          <w:divBdr>
            <w:top w:val="none" w:sz="0" w:space="0" w:color="auto"/>
            <w:left w:val="none" w:sz="0" w:space="0" w:color="auto"/>
            <w:bottom w:val="none" w:sz="0" w:space="0" w:color="auto"/>
            <w:right w:val="none" w:sz="0" w:space="0" w:color="auto"/>
          </w:divBdr>
        </w:div>
        <w:div w:id="1965305467">
          <w:marLeft w:val="3912"/>
          <w:marRight w:val="0"/>
          <w:marTop w:val="0"/>
          <w:marBottom w:val="0"/>
          <w:divBdr>
            <w:top w:val="none" w:sz="0" w:space="0" w:color="auto"/>
            <w:left w:val="none" w:sz="0" w:space="0" w:color="auto"/>
            <w:bottom w:val="none" w:sz="0" w:space="0" w:color="auto"/>
            <w:right w:val="none" w:sz="0" w:space="0" w:color="auto"/>
          </w:divBdr>
          <w:divsChild>
            <w:div w:id="997071393">
              <w:marLeft w:val="72"/>
              <w:marRight w:val="0"/>
              <w:marTop w:val="0"/>
              <w:marBottom w:val="0"/>
              <w:divBdr>
                <w:top w:val="none" w:sz="0" w:space="0" w:color="auto"/>
                <w:left w:val="none" w:sz="0" w:space="0" w:color="auto"/>
                <w:bottom w:val="none" w:sz="0" w:space="0" w:color="auto"/>
                <w:right w:val="none" w:sz="0" w:space="0" w:color="auto"/>
              </w:divBdr>
            </w:div>
          </w:divsChild>
        </w:div>
        <w:div w:id="2069526276">
          <w:marLeft w:val="0"/>
          <w:marRight w:val="0"/>
          <w:marTop w:val="0"/>
          <w:marBottom w:val="0"/>
          <w:divBdr>
            <w:top w:val="none" w:sz="0" w:space="0" w:color="auto"/>
            <w:left w:val="none" w:sz="0" w:space="0" w:color="auto"/>
            <w:bottom w:val="none" w:sz="0" w:space="0" w:color="auto"/>
            <w:right w:val="none" w:sz="0" w:space="0" w:color="auto"/>
          </w:divBdr>
        </w:div>
        <w:div w:id="2080977416">
          <w:marLeft w:val="0"/>
          <w:marRight w:val="-3912"/>
          <w:marTop w:val="0"/>
          <w:marBottom w:val="0"/>
          <w:divBdr>
            <w:top w:val="none" w:sz="0" w:space="0" w:color="auto"/>
            <w:left w:val="none" w:sz="0" w:space="0" w:color="auto"/>
            <w:bottom w:val="none" w:sz="0" w:space="0" w:color="auto"/>
            <w:right w:val="none" w:sz="0" w:space="0" w:color="auto"/>
          </w:divBdr>
          <w:divsChild>
            <w:div w:id="209985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598180">
      <w:bodyDiv w:val="1"/>
      <w:marLeft w:val="0"/>
      <w:marRight w:val="0"/>
      <w:marTop w:val="0"/>
      <w:marBottom w:val="0"/>
      <w:divBdr>
        <w:top w:val="none" w:sz="0" w:space="0" w:color="auto"/>
        <w:left w:val="none" w:sz="0" w:space="0" w:color="auto"/>
        <w:bottom w:val="none" w:sz="0" w:space="0" w:color="auto"/>
        <w:right w:val="none" w:sz="0" w:space="0" w:color="auto"/>
      </w:divBdr>
    </w:div>
    <w:div w:id="1436176102">
      <w:bodyDiv w:val="1"/>
      <w:marLeft w:val="0"/>
      <w:marRight w:val="0"/>
      <w:marTop w:val="0"/>
      <w:marBottom w:val="0"/>
      <w:divBdr>
        <w:top w:val="none" w:sz="0" w:space="0" w:color="auto"/>
        <w:left w:val="none" w:sz="0" w:space="0" w:color="auto"/>
        <w:bottom w:val="none" w:sz="0" w:space="0" w:color="auto"/>
        <w:right w:val="none" w:sz="0" w:space="0" w:color="auto"/>
      </w:divBdr>
      <w:divsChild>
        <w:div w:id="1154180736">
          <w:marLeft w:val="0"/>
          <w:marRight w:val="0"/>
          <w:marTop w:val="0"/>
          <w:marBottom w:val="0"/>
          <w:divBdr>
            <w:top w:val="none" w:sz="0" w:space="0" w:color="auto"/>
            <w:left w:val="none" w:sz="0" w:space="0" w:color="auto"/>
            <w:bottom w:val="none" w:sz="0" w:space="0" w:color="auto"/>
            <w:right w:val="none" w:sz="0" w:space="0" w:color="auto"/>
          </w:divBdr>
          <w:divsChild>
            <w:div w:id="15085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40879">
      <w:bodyDiv w:val="1"/>
      <w:marLeft w:val="0"/>
      <w:marRight w:val="0"/>
      <w:marTop w:val="0"/>
      <w:marBottom w:val="0"/>
      <w:divBdr>
        <w:top w:val="none" w:sz="0" w:space="0" w:color="auto"/>
        <w:left w:val="none" w:sz="0" w:space="0" w:color="auto"/>
        <w:bottom w:val="none" w:sz="0" w:space="0" w:color="auto"/>
        <w:right w:val="none" w:sz="0" w:space="0" w:color="auto"/>
      </w:divBdr>
      <w:divsChild>
        <w:div w:id="2129776">
          <w:marLeft w:val="3912"/>
          <w:marRight w:val="0"/>
          <w:marTop w:val="0"/>
          <w:marBottom w:val="0"/>
          <w:divBdr>
            <w:top w:val="none" w:sz="0" w:space="0" w:color="auto"/>
            <w:left w:val="none" w:sz="0" w:space="0" w:color="auto"/>
            <w:bottom w:val="none" w:sz="0" w:space="0" w:color="auto"/>
            <w:right w:val="none" w:sz="0" w:space="0" w:color="auto"/>
          </w:divBdr>
          <w:divsChild>
            <w:div w:id="2080587854">
              <w:marLeft w:val="72"/>
              <w:marRight w:val="0"/>
              <w:marTop w:val="0"/>
              <w:marBottom w:val="0"/>
              <w:divBdr>
                <w:top w:val="none" w:sz="0" w:space="0" w:color="auto"/>
                <w:left w:val="none" w:sz="0" w:space="0" w:color="auto"/>
                <w:bottom w:val="none" w:sz="0" w:space="0" w:color="auto"/>
                <w:right w:val="none" w:sz="0" w:space="0" w:color="auto"/>
              </w:divBdr>
            </w:div>
          </w:divsChild>
        </w:div>
        <w:div w:id="26369351">
          <w:marLeft w:val="0"/>
          <w:marRight w:val="-3912"/>
          <w:marTop w:val="0"/>
          <w:marBottom w:val="0"/>
          <w:divBdr>
            <w:top w:val="none" w:sz="0" w:space="0" w:color="auto"/>
            <w:left w:val="none" w:sz="0" w:space="0" w:color="auto"/>
            <w:bottom w:val="none" w:sz="0" w:space="0" w:color="auto"/>
            <w:right w:val="none" w:sz="0" w:space="0" w:color="auto"/>
          </w:divBdr>
          <w:divsChild>
            <w:div w:id="500849350">
              <w:marLeft w:val="0"/>
              <w:marRight w:val="0"/>
              <w:marTop w:val="0"/>
              <w:marBottom w:val="0"/>
              <w:divBdr>
                <w:top w:val="none" w:sz="0" w:space="0" w:color="auto"/>
                <w:left w:val="none" w:sz="0" w:space="0" w:color="auto"/>
                <w:bottom w:val="none" w:sz="0" w:space="0" w:color="auto"/>
                <w:right w:val="none" w:sz="0" w:space="0" w:color="auto"/>
              </w:divBdr>
            </w:div>
          </w:divsChild>
        </w:div>
        <w:div w:id="61829605">
          <w:marLeft w:val="3912"/>
          <w:marRight w:val="0"/>
          <w:marTop w:val="0"/>
          <w:marBottom w:val="0"/>
          <w:divBdr>
            <w:top w:val="none" w:sz="0" w:space="0" w:color="auto"/>
            <w:left w:val="none" w:sz="0" w:space="0" w:color="auto"/>
            <w:bottom w:val="none" w:sz="0" w:space="0" w:color="auto"/>
            <w:right w:val="none" w:sz="0" w:space="0" w:color="auto"/>
          </w:divBdr>
          <w:divsChild>
            <w:div w:id="1443382737">
              <w:marLeft w:val="72"/>
              <w:marRight w:val="0"/>
              <w:marTop w:val="0"/>
              <w:marBottom w:val="0"/>
              <w:divBdr>
                <w:top w:val="none" w:sz="0" w:space="0" w:color="auto"/>
                <w:left w:val="none" w:sz="0" w:space="0" w:color="auto"/>
                <w:bottom w:val="none" w:sz="0" w:space="0" w:color="auto"/>
                <w:right w:val="none" w:sz="0" w:space="0" w:color="auto"/>
              </w:divBdr>
            </w:div>
          </w:divsChild>
        </w:div>
        <w:div w:id="129783332">
          <w:marLeft w:val="0"/>
          <w:marRight w:val="-3912"/>
          <w:marTop w:val="0"/>
          <w:marBottom w:val="0"/>
          <w:divBdr>
            <w:top w:val="none" w:sz="0" w:space="0" w:color="auto"/>
            <w:left w:val="none" w:sz="0" w:space="0" w:color="auto"/>
            <w:bottom w:val="none" w:sz="0" w:space="0" w:color="auto"/>
            <w:right w:val="none" w:sz="0" w:space="0" w:color="auto"/>
          </w:divBdr>
          <w:divsChild>
            <w:div w:id="697049748">
              <w:marLeft w:val="0"/>
              <w:marRight w:val="0"/>
              <w:marTop w:val="0"/>
              <w:marBottom w:val="0"/>
              <w:divBdr>
                <w:top w:val="none" w:sz="0" w:space="0" w:color="auto"/>
                <w:left w:val="none" w:sz="0" w:space="0" w:color="auto"/>
                <w:bottom w:val="none" w:sz="0" w:space="0" w:color="auto"/>
                <w:right w:val="none" w:sz="0" w:space="0" w:color="auto"/>
              </w:divBdr>
            </w:div>
          </w:divsChild>
        </w:div>
        <w:div w:id="146552573">
          <w:marLeft w:val="0"/>
          <w:marRight w:val="0"/>
          <w:marTop w:val="0"/>
          <w:marBottom w:val="0"/>
          <w:divBdr>
            <w:top w:val="none" w:sz="0" w:space="0" w:color="auto"/>
            <w:left w:val="none" w:sz="0" w:space="0" w:color="auto"/>
            <w:bottom w:val="none" w:sz="0" w:space="0" w:color="auto"/>
            <w:right w:val="none" w:sz="0" w:space="0" w:color="auto"/>
          </w:divBdr>
        </w:div>
        <w:div w:id="188446712">
          <w:marLeft w:val="3912"/>
          <w:marRight w:val="0"/>
          <w:marTop w:val="0"/>
          <w:marBottom w:val="0"/>
          <w:divBdr>
            <w:top w:val="none" w:sz="0" w:space="0" w:color="auto"/>
            <w:left w:val="none" w:sz="0" w:space="0" w:color="auto"/>
            <w:bottom w:val="none" w:sz="0" w:space="0" w:color="auto"/>
            <w:right w:val="none" w:sz="0" w:space="0" w:color="auto"/>
          </w:divBdr>
          <w:divsChild>
            <w:div w:id="1077170349">
              <w:marLeft w:val="72"/>
              <w:marRight w:val="0"/>
              <w:marTop w:val="0"/>
              <w:marBottom w:val="0"/>
              <w:divBdr>
                <w:top w:val="none" w:sz="0" w:space="0" w:color="auto"/>
                <w:left w:val="none" w:sz="0" w:space="0" w:color="auto"/>
                <w:bottom w:val="none" w:sz="0" w:space="0" w:color="auto"/>
                <w:right w:val="none" w:sz="0" w:space="0" w:color="auto"/>
              </w:divBdr>
            </w:div>
          </w:divsChild>
        </w:div>
        <w:div w:id="212038634">
          <w:marLeft w:val="0"/>
          <w:marRight w:val="-3912"/>
          <w:marTop w:val="0"/>
          <w:marBottom w:val="0"/>
          <w:divBdr>
            <w:top w:val="none" w:sz="0" w:space="0" w:color="auto"/>
            <w:left w:val="none" w:sz="0" w:space="0" w:color="auto"/>
            <w:bottom w:val="none" w:sz="0" w:space="0" w:color="auto"/>
            <w:right w:val="none" w:sz="0" w:space="0" w:color="auto"/>
          </w:divBdr>
          <w:divsChild>
            <w:div w:id="1196163746">
              <w:marLeft w:val="0"/>
              <w:marRight w:val="0"/>
              <w:marTop w:val="0"/>
              <w:marBottom w:val="0"/>
              <w:divBdr>
                <w:top w:val="none" w:sz="0" w:space="0" w:color="auto"/>
                <w:left w:val="none" w:sz="0" w:space="0" w:color="auto"/>
                <w:bottom w:val="none" w:sz="0" w:space="0" w:color="auto"/>
                <w:right w:val="none" w:sz="0" w:space="0" w:color="auto"/>
              </w:divBdr>
            </w:div>
          </w:divsChild>
        </w:div>
        <w:div w:id="225531283">
          <w:marLeft w:val="0"/>
          <w:marRight w:val="0"/>
          <w:marTop w:val="0"/>
          <w:marBottom w:val="0"/>
          <w:divBdr>
            <w:top w:val="none" w:sz="0" w:space="0" w:color="auto"/>
            <w:left w:val="none" w:sz="0" w:space="0" w:color="auto"/>
            <w:bottom w:val="none" w:sz="0" w:space="0" w:color="auto"/>
            <w:right w:val="none" w:sz="0" w:space="0" w:color="auto"/>
          </w:divBdr>
        </w:div>
        <w:div w:id="239600515">
          <w:marLeft w:val="3912"/>
          <w:marRight w:val="0"/>
          <w:marTop w:val="0"/>
          <w:marBottom w:val="0"/>
          <w:divBdr>
            <w:top w:val="none" w:sz="0" w:space="0" w:color="auto"/>
            <w:left w:val="none" w:sz="0" w:space="0" w:color="auto"/>
            <w:bottom w:val="none" w:sz="0" w:space="0" w:color="auto"/>
            <w:right w:val="none" w:sz="0" w:space="0" w:color="auto"/>
          </w:divBdr>
          <w:divsChild>
            <w:div w:id="1739671814">
              <w:marLeft w:val="72"/>
              <w:marRight w:val="0"/>
              <w:marTop w:val="0"/>
              <w:marBottom w:val="0"/>
              <w:divBdr>
                <w:top w:val="none" w:sz="0" w:space="0" w:color="auto"/>
                <w:left w:val="none" w:sz="0" w:space="0" w:color="auto"/>
                <w:bottom w:val="none" w:sz="0" w:space="0" w:color="auto"/>
                <w:right w:val="none" w:sz="0" w:space="0" w:color="auto"/>
              </w:divBdr>
            </w:div>
          </w:divsChild>
        </w:div>
        <w:div w:id="268396633">
          <w:marLeft w:val="0"/>
          <w:marRight w:val="-3912"/>
          <w:marTop w:val="0"/>
          <w:marBottom w:val="0"/>
          <w:divBdr>
            <w:top w:val="none" w:sz="0" w:space="0" w:color="auto"/>
            <w:left w:val="none" w:sz="0" w:space="0" w:color="auto"/>
            <w:bottom w:val="none" w:sz="0" w:space="0" w:color="auto"/>
            <w:right w:val="none" w:sz="0" w:space="0" w:color="auto"/>
          </w:divBdr>
          <w:divsChild>
            <w:div w:id="1055858240">
              <w:marLeft w:val="0"/>
              <w:marRight w:val="0"/>
              <w:marTop w:val="0"/>
              <w:marBottom w:val="0"/>
              <w:divBdr>
                <w:top w:val="none" w:sz="0" w:space="0" w:color="auto"/>
                <w:left w:val="none" w:sz="0" w:space="0" w:color="auto"/>
                <w:bottom w:val="none" w:sz="0" w:space="0" w:color="auto"/>
                <w:right w:val="none" w:sz="0" w:space="0" w:color="auto"/>
              </w:divBdr>
            </w:div>
          </w:divsChild>
        </w:div>
        <w:div w:id="277882311">
          <w:marLeft w:val="0"/>
          <w:marRight w:val="-3912"/>
          <w:marTop w:val="0"/>
          <w:marBottom w:val="0"/>
          <w:divBdr>
            <w:top w:val="none" w:sz="0" w:space="0" w:color="auto"/>
            <w:left w:val="none" w:sz="0" w:space="0" w:color="auto"/>
            <w:bottom w:val="none" w:sz="0" w:space="0" w:color="auto"/>
            <w:right w:val="none" w:sz="0" w:space="0" w:color="auto"/>
          </w:divBdr>
          <w:divsChild>
            <w:div w:id="680472336">
              <w:marLeft w:val="0"/>
              <w:marRight w:val="0"/>
              <w:marTop w:val="0"/>
              <w:marBottom w:val="0"/>
              <w:divBdr>
                <w:top w:val="none" w:sz="0" w:space="0" w:color="auto"/>
                <w:left w:val="none" w:sz="0" w:space="0" w:color="auto"/>
                <w:bottom w:val="none" w:sz="0" w:space="0" w:color="auto"/>
                <w:right w:val="none" w:sz="0" w:space="0" w:color="auto"/>
              </w:divBdr>
            </w:div>
          </w:divsChild>
        </w:div>
        <w:div w:id="342127903">
          <w:marLeft w:val="0"/>
          <w:marRight w:val="0"/>
          <w:marTop w:val="0"/>
          <w:marBottom w:val="0"/>
          <w:divBdr>
            <w:top w:val="none" w:sz="0" w:space="0" w:color="auto"/>
            <w:left w:val="none" w:sz="0" w:space="0" w:color="auto"/>
            <w:bottom w:val="none" w:sz="0" w:space="0" w:color="auto"/>
            <w:right w:val="none" w:sz="0" w:space="0" w:color="auto"/>
          </w:divBdr>
        </w:div>
        <w:div w:id="358042653">
          <w:marLeft w:val="3912"/>
          <w:marRight w:val="0"/>
          <w:marTop w:val="0"/>
          <w:marBottom w:val="0"/>
          <w:divBdr>
            <w:top w:val="none" w:sz="0" w:space="0" w:color="auto"/>
            <w:left w:val="none" w:sz="0" w:space="0" w:color="auto"/>
            <w:bottom w:val="none" w:sz="0" w:space="0" w:color="auto"/>
            <w:right w:val="none" w:sz="0" w:space="0" w:color="auto"/>
          </w:divBdr>
          <w:divsChild>
            <w:div w:id="87652508">
              <w:marLeft w:val="72"/>
              <w:marRight w:val="0"/>
              <w:marTop w:val="0"/>
              <w:marBottom w:val="0"/>
              <w:divBdr>
                <w:top w:val="none" w:sz="0" w:space="0" w:color="auto"/>
                <w:left w:val="none" w:sz="0" w:space="0" w:color="auto"/>
                <w:bottom w:val="none" w:sz="0" w:space="0" w:color="auto"/>
                <w:right w:val="none" w:sz="0" w:space="0" w:color="auto"/>
              </w:divBdr>
            </w:div>
          </w:divsChild>
        </w:div>
        <w:div w:id="367923950">
          <w:marLeft w:val="3912"/>
          <w:marRight w:val="0"/>
          <w:marTop w:val="0"/>
          <w:marBottom w:val="0"/>
          <w:divBdr>
            <w:top w:val="none" w:sz="0" w:space="0" w:color="auto"/>
            <w:left w:val="none" w:sz="0" w:space="0" w:color="auto"/>
            <w:bottom w:val="none" w:sz="0" w:space="0" w:color="auto"/>
            <w:right w:val="none" w:sz="0" w:space="0" w:color="auto"/>
          </w:divBdr>
          <w:divsChild>
            <w:div w:id="1134176636">
              <w:marLeft w:val="72"/>
              <w:marRight w:val="0"/>
              <w:marTop w:val="0"/>
              <w:marBottom w:val="0"/>
              <w:divBdr>
                <w:top w:val="none" w:sz="0" w:space="0" w:color="auto"/>
                <w:left w:val="none" w:sz="0" w:space="0" w:color="auto"/>
                <w:bottom w:val="none" w:sz="0" w:space="0" w:color="auto"/>
                <w:right w:val="none" w:sz="0" w:space="0" w:color="auto"/>
              </w:divBdr>
            </w:div>
          </w:divsChild>
        </w:div>
        <w:div w:id="381946517">
          <w:marLeft w:val="3912"/>
          <w:marRight w:val="0"/>
          <w:marTop w:val="0"/>
          <w:marBottom w:val="0"/>
          <w:divBdr>
            <w:top w:val="none" w:sz="0" w:space="0" w:color="auto"/>
            <w:left w:val="none" w:sz="0" w:space="0" w:color="auto"/>
            <w:bottom w:val="none" w:sz="0" w:space="0" w:color="auto"/>
            <w:right w:val="none" w:sz="0" w:space="0" w:color="auto"/>
          </w:divBdr>
          <w:divsChild>
            <w:div w:id="226886700">
              <w:marLeft w:val="72"/>
              <w:marRight w:val="0"/>
              <w:marTop w:val="0"/>
              <w:marBottom w:val="0"/>
              <w:divBdr>
                <w:top w:val="none" w:sz="0" w:space="0" w:color="auto"/>
                <w:left w:val="none" w:sz="0" w:space="0" w:color="auto"/>
                <w:bottom w:val="none" w:sz="0" w:space="0" w:color="auto"/>
                <w:right w:val="none" w:sz="0" w:space="0" w:color="auto"/>
              </w:divBdr>
            </w:div>
          </w:divsChild>
        </w:div>
        <w:div w:id="422801815">
          <w:marLeft w:val="3912"/>
          <w:marRight w:val="0"/>
          <w:marTop w:val="0"/>
          <w:marBottom w:val="0"/>
          <w:divBdr>
            <w:top w:val="none" w:sz="0" w:space="0" w:color="auto"/>
            <w:left w:val="none" w:sz="0" w:space="0" w:color="auto"/>
            <w:bottom w:val="none" w:sz="0" w:space="0" w:color="auto"/>
            <w:right w:val="none" w:sz="0" w:space="0" w:color="auto"/>
          </w:divBdr>
          <w:divsChild>
            <w:div w:id="1718577844">
              <w:marLeft w:val="72"/>
              <w:marRight w:val="0"/>
              <w:marTop w:val="0"/>
              <w:marBottom w:val="0"/>
              <w:divBdr>
                <w:top w:val="none" w:sz="0" w:space="0" w:color="auto"/>
                <w:left w:val="none" w:sz="0" w:space="0" w:color="auto"/>
                <w:bottom w:val="none" w:sz="0" w:space="0" w:color="auto"/>
                <w:right w:val="none" w:sz="0" w:space="0" w:color="auto"/>
              </w:divBdr>
            </w:div>
          </w:divsChild>
        </w:div>
        <w:div w:id="426005141">
          <w:marLeft w:val="3912"/>
          <w:marRight w:val="0"/>
          <w:marTop w:val="0"/>
          <w:marBottom w:val="0"/>
          <w:divBdr>
            <w:top w:val="none" w:sz="0" w:space="0" w:color="auto"/>
            <w:left w:val="none" w:sz="0" w:space="0" w:color="auto"/>
            <w:bottom w:val="none" w:sz="0" w:space="0" w:color="auto"/>
            <w:right w:val="none" w:sz="0" w:space="0" w:color="auto"/>
          </w:divBdr>
          <w:divsChild>
            <w:div w:id="1245339939">
              <w:marLeft w:val="72"/>
              <w:marRight w:val="0"/>
              <w:marTop w:val="0"/>
              <w:marBottom w:val="0"/>
              <w:divBdr>
                <w:top w:val="none" w:sz="0" w:space="0" w:color="auto"/>
                <w:left w:val="none" w:sz="0" w:space="0" w:color="auto"/>
                <w:bottom w:val="none" w:sz="0" w:space="0" w:color="auto"/>
                <w:right w:val="none" w:sz="0" w:space="0" w:color="auto"/>
              </w:divBdr>
            </w:div>
          </w:divsChild>
        </w:div>
        <w:div w:id="448011924">
          <w:marLeft w:val="3912"/>
          <w:marRight w:val="0"/>
          <w:marTop w:val="0"/>
          <w:marBottom w:val="0"/>
          <w:divBdr>
            <w:top w:val="none" w:sz="0" w:space="0" w:color="auto"/>
            <w:left w:val="none" w:sz="0" w:space="0" w:color="auto"/>
            <w:bottom w:val="none" w:sz="0" w:space="0" w:color="auto"/>
            <w:right w:val="none" w:sz="0" w:space="0" w:color="auto"/>
          </w:divBdr>
          <w:divsChild>
            <w:div w:id="1005716534">
              <w:marLeft w:val="72"/>
              <w:marRight w:val="0"/>
              <w:marTop w:val="0"/>
              <w:marBottom w:val="0"/>
              <w:divBdr>
                <w:top w:val="none" w:sz="0" w:space="0" w:color="auto"/>
                <w:left w:val="none" w:sz="0" w:space="0" w:color="auto"/>
                <w:bottom w:val="none" w:sz="0" w:space="0" w:color="auto"/>
                <w:right w:val="none" w:sz="0" w:space="0" w:color="auto"/>
              </w:divBdr>
            </w:div>
          </w:divsChild>
        </w:div>
        <w:div w:id="456140206">
          <w:marLeft w:val="0"/>
          <w:marRight w:val="-3912"/>
          <w:marTop w:val="0"/>
          <w:marBottom w:val="0"/>
          <w:divBdr>
            <w:top w:val="none" w:sz="0" w:space="0" w:color="auto"/>
            <w:left w:val="none" w:sz="0" w:space="0" w:color="auto"/>
            <w:bottom w:val="none" w:sz="0" w:space="0" w:color="auto"/>
            <w:right w:val="none" w:sz="0" w:space="0" w:color="auto"/>
          </w:divBdr>
          <w:divsChild>
            <w:div w:id="462692378">
              <w:marLeft w:val="0"/>
              <w:marRight w:val="0"/>
              <w:marTop w:val="0"/>
              <w:marBottom w:val="0"/>
              <w:divBdr>
                <w:top w:val="none" w:sz="0" w:space="0" w:color="auto"/>
                <w:left w:val="none" w:sz="0" w:space="0" w:color="auto"/>
                <w:bottom w:val="none" w:sz="0" w:space="0" w:color="auto"/>
                <w:right w:val="none" w:sz="0" w:space="0" w:color="auto"/>
              </w:divBdr>
            </w:div>
          </w:divsChild>
        </w:div>
        <w:div w:id="485366624">
          <w:marLeft w:val="0"/>
          <w:marRight w:val="-3912"/>
          <w:marTop w:val="0"/>
          <w:marBottom w:val="0"/>
          <w:divBdr>
            <w:top w:val="none" w:sz="0" w:space="0" w:color="auto"/>
            <w:left w:val="none" w:sz="0" w:space="0" w:color="auto"/>
            <w:bottom w:val="none" w:sz="0" w:space="0" w:color="auto"/>
            <w:right w:val="none" w:sz="0" w:space="0" w:color="auto"/>
          </w:divBdr>
          <w:divsChild>
            <w:div w:id="2137143257">
              <w:marLeft w:val="0"/>
              <w:marRight w:val="0"/>
              <w:marTop w:val="0"/>
              <w:marBottom w:val="0"/>
              <w:divBdr>
                <w:top w:val="none" w:sz="0" w:space="0" w:color="auto"/>
                <w:left w:val="none" w:sz="0" w:space="0" w:color="auto"/>
                <w:bottom w:val="none" w:sz="0" w:space="0" w:color="auto"/>
                <w:right w:val="none" w:sz="0" w:space="0" w:color="auto"/>
              </w:divBdr>
            </w:div>
          </w:divsChild>
        </w:div>
        <w:div w:id="527138562">
          <w:marLeft w:val="0"/>
          <w:marRight w:val="0"/>
          <w:marTop w:val="0"/>
          <w:marBottom w:val="0"/>
          <w:divBdr>
            <w:top w:val="none" w:sz="0" w:space="0" w:color="auto"/>
            <w:left w:val="none" w:sz="0" w:space="0" w:color="auto"/>
            <w:bottom w:val="none" w:sz="0" w:space="0" w:color="auto"/>
            <w:right w:val="none" w:sz="0" w:space="0" w:color="auto"/>
          </w:divBdr>
        </w:div>
        <w:div w:id="531726173">
          <w:marLeft w:val="0"/>
          <w:marRight w:val="-3912"/>
          <w:marTop w:val="0"/>
          <w:marBottom w:val="0"/>
          <w:divBdr>
            <w:top w:val="none" w:sz="0" w:space="0" w:color="auto"/>
            <w:left w:val="none" w:sz="0" w:space="0" w:color="auto"/>
            <w:bottom w:val="none" w:sz="0" w:space="0" w:color="auto"/>
            <w:right w:val="none" w:sz="0" w:space="0" w:color="auto"/>
          </w:divBdr>
          <w:divsChild>
            <w:div w:id="148716769">
              <w:marLeft w:val="0"/>
              <w:marRight w:val="0"/>
              <w:marTop w:val="0"/>
              <w:marBottom w:val="0"/>
              <w:divBdr>
                <w:top w:val="none" w:sz="0" w:space="0" w:color="auto"/>
                <w:left w:val="none" w:sz="0" w:space="0" w:color="auto"/>
                <w:bottom w:val="none" w:sz="0" w:space="0" w:color="auto"/>
                <w:right w:val="none" w:sz="0" w:space="0" w:color="auto"/>
              </w:divBdr>
            </w:div>
          </w:divsChild>
        </w:div>
        <w:div w:id="564755861">
          <w:marLeft w:val="3912"/>
          <w:marRight w:val="0"/>
          <w:marTop w:val="0"/>
          <w:marBottom w:val="0"/>
          <w:divBdr>
            <w:top w:val="none" w:sz="0" w:space="0" w:color="auto"/>
            <w:left w:val="none" w:sz="0" w:space="0" w:color="auto"/>
            <w:bottom w:val="none" w:sz="0" w:space="0" w:color="auto"/>
            <w:right w:val="none" w:sz="0" w:space="0" w:color="auto"/>
          </w:divBdr>
          <w:divsChild>
            <w:div w:id="547836120">
              <w:marLeft w:val="72"/>
              <w:marRight w:val="0"/>
              <w:marTop w:val="0"/>
              <w:marBottom w:val="0"/>
              <w:divBdr>
                <w:top w:val="none" w:sz="0" w:space="0" w:color="auto"/>
                <w:left w:val="none" w:sz="0" w:space="0" w:color="auto"/>
                <w:bottom w:val="none" w:sz="0" w:space="0" w:color="auto"/>
                <w:right w:val="none" w:sz="0" w:space="0" w:color="auto"/>
              </w:divBdr>
            </w:div>
          </w:divsChild>
        </w:div>
        <w:div w:id="576137004">
          <w:marLeft w:val="0"/>
          <w:marRight w:val="0"/>
          <w:marTop w:val="0"/>
          <w:marBottom w:val="0"/>
          <w:divBdr>
            <w:top w:val="none" w:sz="0" w:space="0" w:color="auto"/>
            <w:left w:val="none" w:sz="0" w:space="0" w:color="auto"/>
            <w:bottom w:val="none" w:sz="0" w:space="0" w:color="auto"/>
            <w:right w:val="none" w:sz="0" w:space="0" w:color="auto"/>
          </w:divBdr>
        </w:div>
        <w:div w:id="578633134">
          <w:marLeft w:val="0"/>
          <w:marRight w:val="-3912"/>
          <w:marTop w:val="0"/>
          <w:marBottom w:val="0"/>
          <w:divBdr>
            <w:top w:val="none" w:sz="0" w:space="0" w:color="auto"/>
            <w:left w:val="none" w:sz="0" w:space="0" w:color="auto"/>
            <w:bottom w:val="none" w:sz="0" w:space="0" w:color="auto"/>
            <w:right w:val="none" w:sz="0" w:space="0" w:color="auto"/>
          </w:divBdr>
          <w:divsChild>
            <w:div w:id="33895705">
              <w:marLeft w:val="0"/>
              <w:marRight w:val="0"/>
              <w:marTop w:val="0"/>
              <w:marBottom w:val="0"/>
              <w:divBdr>
                <w:top w:val="none" w:sz="0" w:space="0" w:color="auto"/>
                <w:left w:val="none" w:sz="0" w:space="0" w:color="auto"/>
                <w:bottom w:val="none" w:sz="0" w:space="0" w:color="auto"/>
                <w:right w:val="none" w:sz="0" w:space="0" w:color="auto"/>
              </w:divBdr>
            </w:div>
          </w:divsChild>
        </w:div>
        <w:div w:id="602148846">
          <w:marLeft w:val="3912"/>
          <w:marRight w:val="0"/>
          <w:marTop w:val="0"/>
          <w:marBottom w:val="0"/>
          <w:divBdr>
            <w:top w:val="none" w:sz="0" w:space="0" w:color="auto"/>
            <w:left w:val="none" w:sz="0" w:space="0" w:color="auto"/>
            <w:bottom w:val="none" w:sz="0" w:space="0" w:color="auto"/>
            <w:right w:val="none" w:sz="0" w:space="0" w:color="auto"/>
          </w:divBdr>
          <w:divsChild>
            <w:div w:id="1076243477">
              <w:marLeft w:val="72"/>
              <w:marRight w:val="0"/>
              <w:marTop w:val="0"/>
              <w:marBottom w:val="0"/>
              <w:divBdr>
                <w:top w:val="none" w:sz="0" w:space="0" w:color="auto"/>
                <w:left w:val="none" w:sz="0" w:space="0" w:color="auto"/>
                <w:bottom w:val="none" w:sz="0" w:space="0" w:color="auto"/>
                <w:right w:val="none" w:sz="0" w:space="0" w:color="auto"/>
              </w:divBdr>
            </w:div>
          </w:divsChild>
        </w:div>
        <w:div w:id="625622720">
          <w:marLeft w:val="0"/>
          <w:marRight w:val="-3912"/>
          <w:marTop w:val="0"/>
          <w:marBottom w:val="0"/>
          <w:divBdr>
            <w:top w:val="none" w:sz="0" w:space="0" w:color="auto"/>
            <w:left w:val="none" w:sz="0" w:space="0" w:color="auto"/>
            <w:bottom w:val="none" w:sz="0" w:space="0" w:color="auto"/>
            <w:right w:val="none" w:sz="0" w:space="0" w:color="auto"/>
          </w:divBdr>
          <w:divsChild>
            <w:div w:id="348531205">
              <w:marLeft w:val="0"/>
              <w:marRight w:val="0"/>
              <w:marTop w:val="0"/>
              <w:marBottom w:val="0"/>
              <w:divBdr>
                <w:top w:val="none" w:sz="0" w:space="0" w:color="auto"/>
                <w:left w:val="none" w:sz="0" w:space="0" w:color="auto"/>
                <w:bottom w:val="none" w:sz="0" w:space="0" w:color="auto"/>
                <w:right w:val="none" w:sz="0" w:space="0" w:color="auto"/>
              </w:divBdr>
            </w:div>
          </w:divsChild>
        </w:div>
        <w:div w:id="634407366">
          <w:marLeft w:val="0"/>
          <w:marRight w:val="-3912"/>
          <w:marTop w:val="0"/>
          <w:marBottom w:val="0"/>
          <w:divBdr>
            <w:top w:val="none" w:sz="0" w:space="0" w:color="auto"/>
            <w:left w:val="none" w:sz="0" w:space="0" w:color="auto"/>
            <w:bottom w:val="none" w:sz="0" w:space="0" w:color="auto"/>
            <w:right w:val="none" w:sz="0" w:space="0" w:color="auto"/>
          </w:divBdr>
          <w:divsChild>
            <w:div w:id="1657762261">
              <w:marLeft w:val="0"/>
              <w:marRight w:val="0"/>
              <w:marTop w:val="0"/>
              <w:marBottom w:val="0"/>
              <w:divBdr>
                <w:top w:val="none" w:sz="0" w:space="0" w:color="auto"/>
                <w:left w:val="none" w:sz="0" w:space="0" w:color="auto"/>
                <w:bottom w:val="none" w:sz="0" w:space="0" w:color="auto"/>
                <w:right w:val="none" w:sz="0" w:space="0" w:color="auto"/>
              </w:divBdr>
            </w:div>
          </w:divsChild>
        </w:div>
        <w:div w:id="670181505">
          <w:marLeft w:val="3912"/>
          <w:marRight w:val="0"/>
          <w:marTop w:val="0"/>
          <w:marBottom w:val="0"/>
          <w:divBdr>
            <w:top w:val="none" w:sz="0" w:space="0" w:color="auto"/>
            <w:left w:val="none" w:sz="0" w:space="0" w:color="auto"/>
            <w:bottom w:val="none" w:sz="0" w:space="0" w:color="auto"/>
            <w:right w:val="none" w:sz="0" w:space="0" w:color="auto"/>
          </w:divBdr>
          <w:divsChild>
            <w:div w:id="1185439515">
              <w:marLeft w:val="72"/>
              <w:marRight w:val="0"/>
              <w:marTop w:val="0"/>
              <w:marBottom w:val="0"/>
              <w:divBdr>
                <w:top w:val="none" w:sz="0" w:space="0" w:color="auto"/>
                <w:left w:val="none" w:sz="0" w:space="0" w:color="auto"/>
                <w:bottom w:val="none" w:sz="0" w:space="0" w:color="auto"/>
                <w:right w:val="none" w:sz="0" w:space="0" w:color="auto"/>
              </w:divBdr>
            </w:div>
          </w:divsChild>
        </w:div>
        <w:div w:id="674458425">
          <w:marLeft w:val="0"/>
          <w:marRight w:val="-3912"/>
          <w:marTop w:val="0"/>
          <w:marBottom w:val="0"/>
          <w:divBdr>
            <w:top w:val="none" w:sz="0" w:space="0" w:color="auto"/>
            <w:left w:val="none" w:sz="0" w:space="0" w:color="auto"/>
            <w:bottom w:val="none" w:sz="0" w:space="0" w:color="auto"/>
            <w:right w:val="none" w:sz="0" w:space="0" w:color="auto"/>
          </w:divBdr>
          <w:divsChild>
            <w:div w:id="474491407">
              <w:marLeft w:val="0"/>
              <w:marRight w:val="0"/>
              <w:marTop w:val="0"/>
              <w:marBottom w:val="0"/>
              <w:divBdr>
                <w:top w:val="none" w:sz="0" w:space="0" w:color="auto"/>
                <w:left w:val="none" w:sz="0" w:space="0" w:color="auto"/>
                <w:bottom w:val="none" w:sz="0" w:space="0" w:color="auto"/>
                <w:right w:val="none" w:sz="0" w:space="0" w:color="auto"/>
              </w:divBdr>
            </w:div>
          </w:divsChild>
        </w:div>
        <w:div w:id="677198656">
          <w:marLeft w:val="3912"/>
          <w:marRight w:val="0"/>
          <w:marTop w:val="0"/>
          <w:marBottom w:val="0"/>
          <w:divBdr>
            <w:top w:val="none" w:sz="0" w:space="0" w:color="auto"/>
            <w:left w:val="none" w:sz="0" w:space="0" w:color="auto"/>
            <w:bottom w:val="none" w:sz="0" w:space="0" w:color="auto"/>
            <w:right w:val="none" w:sz="0" w:space="0" w:color="auto"/>
          </w:divBdr>
          <w:divsChild>
            <w:div w:id="2040010661">
              <w:marLeft w:val="72"/>
              <w:marRight w:val="0"/>
              <w:marTop w:val="0"/>
              <w:marBottom w:val="0"/>
              <w:divBdr>
                <w:top w:val="none" w:sz="0" w:space="0" w:color="auto"/>
                <w:left w:val="none" w:sz="0" w:space="0" w:color="auto"/>
                <w:bottom w:val="none" w:sz="0" w:space="0" w:color="auto"/>
                <w:right w:val="none" w:sz="0" w:space="0" w:color="auto"/>
              </w:divBdr>
            </w:div>
          </w:divsChild>
        </w:div>
        <w:div w:id="707217868">
          <w:marLeft w:val="0"/>
          <w:marRight w:val="-3912"/>
          <w:marTop w:val="0"/>
          <w:marBottom w:val="0"/>
          <w:divBdr>
            <w:top w:val="none" w:sz="0" w:space="0" w:color="auto"/>
            <w:left w:val="none" w:sz="0" w:space="0" w:color="auto"/>
            <w:bottom w:val="none" w:sz="0" w:space="0" w:color="auto"/>
            <w:right w:val="none" w:sz="0" w:space="0" w:color="auto"/>
          </w:divBdr>
          <w:divsChild>
            <w:div w:id="2071265628">
              <w:marLeft w:val="0"/>
              <w:marRight w:val="0"/>
              <w:marTop w:val="0"/>
              <w:marBottom w:val="0"/>
              <w:divBdr>
                <w:top w:val="none" w:sz="0" w:space="0" w:color="auto"/>
                <w:left w:val="none" w:sz="0" w:space="0" w:color="auto"/>
                <w:bottom w:val="none" w:sz="0" w:space="0" w:color="auto"/>
                <w:right w:val="none" w:sz="0" w:space="0" w:color="auto"/>
              </w:divBdr>
            </w:div>
          </w:divsChild>
        </w:div>
        <w:div w:id="736363371">
          <w:marLeft w:val="0"/>
          <w:marRight w:val="-3912"/>
          <w:marTop w:val="0"/>
          <w:marBottom w:val="0"/>
          <w:divBdr>
            <w:top w:val="none" w:sz="0" w:space="0" w:color="auto"/>
            <w:left w:val="none" w:sz="0" w:space="0" w:color="auto"/>
            <w:bottom w:val="none" w:sz="0" w:space="0" w:color="auto"/>
            <w:right w:val="none" w:sz="0" w:space="0" w:color="auto"/>
          </w:divBdr>
          <w:divsChild>
            <w:div w:id="896673385">
              <w:marLeft w:val="0"/>
              <w:marRight w:val="0"/>
              <w:marTop w:val="0"/>
              <w:marBottom w:val="0"/>
              <w:divBdr>
                <w:top w:val="none" w:sz="0" w:space="0" w:color="auto"/>
                <w:left w:val="none" w:sz="0" w:space="0" w:color="auto"/>
                <w:bottom w:val="none" w:sz="0" w:space="0" w:color="auto"/>
                <w:right w:val="none" w:sz="0" w:space="0" w:color="auto"/>
              </w:divBdr>
            </w:div>
          </w:divsChild>
        </w:div>
        <w:div w:id="760369704">
          <w:marLeft w:val="0"/>
          <w:marRight w:val="-3912"/>
          <w:marTop w:val="0"/>
          <w:marBottom w:val="0"/>
          <w:divBdr>
            <w:top w:val="none" w:sz="0" w:space="0" w:color="auto"/>
            <w:left w:val="none" w:sz="0" w:space="0" w:color="auto"/>
            <w:bottom w:val="none" w:sz="0" w:space="0" w:color="auto"/>
            <w:right w:val="none" w:sz="0" w:space="0" w:color="auto"/>
          </w:divBdr>
          <w:divsChild>
            <w:div w:id="1576739009">
              <w:marLeft w:val="0"/>
              <w:marRight w:val="0"/>
              <w:marTop w:val="0"/>
              <w:marBottom w:val="0"/>
              <w:divBdr>
                <w:top w:val="none" w:sz="0" w:space="0" w:color="auto"/>
                <w:left w:val="none" w:sz="0" w:space="0" w:color="auto"/>
                <w:bottom w:val="none" w:sz="0" w:space="0" w:color="auto"/>
                <w:right w:val="none" w:sz="0" w:space="0" w:color="auto"/>
              </w:divBdr>
            </w:div>
          </w:divsChild>
        </w:div>
        <w:div w:id="778984636">
          <w:marLeft w:val="0"/>
          <w:marRight w:val="-3912"/>
          <w:marTop w:val="0"/>
          <w:marBottom w:val="0"/>
          <w:divBdr>
            <w:top w:val="none" w:sz="0" w:space="0" w:color="auto"/>
            <w:left w:val="none" w:sz="0" w:space="0" w:color="auto"/>
            <w:bottom w:val="none" w:sz="0" w:space="0" w:color="auto"/>
            <w:right w:val="none" w:sz="0" w:space="0" w:color="auto"/>
          </w:divBdr>
          <w:divsChild>
            <w:div w:id="2035961559">
              <w:marLeft w:val="0"/>
              <w:marRight w:val="0"/>
              <w:marTop w:val="0"/>
              <w:marBottom w:val="0"/>
              <w:divBdr>
                <w:top w:val="none" w:sz="0" w:space="0" w:color="auto"/>
                <w:left w:val="none" w:sz="0" w:space="0" w:color="auto"/>
                <w:bottom w:val="none" w:sz="0" w:space="0" w:color="auto"/>
                <w:right w:val="none" w:sz="0" w:space="0" w:color="auto"/>
              </w:divBdr>
            </w:div>
          </w:divsChild>
        </w:div>
        <w:div w:id="780346015">
          <w:marLeft w:val="3912"/>
          <w:marRight w:val="0"/>
          <w:marTop w:val="0"/>
          <w:marBottom w:val="0"/>
          <w:divBdr>
            <w:top w:val="none" w:sz="0" w:space="0" w:color="auto"/>
            <w:left w:val="none" w:sz="0" w:space="0" w:color="auto"/>
            <w:bottom w:val="none" w:sz="0" w:space="0" w:color="auto"/>
            <w:right w:val="none" w:sz="0" w:space="0" w:color="auto"/>
          </w:divBdr>
          <w:divsChild>
            <w:div w:id="303707147">
              <w:marLeft w:val="72"/>
              <w:marRight w:val="0"/>
              <w:marTop w:val="0"/>
              <w:marBottom w:val="0"/>
              <w:divBdr>
                <w:top w:val="none" w:sz="0" w:space="0" w:color="auto"/>
                <w:left w:val="none" w:sz="0" w:space="0" w:color="auto"/>
                <w:bottom w:val="none" w:sz="0" w:space="0" w:color="auto"/>
                <w:right w:val="none" w:sz="0" w:space="0" w:color="auto"/>
              </w:divBdr>
            </w:div>
          </w:divsChild>
        </w:div>
        <w:div w:id="810243973">
          <w:marLeft w:val="3912"/>
          <w:marRight w:val="0"/>
          <w:marTop w:val="0"/>
          <w:marBottom w:val="0"/>
          <w:divBdr>
            <w:top w:val="none" w:sz="0" w:space="0" w:color="auto"/>
            <w:left w:val="none" w:sz="0" w:space="0" w:color="auto"/>
            <w:bottom w:val="none" w:sz="0" w:space="0" w:color="auto"/>
            <w:right w:val="none" w:sz="0" w:space="0" w:color="auto"/>
          </w:divBdr>
          <w:divsChild>
            <w:div w:id="924607906">
              <w:marLeft w:val="72"/>
              <w:marRight w:val="0"/>
              <w:marTop w:val="0"/>
              <w:marBottom w:val="0"/>
              <w:divBdr>
                <w:top w:val="none" w:sz="0" w:space="0" w:color="auto"/>
                <w:left w:val="none" w:sz="0" w:space="0" w:color="auto"/>
                <w:bottom w:val="none" w:sz="0" w:space="0" w:color="auto"/>
                <w:right w:val="none" w:sz="0" w:space="0" w:color="auto"/>
              </w:divBdr>
            </w:div>
          </w:divsChild>
        </w:div>
        <w:div w:id="814179759">
          <w:marLeft w:val="3912"/>
          <w:marRight w:val="0"/>
          <w:marTop w:val="0"/>
          <w:marBottom w:val="0"/>
          <w:divBdr>
            <w:top w:val="none" w:sz="0" w:space="0" w:color="auto"/>
            <w:left w:val="none" w:sz="0" w:space="0" w:color="auto"/>
            <w:bottom w:val="none" w:sz="0" w:space="0" w:color="auto"/>
            <w:right w:val="none" w:sz="0" w:space="0" w:color="auto"/>
          </w:divBdr>
          <w:divsChild>
            <w:div w:id="503863043">
              <w:marLeft w:val="72"/>
              <w:marRight w:val="0"/>
              <w:marTop w:val="0"/>
              <w:marBottom w:val="0"/>
              <w:divBdr>
                <w:top w:val="none" w:sz="0" w:space="0" w:color="auto"/>
                <w:left w:val="none" w:sz="0" w:space="0" w:color="auto"/>
                <w:bottom w:val="none" w:sz="0" w:space="0" w:color="auto"/>
                <w:right w:val="none" w:sz="0" w:space="0" w:color="auto"/>
              </w:divBdr>
            </w:div>
          </w:divsChild>
        </w:div>
        <w:div w:id="833030775">
          <w:marLeft w:val="0"/>
          <w:marRight w:val="-3912"/>
          <w:marTop w:val="0"/>
          <w:marBottom w:val="0"/>
          <w:divBdr>
            <w:top w:val="none" w:sz="0" w:space="0" w:color="auto"/>
            <w:left w:val="none" w:sz="0" w:space="0" w:color="auto"/>
            <w:bottom w:val="none" w:sz="0" w:space="0" w:color="auto"/>
            <w:right w:val="none" w:sz="0" w:space="0" w:color="auto"/>
          </w:divBdr>
          <w:divsChild>
            <w:div w:id="243801795">
              <w:marLeft w:val="0"/>
              <w:marRight w:val="0"/>
              <w:marTop w:val="0"/>
              <w:marBottom w:val="0"/>
              <w:divBdr>
                <w:top w:val="none" w:sz="0" w:space="0" w:color="auto"/>
                <w:left w:val="none" w:sz="0" w:space="0" w:color="auto"/>
                <w:bottom w:val="none" w:sz="0" w:space="0" w:color="auto"/>
                <w:right w:val="none" w:sz="0" w:space="0" w:color="auto"/>
              </w:divBdr>
            </w:div>
          </w:divsChild>
        </w:div>
        <w:div w:id="938028517">
          <w:marLeft w:val="0"/>
          <w:marRight w:val="-3912"/>
          <w:marTop w:val="0"/>
          <w:marBottom w:val="0"/>
          <w:divBdr>
            <w:top w:val="none" w:sz="0" w:space="0" w:color="auto"/>
            <w:left w:val="none" w:sz="0" w:space="0" w:color="auto"/>
            <w:bottom w:val="none" w:sz="0" w:space="0" w:color="auto"/>
            <w:right w:val="none" w:sz="0" w:space="0" w:color="auto"/>
          </w:divBdr>
          <w:divsChild>
            <w:div w:id="1975403649">
              <w:marLeft w:val="0"/>
              <w:marRight w:val="0"/>
              <w:marTop w:val="0"/>
              <w:marBottom w:val="0"/>
              <w:divBdr>
                <w:top w:val="none" w:sz="0" w:space="0" w:color="auto"/>
                <w:left w:val="none" w:sz="0" w:space="0" w:color="auto"/>
                <w:bottom w:val="none" w:sz="0" w:space="0" w:color="auto"/>
                <w:right w:val="none" w:sz="0" w:space="0" w:color="auto"/>
              </w:divBdr>
            </w:div>
          </w:divsChild>
        </w:div>
        <w:div w:id="953442635">
          <w:marLeft w:val="3912"/>
          <w:marRight w:val="0"/>
          <w:marTop w:val="0"/>
          <w:marBottom w:val="0"/>
          <w:divBdr>
            <w:top w:val="none" w:sz="0" w:space="0" w:color="auto"/>
            <w:left w:val="none" w:sz="0" w:space="0" w:color="auto"/>
            <w:bottom w:val="none" w:sz="0" w:space="0" w:color="auto"/>
            <w:right w:val="none" w:sz="0" w:space="0" w:color="auto"/>
          </w:divBdr>
          <w:divsChild>
            <w:div w:id="1964191919">
              <w:marLeft w:val="72"/>
              <w:marRight w:val="0"/>
              <w:marTop w:val="0"/>
              <w:marBottom w:val="0"/>
              <w:divBdr>
                <w:top w:val="none" w:sz="0" w:space="0" w:color="auto"/>
                <w:left w:val="none" w:sz="0" w:space="0" w:color="auto"/>
                <w:bottom w:val="none" w:sz="0" w:space="0" w:color="auto"/>
                <w:right w:val="none" w:sz="0" w:space="0" w:color="auto"/>
              </w:divBdr>
            </w:div>
          </w:divsChild>
        </w:div>
        <w:div w:id="994139983">
          <w:marLeft w:val="3912"/>
          <w:marRight w:val="0"/>
          <w:marTop w:val="0"/>
          <w:marBottom w:val="0"/>
          <w:divBdr>
            <w:top w:val="none" w:sz="0" w:space="0" w:color="auto"/>
            <w:left w:val="none" w:sz="0" w:space="0" w:color="auto"/>
            <w:bottom w:val="none" w:sz="0" w:space="0" w:color="auto"/>
            <w:right w:val="none" w:sz="0" w:space="0" w:color="auto"/>
          </w:divBdr>
          <w:divsChild>
            <w:div w:id="1605259278">
              <w:marLeft w:val="72"/>
              <w:marRight w:val="0"/>
              <w:marTop w:val="0"/>
              <w:marBottom w:val="0"/>
              <w:divBdr>
                <w:top w:val="none" w:sz="0" w:space="0" w:color="auto"/>
                <w:left w:val="none" w:sz="0" w:space="0" w:color="auto"/>
                <w:bottom w:val="none" w:sz="0" w:space="0" w:color="auto"/>
                <w:right w:val="none" w:sz="0" w:space="0" w:color="auto"/>
              </w:divBdr>
            </w:div>
          </w:divsChild>
        </w:div>
        <w:div w:id="1001085092">
          <w:marLeft w:val="0"/>
          <w:marRight w:val="-3912"/>
          <w:marTop w:val="0"/>
          <w:marBottom w:val="0"/>
          <w:divBdr>
            <w:top w:val="none" w:sz="0" w:space="0" w:color="auto"/>
            <w:left w:val="none" w:sz="0" w:space="0" w:color="auto"/>
            <w:bottom w:val="none" w:sz="0" w:space="0" w:color="auto"/>
            <w:right w:val="none" w:sz="0" w:space="0" w:color="auto"/>
          </w:divBdr>
          <w:divsChild>
            <w:div w:id="1306737630">
              <w:marLeft w:val="0"/>
              <w:marRight w:val="0"/>
              <w:marTop w:val="0"/>
              <w:marBottom w:val="0"/>
              <w:divBdr>
                <w:top w:val="none" w:sz="0" w:space="0" w:color="auto"/>
                <w:left w:val="none" w:sz="0" w:space="0" w:color="auto"/>
                <w:bottom w:val="none" w:sz="0" w:space="0" w:color="auto"/>
                <w:right w:val="none" w:sz="0" w:space="0" w:color="auto"/>
              </w:divBdr>
            </w:div>
          </w:divsChild>
        </w:div>
        <w:div w:id="1137335518">
          <w:marLeft w:val="0"/>
          <w:marRight w:val="0"/>
          <w:marTop w:val="0"/>
          <w:marBottom w:val="0"/>
          <w:divBdr>
            <w:top w:val="none" w:sz="0" w:space="0" w:color="auto"/>
            <w:left w:val="none" w:sz="0" w:space="0" w:color="auto"/>
            <w:bottom w:val="none" w:sz="0" w:space="0" w:color="auto"/>
            <w:right w:val="none" w:sz="0" w:space="0" w:color="auto"/>
          </w:divBdr>
        </w:div>
        <w:div w:id="1192841152">
          <w:marLeft w:val="0"/>
          <w:marRight w:val="-3912"/>
          <w:marTop w:val="0"/>
          <w:marBottom w:val="0"/>
          <w:divBdr>
            <w:top w:val="none" w:sz="0" w:space="0" w:color="auto"/>
            <w:left w:val="none" w:sz="0" w:space="0" w:color="auto"/>
            <w:bottom w:val="none" w:sz="0" w:space="0" w:color="auto"/>
            <w:right w:val="none" w:sz="0" w:space="0" w:color="auto"/>
          </w:divBdr>
          <w:divsChild>
            <w:div w:id="624897186">
              <w:marLeft w:val="0"/>
              <w:marRight w:val="0"/>
              <w:marTop w:val="0"/>
              <w:marBottom w:val="0"/>
              <w:divBdr>
                <w:top w:val="none" w:sz="0" w:space="0" w:color="auto"/>
                <w:left w:val="none" w:sz="0" w:space="0" w:color="auto"/>
                <w:bottom w:val="none" w:sz="0" w:space="0" w:color="auto"/>
                <w:right w:val="none" w:sz="0" w:space="0" w:color="auto"/>
              </w:divBdr>
            </w:div>
          </w:divsChild>
        </w:div>
        <w:div w:id="1203783293">
          <w:marLeft w:val="3912"/>
          <w:marRight w:val="0"/>
          <w:marTop w:val="0"/>
          <w:marBottom w:val="0"/>
          <w:divBdr>
            <w:top w:val="none" w:sz="0" w:space="0" w:color="auto"/>
            <w:left w:val="none" w:sz="0" w:space="0" w:color="auto"/>
            <w:bottom w:val="none" w:sz="0" w:space="0" w:color="auto"/>
            <w:right w:val="none" w:sz="0" w:space="0" w:color="auto"/>
          </w:divBdr>
          <w:divsChild>
            <w:div w:id="1421373096">
              <w:marLeft w:val="72"/>
              <w:marRight w:val="0"/>
              <w:marTop w:val="0"/>
              <w:marBottom w:val="0"/>
              <w:divBdr>
                <w:top w:val="none" w:sz="0" w:space="0" w:color="auto"/>
                <w:left w:val="none" w:sz="0" w:space="0" w:color="auto"/>
                <w:bottom w:val="none" w:sz="0" w:space="0" w:color="auto"/>
                <w:right w:val="none" w:sz="0" w:space="0" w:color="auto"/>
              </w:divBdr>
            </w:div>
          </w:divsChild>
        </w:div>
        <w:div w:id="1238982987">
          <w:marLeft w:val="0"/>
          <w:marRight w:val="0"/>
          <w:marTop w:val="0"/>
          <w:marBottom w:val="0"/>
          <w:divBdr>
            <w:top w:val="none" w:sz="0" w:space="0" w:color="auto"/>
            <w:left w:val="none" w:sz="0" w:space="0" w:color="auto"/>
            <w:bottom w:val="none" w:sz="0" w:space="0" w:color="auto"/>
            <w:right w:val="none" w:sz="0" w:space="0" w:color="auto"/>
          </w:divBdr>
        </w:div>
        <w:div w:id="1252008180">
          <w:marLeft w:val="0"/>
          <w:marRight w:val="-3912"/>
          <w:marTop w:val="0"/>
          <w:marBottom w:val="0"/>
          <w:divBdr>
            <w:top w:val="none" w:sz="0" w:space="0" w:color="auto"/>
            <w:left w:val="none" w:sz="0" w:space="0" w:color="auto"/>
            <w:bottom w:val="none" w:sz="0" w:space="0" w:color="auto"/>
            <w:right w:val="none" w:sz="0" w:space="0" w:color="auto"/>
          </w:divBdr>
          <w:divsChild>
            <w:div w:id="435829152">
              <w:marLeft w:val="0"/>
              <w:marRight w:val="0"/>
              <w:marTop w:val="0"/>
              <w:marBottom w:val="0"/>
              <w:divBdr>
                <w:top w:val="none" w:sz="0" w:space="0" w:color="auto"/>
                <w:left w:val="none" w:sz="0" w:space="0" w:color="auto"/>
                <w:bottom w:val="none" w:sz="0" w:space="0" w:color="auto"/>
                <w:right w:val="none" w:sz="0" w:space="0" w:color="auto"/>
              </w:divBdr>
            </w:div>
          </w:divsChild>
        </w:div>
        <w:div w:id="1269242588">
          <w:marLeft w:val="0"/>
          <w:marRight w:val="0"/>
          <w:marTop w:val="0"/>
          <w:marBottom w:val="0"/>
          <w:divBdr>
            <w:top w:val="none" w:sz="0" w:space="0" w:color="auto"/>
            <w:left w:val="none" w:sz="0" w:space="0" w:color="auto"/>
            <w:bottom w:val="none" w:sz="0" w:space="0" w:color="auto"/>
            <w:right w:val="none" w:sz="0" w:space="0" w:color="auto"/>
          </w:divBdr>
        </w:div>
        <w:div w:id="1282877832">
          <w:marLeft w:val="0"/>
          <w:marRight w:val="-3912"/>
          <w:marTop w:val="0"/>
          <w:marBottom w:val="0"/>
          <w:divBdr>
            <w:top w:val="none" w:sz="0" w:space="0" w:color="auto"/>
            <w:left w:val="none" w:sz="0" w:space="0" w:color="auto"/>
            <w:bottom w:val="none" w:sz="0" w:space="0" w:color="auto"/>
            <w:right w:val="none" w:sz="0" w:space="0" w:color="auto"/>
          </w:divBdr>
          <w:divsChild>
            <w:div w:id="2095392049">
              <w:marLeft w:val="0"/>
              <w:marRight w:val="0"/>
              <w:marTop w:val="0"/>
              <w:marBottom w:val="0"/>
              <w:divBdr>
                <w:top w:val="none" w:sz="0" w:space="0" w:color="auto"/>
                <w:left w:val="none" w:sz="0" w:space="0" w:color="auto"/>
                <w:bottom w:val="none" w:sz="0" w:space="0" w:color="auto"/>
                <w:right w:val="none" w:sz="0" w:space="0" w:color="auto"/>
              </w:divBdr>
            </w:div>
          </w:divsChild>
        </w:div>
        <w:div w:id="1302730815">
          <w:marLeft w:val="3912"/>
          <w:marRight w:val="0"/>
          <w:marTop w:val="0"/>
          <w:marBottom w:val="0"/>
          <w:divBdr>
            <w:top w:val="none" w:sz="0" w:space="0" w:color="auto"/>
            <w:left w:val="none" w:sz="0" w:space="0" w:color="auto"/>
            <w:bottom w:val="none" w:sz="0" w:space="0" w:color="auto"/>
            <w:right w:val="none" w:sz="0" w:space="0" w:color="auto"/>
          </w:divBdr>
          <w:divsChild>
            <w:div w:id="368337178">
              <w:marLeft w:val="72"/>
              <w:marRight w:val="0"/>
              <w:marTop w:val="0"/>
              <w:marBottom w:val="0"/>
              <w:divBdr>
                <w:top w:val="none" w:sz="0" w:space="0" w:color="auto"/>
                <w:left w:val="none" w:sz="0" w:space="0" w:color="auto"/>
                <w:bottom w:val="none" w:sz="0" w:space="0" w:color="auto"/>
                <w:right w:val="none" w:sz="0" w:space="0" w:color="auto"/>
              </w:divBdr>
            </w:div>
          </w:divsChild>
        </w:div>
        <w:div w:id="1311447287">
          <w:marLeft w:val="3912"/>
          <w:marRight w:val="0"/>
          <w:marTop w:val="0"/>
          <w:marBottom w:val="0"/>
          <w:divBdr>
            <w:top w:val="none" w:sz="0" w:space="0" w:color="auto"/>
            <w:left w:val="none" w:sz="0" w:space="0" w:color="auto"/>
            <w:bottom w:val="none" w:sz="0" w:space="0" w:color="auto"/>
            <w:right w:val="none" w:sz="0" w:space="0" w:color="auto"/>
          </w:divBdr>
          <w:divsChild>
            <w:div w:id="1526137284">
              <w:marLeft w:val="72"/>
              <w:marRight w:val="0"/>
              <w:marTop w:val="0"/>
              <w:marBottom w:val="0"/>
              <w:divBdr>
                <w:top w:val="none" w:sz="0" w:space="0" w:color="auto"/>
                <w:left w:val="none" w:sz="0" w:space="0" w:color="auto"/>
                <w:bottom w:val="none" w:sz="0" w:space="0" w:color="auto"/>
                <w:right w:val="none" w:sz="0" w:space="0" w:color="auto"/>
              </w:divBdr>
            </w:div>
          </w:divsChild>
        </w:div>
        <w:div w:id="1336567361">
          <w:marLeft w:val="0"/>
          <w:marRight w:val="-3912"/>
          <w:marTop w:val="0"/>
          <w:marBottom w:val="0"/>
          <w:divBdr>
            <w:top w:val="none" w:sz="0" w:space="0" w:color="auto"/>
            <w:left w:val="none" w:sz="0" w:space="0" w:color="auto"/>
            <w:bottom w:val="none" w:sz="0" w:space="0" w:color="auto"/>
            <w:right w:val="none" w:sz="0" w:space="0" w:color="auto"/>
          </w:divBdr>
          <w:divsChild>
            <w:div w:id="1506282202">
              <w:marLeft w:val="0"/>
              <w:marRight w:val="0"/>
              <w:marTop w:val="0"/>
              <w:marBottom w:val="0"/>
              <w:divBdr>
                <w:top w:val="none" w:sz="0" w:space="0" w:color="auto"/>
                <w:left w:val="none" w:sz="0" w:space="0" w:color="auto"/>
                <w:bottom w:val="none" w:sz="0" w:space="0" w:color="auto"/>
                <w:right w:val="none" w:sz="0" w:space="0" w:color="auto"/>
              </w:divBdr>
            </w:div>
          </w:divsChild>
        </w:div>
        <w:div w:id="1440560912">
          <w:marLeft w:val="0"/>
          <w:marRight w:val="0"/>
          <w:marTop w:val="0"/>
          <w:marBottom w:val="0"/>
          <w:divBdr>
            <w:top w:val="none" w:sz="0" w:space="0" w:color="auto"/>
            <w:left w:val="none" w:sz="0" w:space="0" w:color="auto"/>
            <w:bottom w:val="none" w:sz="0" w:space="0" w:color="auto"/>
            <w:right w:val="none" w:sz="0" w:space="0" w:color="auto"/>
          </w:divBdr>
        </w:div>
        <w:div w:id="1493983515">
          <w:marLeft w:val="0"/>
          <w:marRight w:val="-3912"/>
          <w:marTop w:val="0"/>
          <w:marBottom w:val="0"/>
          <w:divBdr>
            <w:top w:val="none" w:sz="0" w:space="0" w:color="auto"/>
            <w:left w:val="none" w:sz="0" w:space="0" w:color="auto"/>
            <w:bottom w:val="none" w:sz="0" w:space="0" w:color="auto"/>
            <w:right w:val="none" w:sz="0" w:space="0" w:color="auto"/>
          </w:divBdr>
          <w:divsChild>
            <w:div w:id="682821888">
              <w:marLeft w:val="0"/>
              <w:marRight w:val="0"/>
              <w:marTop w:val="0"/>
              <w:marBottom w:val="0"/>
              <w:divBdr>
                <w:top w:val="none" w:sz="0" w:space="0" w:color="auto"/>
                <w:left w:val="none" w:sz="0" w:space="0" w:color="auto"/>
                <w:bottom w:val="none" w:sz="0" w:space="0" w:color="auto"/>
                <w:right w:val="none" w:sz="0" w:space="0" w:color="auto"/>
              </w:divBdr>
            </w:div>
          </w:divsChild>
        </w:div>
        <w:div w:id="1523089228">
          <w:marLeft w:val="3912"/>
          <w:marRight w:val="0"/>
          <w:marTop w:val="0"/>
          <w:marBottom w:val="0"/>
          <w:divBdr>
            <w:top w:val="none" w:sz="0" w:space="0" w:color="auto"/>
            <w:left w:val="none" w:sz="0" w:space="0" w:color="auto"/>
            <w:bottom w:val="none" w:sz="0" w:space="0" w:color="auto"/>
            <w:right w:val="none" w:sz="0" w:space="0" w:color="auto"/>
          </w:divBdr>
          <w:divsChild>
            <w:div w:id="740366744">
              <w:marLeft w:val="72"/>
              <w:marRight w:val="0"/>
              <w:marTop w:val="0"/>
              <w:marBottom w:val="0"/>
              <w:divBdr>
                <w:top w:val="none" w:sz="0" w:space="0" w:color="auto"/>
                <w:left w:val="none" w:sz="0" w:space="0" w:color="auto"/>
                <w:bottom w:val="none" w:sz="0" w:space="0" w:color="auto"/>
                <w:right w:val="none" w:sz="0" w:space="0" w:color="auto"/>
              </w:divBdr>
            </w:div>
          </w:divsChild>
        </w:div>
        <w:div w:id="1533494549">
          <w:marLeft w:val="3912"/>
          <w:marRight w:val="0"/>
          <w:marTop w:val="0"/>
          <w:marBottom w:val="0"/>
          <w:divBdr>
            <w:top w:val="none" w:sz="0" w:space="0" w:color="auto"/>
            <w:left w:val="none" w:sz="0" w:space="0" w:color="auto"/>
            <w:bottom w:val="none" w:sz="0" w:space="0" w:color="auto"/>
            <w:right w:val="none" w:sz="0" w:space="0" w:color="auto"/>
          </w:divBdr>
          <w:divsChild>
            <w:div w:id="1907060119">
              <w:marLeft w:val="72"/>
              <w:marRight w:val="0"/>
              <w:marTop w:val="0"/>
              <w:marBottom w:val="0"/>
              <w:divBdr>
                <w:top w:val="none" w:sz="0" w:space="0" w:color="auto"/>
                <w:left w:val="none" w:sz="0" w:space="0" w:color="auto"/>
                <w:bottom w:val="none" w:sz="0" w:space="0" w:color="auto"/>
                <w:right w:val="none" w:sz="0" w:space="0" w:color="auto"/>
              </w:divBdr>
            </w:div>
          </w:divsChild>
        </w:div>
        <w:div w:id="1590432418">
          <w:marLeft w:val="3912"/>
          <w:marRight w:val="0"/>
          <w:marTop w:val="0"/>
          <w:marBottom w:val="0"/>
          <w:divBdr>
            <w:top w:val="none" w:sz="0" w:space="0" w:color="auto"/>
            <w:left w:val="none" w:sz="0" w:space="0" w:color="auto"/>
            <w:bottom w:val="none" w:sz="0" w:space="0" w:color="auto"/>
            <w:right w:val="none" w:sz="0" w:space="0" w:color="auto"/>
          </w:divBdr>
          <w:divsChild>
            <w:div w:id="1947158012">
              <w:marLeft w:val="72"/>
              <w:marRight w:val="0"/>
              <w:marTop w:val="0"/>
              <w:marBottom w:val="0"/>
              <w:divBdr>
                <w:top w:val="none" w:sz="0" w:space="0" w:color="auto"/>
                <w:left w:val="none" w:sz="0" w:space="0" w:color="auto"/>
                <w:bottom w:val="none" w:sz="0" w:space="0" w:color="auto"/>
                <w:right w:val="none" w:sz="0" w:space="0" w:color="auto"/>
              </w:divBdr>
            </w:div>
          </w:divsChild>
        </w:div>
        <w:div w:id="1606693361">
          <w:marLeft w:val="0"/>
          <w:marRight w:val="-3912"/>
          <w:marTop w:val="0"/>
          <w:marBottom w:val="0"/>
          <w:divBdr>
            <w:top w:val="none" w:sz="0" w:space="0" w:color="auto"/>
            <w:left w:val="none" w:sz="0" w:space="0" w:color="auto"/>
            <w:bottom w:val="none" w:sz="0" w:space="0" w:color="auto"/>
            <w:right w:val="none" w:sz="0" w:space="0" w:color="auto"/>
          </w:divBdr>
          <w:divsChild>
            <w:div w:id="1028145819">
              <w:marLeft w:val="0"/>
              <w:marRight w:val="0"/>
              <w:marTop w:val="0"/>
              <w:marBottom w:val="0"/>
              <w:divBdr>
                <w:top w:val="none" w:sz="0" w:space="0" w:color="auto"/>
                <w:left w:val="none" w:sz="0" w:space="0" w:color="auto"/>
                <w:bottom w:val="none" w:sz="0" w:space="0" w:color="auto"/>
                <w:right w:val="none" w:sz="0" w:space="0" w:color="auto"/>
              </w:divBdr>
            </w:div>
          </w:divsChild>
        </w:div>
        <w:div w:id="1619919157">
          <w:marLeft w:val="0"/>
          <w:marRight w:val="-3912"/>
          <w:marTop w:val="0"/>
          <w:marBottom w:val="0"/>
          <w:divBdr>
            <w:top w:val="none" w:sz="0" w:space="0" w:color="auto"/>
            <w:left w:val="none" w:sz="0" w:space="0" w:color="auto"/>
            <w:bottom w:val="none" w:sz="0" w:space="0" w:color="auto"/>
            <w:right w:val="none" w:sz="0" w:space="0" w:color="auto"/>
          </w:divBdr>
          <w:divsChild>
            <w:div w:id="1029376530">
              <w:marLeft w:val="0"/>
              <w:marRight w:val="0"/>
              <w:marTop w:val="0"/>
              <w:marBottom w:val="0"/>
              <w:divBdr>
                <w:top w:val="none" w:sz="0" w:space="0" w:color="auto"/>
                <w:left w:val="none" w:sz="0" w:space="0" w:color="auto"/>
                <w:bottom w:val="none" w:sz="0" w:space="0" w:color="auto"/>
                <w:right w:val="none" w:sz="0" w:space="0" w:color="auto"/>
              </w:divBdr>
            </w:div>
          </w:divsChild>
        </w:div>
        <w:div w:id="1635408665">
          <w:marLeft w:val="3912"/>
          <w:marRight w:val="0"/>
          <w:marTop w:val="0"/>
          <w:marBottom w:val="0"/>
          <w:divBdr>
            <w:top w:val="none" w:sz="0" w:space="0" w:color="auto"/>
            <w:left w:val="none" w:sz="0" w:space="0" w:color="auto"/>
            <w:bottom w:val="none" w:sz="0" w:space="0" w:color="auto"/>
            <w:right w:val="none" w:sz="0" w:space="0" w:color="auto"/>
          </w:divBdr>
          <w:divsChild>
            <w:div w:id="752315766">
              <w:marLeft w:val="72"/>
              <w:marRight w:val="0"/>
              <w:marTop w:val="0"/>
              <w:marBottom w:val="0"/>
              <w:divBdr>
                <w:top w:val="none" w:sz="0" w:space="0" w:color="auto"/>
                <w:left w:val="none" w:sz="0" w:space="0" w:color="auto"/>
                <w:bottom w:val="none" w:sz="0" w:space="0" w:color="auto"/>
                <w:right w:val="none" w:sz="0" w:space="0" w:color="auto"/>
              </w:divBdr>
            </w:div>
          </w:divsChild>
        </w:div>
        <w:div w:id="1645818112">
          <w:marLeft w:val="0"/>
          <w:marRight w:val="-3912"/>
          <w:marTop w:val="0"/>
          <w:marBottom w:val="0"/>
          <w:divBdr>
            <w:top w:val="none" w:sz="0" w:space="0" w:color="auto"/>
            <w:left w:val="none" w:sz="0" w:space="0" w:color="auto"/>
            <w:bottom w:val="none" w:sz="0" w:space="0" w:color="auto"/>
            <w:right w:val="none" w:sz="0" w:space="0" w:color="auto"/>
          </w:divBdr>
          <w:divsChild>
            <w:div w:id="734203644">
              <w:marLeft w:val="0"/>
              <w:marRight w:val="0"/>
              <w:marTop w:val="0"/>
              <w:marBottom w:val="0"/>
              <w:divBdr>
                <w:top w:val="none" w:sz="0" w:space="0" w:color="auto"/>
                <w:left w:val="none" w:sz="0" w:space="0" w:color="auto"/>
                <w:bottom w:val="none" w:sz="0" w:space="0" w:color="auto"/>
                <w:right w:val="none" w:sz="0" w:space="0" w:color="auto"/>
              </w:divBdr>
            </w:div>
          </w:divsChild>
        </w:div>
        <w:div w:id="1648977981">
          <w:marLeft w:val="0"/>
          <w:marRight w:val="0"/>
          <w:marTop w:val="0"/>
          <w:marBottom w:val="0"/>
          <w:divBdr>
            <w:top w:val="none" w:sz="0" w:space="0" w:color="auto"/>
            <w:left w:val="none" w:sz="0" w:space="0" w:color="auto"/>
            <w:bottom w:val="none" w:sz="0" w:space="0" w:color="auto"/>
            <w:right w:val="none" w:sz="0" w:space="0" w:color="auto"/>
          </w:divBdr>
        </w:div>
        <w:div w:id="1683122442">
          <w:marLeft w:val="3912"/>
          <w:marRight w:val="0"/>
          <w:marTop w:val="0"/>
          <w:marBottom w:val="0"/>
          <w:divBdr>
            <w:top w:val="none" w:sz="0" w:space="0" w:color="auto"/>
            <w:left w:val="none" w:sz="0" w:space="0" w:color="auto"/>
            <w:bottom w:val="none" w:sz="0" w:space="0" w:color="auto"/>
            <w:right w:val="none" w:sz="0" w:space="0" w:color="auto"/>
          </w:divBdr>
          <w:divsChild>
            <w:div w:id="774442071">
              <w:marLeft w:val="72"/>
              <w:marRight w:val="0"/>
              <w:marTop w:val="0"/>
              <w:marBottom w:val="0"/>
              <w:divBdr>
                <w:top w:val="none" w:sz="0" w:space="0" w:color="auto"/>
                <w:left w:val="none" w:sz="0" w:space="0" w:color="auto"/>
                <w:bottom w:val="none" w:sz="0" w:space="0" w:color="auto"/>
                <w:right w:val="none" w:sz="0" w:space="0" w:color="auto"/>
              </w:divBdr>
            </w:div>
          </w:divsChild>
        </w:div>
        <w:div w:id="1705249319">
          <w:marLeft w:val="3912"/>
          <w:marRight w:val="0"/>
          <w:marTop w:val="0"/>
          <w:marBottom w:val="0"/>
          <w:divBdr>
            <w:top w:val="none" w:sz="0" w:space="0" w:color="auto"/>
            <w:left w:val="none" w:sz="0" w:space="0" w:color="auto"/>
            <w:bottom w:val="none" w:sz="0" w:space="0" w:color="auto"/>
            <w:right w:val="none" w:sz="0" w:space="0" w:color="auto"/>
          </w:divBdr>
          <w:divsChild>
            <w:div w:id="1296333281">
              <w:marLeft w:val="72"/>
              <w:marRight w:val="0"/>
              <w:marTop w:val="0"/>
              <w:marBottom w:val="0"/>
              <w:divBdr>
                <w:top w:val="none" w:sz="0" w:space="0" w:color="auto"/>
                <w:left w:val="none" w:sz="0" w:space="0" w:color="auto"/>
                <w:bottom w:val="none" w:sz="0" w:space="0" w:color="auto"/>
                <w:right w:val="none" w:sz="0" w:space="0" w:color="auto"/>
              </w:divBdr>
            </w:div>
          </w:divsChild>
        </w:div>
        <w:div w:id="1758793914">
          <w:marLeft w:val="0"/>
          <w:marRight w:val="-3912"/>
          <w:marTop w:val="0"/>
          <w:marBottom w:val="0"/>
          <w:divBdr>
            <w:top w:val="none" w:sz="0" w:space="0" w:color="auto"/>
            <w:left w:val="none" w:sz="0" w:space="0" w:color="auto"/>
            <w:bottom w:val="none" w:sz="0" w:space="0" w:color="auto"/>
            <w:right w:val="none" w:sz="0" w:space="0" w:color="auto"/>
          </w:divBdr>
          <w:divsChild>
            <w:div w:id="822819300">
              <w:marLeft w:val="0"/>
              <w:marRight w:val="0"/>
              <w:marTop w:val="0"/>
              <w:marBottom w:val="0"/>
              <w:divBdr>
                <w:top w:val="none" w:sz="0" w:space="0" w:color="auto"/>
                <w:left w:val="none" w:sz="0" w:space="0" w:color="auto"/>
                <w:bottom w:val="none" w:sz="0" w:space="0" w:color="auto"/>
                <w:right w:val="none" w:sz="0" w:space="0" w:color="auto"/>
              </w:divBdr>
            </w:div>
          </w:divsChild>
        </w:div>
        <w:div w:id="1779445263">
          <w:marLeft w:val="3912"/>
          <w:marRight w:val="0"/>
          <w:marTop w:val="0"/>
          <w:marBottom w:val="0"/>
          <w:divBdr>
            <w:top w:val="none" w:sz="0" w:space="0" w:color="auto"/>
            <w:left w:val="none" w:sz="0" w:space="0" w:color="auto"/>
            <w:bottom w:val="none" w:sz="0" w:space="0" w:color="auto"/>
            <w:right w:val="none" w:sz="0" w:space="0" w:color="auto"/>
          </w:divBdr>
          <w:divsChild>
            <w:div w:id="845171713">
              <w:marLeft w:val="72"/>
              <w:marRight w:val="0"/>
              <w:marTop w:val="0"/>
              <w:marBottom w:val="0"/>
              <w:divBdr>
                <w:top w:val="none" w:sz="0" w:space="0" w:color="auto"/>
                <w:left w:val="none" w:sz="0" w:space="0" w:color="auto"/>
                <w:bottom w:val="none" w:sz="0" w:space="0" w:color="auto"/>
                <w:right w:val="none" w:sz="0" w:space="0" w:color="auto"/>
              </w:divBdr>
            </w:div>
          </w:divsChild>
        </w:div>
        <w:div w:id="1793590225">
          <w:marLeft w:val="0"/>
          <w:marRight w:val="-3912"/>
          <w:marTop w:val="0"/>
          <w:marBottom w:val="0"/>
          <w:divBdr>
            <w:top w:val="none" w:sz="0" w:space="0" w:color="auto"/>
            <w:left w:val="none" w:sz="0" w:space="0" w:color="auto"/>
            <w:bottom w:val="none" w:sz="0" w:space="0" w:color="auto"/>
            <w:right w:val="none" w:sz="0" w:space="0" w:color="auto"/>
          </w:divBdr>
          <w:divsChild>
            <w:div w:id="1836650910">
              <w:marLeft w:val="0"/>
              <w:marRight w:val="0"/>
              <w:marTop w:val="0"/>
              <w:marBottom w:val="0"/>
              <w:divBdr>
                <w:top w:val="none" w:sz="0" w:space="0" w:color="auto"/>
                <w:left w:val="none" w:sz="0" w:space="0" w:color="auto"/>
                <w:bottom w:val="none" w:sz="0" w:space="0" w:color="auto"/>
                <w:right w:val="none" w:sz="0" w:space="0" w:color="auto"/>
              </w:divBdr>
            </w:div>
          </w:divsChild>
        </w:div>
        <w:div w:id="1797943285">
          <w:marLeft w:val="0"/>
          <w:marRight w:val="-3912"/>
          <w:marTop w:val="0"/>
          <w:marBottom w:val="0"/>
          <w:divBdr>
            <w:top w:val="none" w:sz="0" w:space="0" w:color="auto"/>
            <w:left w:val="none" w:sz="0" w:space="0" w:color="auto"/>
            <w:bottom w:val="none" w:sz="0" w:space="0" w:color="auto"/>
            <w:right w:val="none" w:sz="0" w:space="0" w:color="auto"/>
          </w:divBdr>
          <w:divsChild>
            <w:div w:id="2077126680">
              <w:marLeft w:val="0"/>
              <w:marRight w:val="0"/>
              <w:marTop w:val="0"/>
              <w:marBottom w:val="0"/>
              <w:divBdr>
                <w:top w:val="none" w:sz="0" w:space="0" w:color="auto"/>
                <w:left w:val="none" w:sz="0" w:space="0" w:color="auto"/>
                <w:bottom w:val="none" w:sz="0" w:space="0" w:color="auto"/>
                <w:right w:val="none" w:sz="0" w:space="0" w:color="auto"/>
              </w:divBdr>
            </w:div>
          </w:divsChild>
        </w:div>
        <w:div w:id="1803696570">
          <w:marLeft w:val="0"/>
          <w:marRight w:val="-3912"/>
          <w:marTop w:val="0"/>
          <w:marBottom w:val="0"/>
          <w:divBdr>
            <w:top w:val="none" w:sz="0" w:space="0" w:color="auto"/>
            <w:left w:val="none" w:sz="0" w:space="0" w:color="auto"/>
            <w:bottom w:val="none" w:sz="0" w:space="0" w:color="auto"/>
            <w:right w:val="none" w:sz="0" w:space="0" w:color="auto"/>
          </w:divBdr>
          <w:divsChild>
            <w:div w:id="135732312">
              <w:marLeft w:val="0"/>
              <w:marRight w:val="0"/>
              <w:marTop w:val="0"/>
              <w:marBottom w:val="0"/>
              <w:divBdr>
                <w:top w:val="none" w:sz="0" w:space="0" w:color="auto"/>
                <w:left w:val="none" w:sz="0" w:space="0" w:color="auto"/>
                <w:bottom w:val="none" w:sz="0" w:space="0" w:color="auto"/>
                <w:right w:val="none" w:sz="0" w:space="0" w:color="auto"/>
              </w:divBdr>
            </w:div>
          </w:divsChild>
        </w:div>
        <w:div w:id="1809862313">
          <w:marLeft w:val="0"/>
          <w:marRight w:val="-3912"/>
          <w:marTop w:val="0"/>
          <w:marBottom w:val="0"/>
          <w:divBdr>
            <w:top w:val="none" w:sz="0" w:space="0" w:color="auto"/>
            <w:left w:val="none" w:sz="0" w:space="0" w:color="auto"/>
            <w:bottom w:val="none" w:sz="0" w:space="0" w:color="auto"/>
            <w:right w:val="none" w:sz="0" w:space="0" w:color="auto"/>
          </w:divBdr>
          <w:divsChild>
            <w:div w:id="1834446945">
              <w:marLeft w:val="0"/>
              <w:marRight w:val="0"/>
              <w:marTop w:val="0"/>
              <w:marBottom w:val="0"/>
              <w:divBdr>
                <w:top w:val="none" w:sz="0" w:space="0" w:color="auto"/>
                <w:left w:val="none" w:sz="0" w:space="0" w:color="auto"/>
                <w:bottom w:val="none" w:sz="0" w:space="0" w:color="auto"/>
                <w:right w:val="none" w:sz="0" w:space="0" w:color="auto"/>
              </w:divBdr>
            </w:div>
          </w:divsChild>
        </w:div>
        <w:div w:id="1825395014">
          <w:marLeft w:val="3912"/>
          <w:marRight w:val="0"/>
          <w:marTop w:val="0"/>
          <w:marBottom w:val="0"/>
          <w:divBdr>
            <w:top w:val="none" w:sz="0" w:space="0" w:color="auto"/>
            <w:left w:val="none" w:sz="0" w:space="0" w:color="auto"/>
            <w:bottom w:val="none" w:sz="0" w:space="0" w:color="auto"/>
            <w:right w:val="none" w:sz="0" w:space="0" w:color="auto"/>
          </w:divBdr>
          <w:divsChild>
            <w:div w:id="1705248574">
              <w:marLeft w:val="72"/>
              <w:marRight w:val="0"/>
              <w:marTop w:val="0"/>
              <w:marBottom w:val="0"/>
              <w:divBdr>
                <w:top w:val="none" w:sz="0" w:space="0" w:color="auto"/>
                <w:left w:val="none" w:sz="0" w:space="0" w:color="auto"/>
                <w:bottom w:val="none" w:sz="0" w:space="0" w:color="auto"/>
                <w:right w:val="none" w:sz="0" w:space="0" w:color="auto"/>
              </w:divBdr>
            </w:div>
          </w:divsChild>
        </w:div>
        <w:div w:id="1830710936">
          <w:marLeft w:val="3912"/>
          <w:marRight w:val="0"/>
          <w:marTop w:val="0"/>
          <w:marBottom w:val="0"/>
          <w:divBdr>
            <w:top w:val="none" w:sz="0" w:space="0" w:color="auto"/>
            <w:left w:val="none" w:sz="0" w:space="0" w:color="auto"/>
            <w:bottom w:val="none" w:sz="0" w:space="0" w:color="auto"/>
            <w:right w:val="none" w:sz="0" w:space="0" w:color="auto"/>
          </w:divBdr>
          <w:divsChild>
            <w:div w:id="1375547258">
              <w:marLeft w:val="72"/>
              <w:marRight w:val="0"/>
              <w:marTop w:val="0"/>
              <w:marBottom w:val="0"/>
              <w:divBdr>
                <w:top w:val="none" w:sz="0" w:space="0" w:color="auto"/>
                <w:left w:val="none" w:sz="0" w:space="0" w:color="auto"/>
                <w:bottom w:val="none" w:sz="0" w:space="0" w:color="auto"/>
                <w:right w:val="none" w:sz="0" w:space="0" w:color="auto"/>
              </w:divBdr>
            </w:div>
          </w:divsChild>
        </w:div>
        <w:div w:id="1854996989">
          <w:marLeft w:val="3912"/>
          <w:marRight w:val="0"/>
          <w:marTop w:val="0"/>
          <w:marBottom w:val="0"/>
          <w:divBdr>
            <w:top w:val="none" w:sz="0" w:space="0" w:color="auto"/>
            <w:left w:val="none" w:sz="0" w:space="0" w:color="auto"/>
            <w:bottom w:val="none" w:sz="0" w:space="0" w:color="auto"/>
            <w:right w:val="none" w:sz="0" w:space="0" w:color="auto"/>
          </w:divBdr>
          <w:divsChild>
            <w:div w:id="339279921">
              <w:marLeft w:val="72"/>
              <w:marRight w:val="0"/>
              <w:marTop w:val="0"/>
              <w:marBottom w:val="0"/>
              <w:divBdr>
                <w:top w:val="none" w:sz="0" w:space="0" w:color="auto"/>
                <w:left w:val="none" w:sz="0" w:space="0" w:color="auto"/>
                <w:bottom w:val="none" w:sz="0" w:space="0" w:color="auto"/>
                <w:right w:val="none" w:sz="0" w:space="0" w:color="auto"/>
              </w:divBdr>
            </w:div>
          </w:divsChild>
        </w:div>
        <w:div w:id="1930652822">
          <w:marLeft w:val="3912"/>
          <w:marRight w:val="0"/>
          <w:marTop w:val="0"/>
          <w:marBottom w:val="0"/>
          <w:divBdr>
            <w:top w:val="none" w:sz="0" w:space="0" w:color="auto"/>
            <w:left w:val="none" w:sz="0" w:space="0" w:color="auto"/>
            <w:bottom w:val="none" w:sz="0" w:space="0" w:color="auto"/>
            <w:right w:val="none" w:sz="0" w:space="0" w:color="auto"/>
          </w:divBdr>
          <w:divsChild>
            <w:div w:id="171190218">
              <w:marLeft w:val="72"/>
              <w:marRight w:val="0"/>
              <w:marTop w:val="0"/>
              <w:marBottom w:val="0"/>
              <w:divBdr>
                <w:top w:val="none" w:sz="0" w:space="0" w:color="auto"/>
                <w:left w:val="none" w:sz="0" w:space="0" w:color="auto"/>
                <w:bottom w:val="none" w:sz="0" w:space="0" w:color="auto"/>
                <w:right w:val="none" w:sz="0" w:space="0" w:color="auto"/>
              </w:divBdr>
            </w:div>
          </w:divsChild>
        </w:div>
        <w:div w:id="1952322753">
          <w:marLeft w:val="3912"/>
          <w:marRight w:val="0"/>
          <w:marTop w:val="0"/>
          <w:marBottom w:val="0"/>
          <w:divBdr>
            <w:top w:val="none" w:sz="0" w:space="0" w:color="auto"/>
            <w:left w:val="none" w:sz="0" w:space="0" w:color="auto"/>
            <w:bottom w:val="none" w:sz="0" w:space="0" w:color="auto"/>
            <w:right w:val="none" w:sz="0" w:space="0" w:color="auto"/>
          </w:divBdr>
          <w:divsChild>
            <w:div w:id="1187601848">
              <w:marLeft w:val="72"/>
              <w:marRight w:val="0"/>
              <w:marTop w:val="0"/>
              <w:marBottom w:val="0"/>
              <w:divBdr>
                <w:top w:val="none" w:sz="0" w:space="0" w:color="auto"/>
                <w:left w:val="none" w:sz="0" w:space="0" w:color="auto"/>
                <w:bottom w:val="none" w:sz="0" w:space="0" w:color="auto"/>
                <w:right w:val="none" w:sz="0" w:space="0" w:color="auto"/>
              </w:divBdr>
            </w:div>
          </w:divsChild>
        </w:div>
        <w:div w:id="1952400553">
          <w:marLeft w:val="0"/>
          <w:marRight w:val="0"/>
          <w:marTop w:val="0"/>
          <w:marBottom w:val="0"/>
          <w:divBdr>
            <w:top w:val="none" w:sz="0" w:space="0" w:color="auto"/>
            <w:left w:val="none" w:sz="0" w:space="0" w:color="auto"/>
            <w:bottom w:val="none" w:sz="0" w:space="0" w:color="auto"/>
            <w:right w:val="none" w:sz="0" w:space="0" w:color="auto"/>
          </w:divBdr>
        </w:div>
        <w:div w:id="1963926377">
          <w:marLeft w:val="0"/>
          <w:marRight w:val="0"/>
          <w:marTop w:val="0"/>
          <w:marBottom w:val="0"/>
          <w:divBdr>
            <w:top w:val="none" w:sz="0" w:space="0" w:color="auto"/>
            <w:left w:val="none" w:sz="0" w:space="0" w:color="auto"/>
            <w:bottom w:val="none" w:sz="0" w:space="0" w:color="auto"/>
            <w:right w:val="none" w:sz="0" w:space="0" w:color="auto"/>
          </w:divBdr>
        </w:div>
        <w:div w:id="1984503426">
          <w:marLeft w:val="3912"/>
          <w:marRight w:val="0"/>
          <w:marTop w:val="0"/>
          <w:marBottom w:val="0"/>
          <w:divBdr>
            <w:top w:val="none" w:sz="0" w:space="0" w:color="auto"/>
            <w:left w:val="none" w:sz="0" w:space="0" w:color="auto"/>
            <w:bottom w:val="none" w:sz="0" w:space="0" w:color="auto"/>
            <w:right w:val="none" w:sz="0" w:space="0" w:color="auto"/>
          </w:divBdr>
          <w:divsChild>
            <w:div w:id="1624271312">
              <w:marLeft w:val="72"/>
              <w:marRight w:val="0"/>
              <w:marTop w:val="0"/>
              <w:marBottom w:val="0"/>
              <w:divBdr>
                <w:top w:val="none" w:sz="0" w:space="0" w:color="auto"/>
                <w:left w:val="none" w:sz="0" w:space="0" w:color="auto"/>
                <w:bottom w:val="none" w:sz="0" w:space="0" w:color="auto"/>
                <w:right w:val="none" w:sz="0" w:space="0" w:color="auto"/>
              </w:divBdr>
            </w:div>
          </w:divsChild>
        </w:div>
        <w:div w:id="2014067066">
          <w:marLeft w:val="0"/>
          <w:marRight w:val="-3912"/>
          <w:marTop w:val="0"/>
          <w:marBottom w:val="0"/>
          <w:divBdr>
            <w:top w:val="none" w:sz="0" w:space="0" w:color="auto"/>
            <w:left w:val="none" w:sz="0" w:space="0" w:color="auto"/>
            <w:bottom w:val="none" w:sz="0" w:space="0" w:color="auto"/>
            <w:right w:val="none" w:sz="0" w:space="0" w:color="auto"/>
          </w:divBdr>
          <w:divsChild>
            <w:div w:id="457840238">
              <w:marLeft w:val="0"/>
              <w:marRight w:val="0"/>
              <w:marTop w:val="0"/>
              <w:marBottom w:val="0"/>
              <w:divBdr>
                <w:top w:val="none" w:sz="0" w:space="0" w:color="auto"/>
                <w:left w:val="none" w:sz="0" w:space="0" w:color="auto"/>
                <w:bottom w:val="none" w:sz="0" w:space="0" w:color="auto"/>
                <w:right w:val="none" w:sz="0" w:space="0" w:color="auto"/>
              </w:divBdr>
            </w:div>
          </w:divsChild>
        </w:div>
        <w:div w:id="2062895981">
          <w:marLeft w:val="0"/>
          <w:marRight w:val="-3912"/>
          <w:marTop w:val="0"/>
          <w:marBottom w:val="0"/>
          <w:divBdr>
            <w:top w:val="none" w:sz="0" w:space="0" w:color="auto"/>
            <w:left w:val="none" w:sz="0" w:space="0" w:color="auto"/>
            <w:bottom w:val="none" w:sz="0" w:space="0" w:color="auto"/>
            <w:right w:val="none" w:sz="0" w:space="0" w:color="auto"/>
          </w:divBdr>
          <w:divsChild>
            <w:div w:id="912355502">
              <w:marLeft w:val="0"/>
              <w:marRight w:val="0"/>
              <w:marTop w:val="0"/>
              <w:marBottom w:val="0"/>
              <w:divBdr>
                <w:top w:val="none" w:sz="0" w:space="0" w:color="auto"/>
                <w:left w:val="none" w:sz="0" w:space="0" w:color="auto"/>
                <w:bottom w:val="none" w:sz="0" w:space="0" w:color="auto"/>
                <w:right w:val="none" w:sz="0" w:space="0" w:color="auto"/>
              </w:divBdr>
            </w:div>
          </w:divsChild>
        </w:div>
        <w:div w:id="2078434598">
          <w:marLeft w:val="3912"/>
          <w:marRight w:val="0"/>
          <w:marTop w:val="0"/>
          <w:marBottom w:val="0"/>
          <w:divBdr>
            <w:top w:val="none" w:sz="0" w:space="0" w:color="auto"/>
            <w:left w:val="none" w:sz="0" w:space="0" w:color="auto"/>
            <w:bottom w:val="none" w:sz="0" w:space="0" w:color="auto"/>
            <w:right w:val="none" w:sz="0" w:space="0" w:color="auto"/>
          </w:divBdr>
          <w:divsChild>
            <w:div w:id="1931423267">
              <w:marLeft w:val="72"/>
              <w:marRight w:val="0"/>
              <w:marTop w:val="0"/>
              <w:marBottom w:val="0"/>
              <w:divBdr>
                <w:top w:val="none" w:sz="0" w:space="0" w:color="auto"/>
                <w:left w:val="none" w:sz="0" w:space="0" w:color="auto"/>
                <w:bottom w:val="none" w:sz="0" w:space="0" w:color="auto"/>
                <w:right w:val="none" w:sz="0" w:space="0" w:color="auto"/>
              </w:divBdr>
            </w:div>
          </w:divsChild>
        </w:div>
        <w:div w:id="2132749918">
          <w:marLeft w:val="0"/>
          <w:marRight w:val="-3912"/>
          <w:marTop w:val="0"/>
          <w:marBottom w:val="0"/>
          <w:divBdr>
            <w:top w:val="none" w:sz="0" w:space="0" w:color="auto"/>
            <w:left w:val="none" w:sz="0" w:space="0" w:color="auto"/>
            <w:bottom w:val="none" w:sz="0" w:space="0" w:color="auto"/>
            <w:right w:val="none" w:sz="0" w:space="0" w:color="auto"/>
          </w:divBdr>
          <w:divsChild>
            <w:div w:id="761145260">
              <w:marLeft w:val="0"/>
              <w:marRight w:val="0"/>
              <w:marTop w:val="0"/>
              <w:marBottom w:val="0"/>
              <w:divBdr>
                <w:top w:val="none" w:sz="0" w:space="0" w:color="auto"/>
                <w:left w:val="none" w:sz="0" w:space="0" w:color="auto"/>
                <w:bottom w:val="none" w:sz="0" w:space="0" w:color="auto"/>
                <w:right w:val="none" w:sz="0" w:space="0" w:color="auto"/>
              </w:divBdr>
            </w:div>
          </w:divsChild>
        </w:div>
        <w:div w:id="2137794328">
          <w:marLeft w:val="0"/>
          <w:marRight w:val="-3912"/>
          <w:marTop w:val="0"/>
          <w:marBottom w:val="0"/>
          <w:divBdr>
            <w:top w:val="none" w:sz="0" w:space="0" w:color="auto"/>
            <w:left w:val="none" w:sz="0" w:space="0" w:color="auto"/>
            <w:bottom w:val="none" w:sz="0" w:space="0" w:color="auto"/>
            <w:right w:val="none" w:sz="0" w:space="0" w:color="auto"/>
          </w:divBdr>
          <w:divsChild>
            <w:div w:id="116282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906974">
      <w:bodyDiv w:val="1"/>
      <w:marLeft w:val="0"/>
      <w:marRight w:val="0"/>
      <w:marTop w:val="0"/>
      <w:marBottom w:val="0"/>
      <w:divBdr>
        <w:top w:val="none" w:sz="0" w:space="0" w:color="auto"/>
        <w:left w:val="none" w:sz="0" w:space="0" w:color="auto"/>
        <w:bottom w:val="none" w:sz="0" w:space="0" w:color="auto"/>
        <w:right w:val="none" w:sz="0" w:space="0" w:color="auto"/>
      </w:divBdr>
      <w:divsChild>
        <w:div w:id="1955862163">
          <w:marLeft w:val="0"/>
          <w:marRight w:val="0"/>
          <w:marTop w:val="0"/>
          <w:marBottom w:val="0"/>
          <w:divBdr>
            <w:top w:val="none" w:sz="0" w:space="0" w:color="auto"/>
            <w:left w:val="none" w:sz="0" w:space="0" w:color="auto"/>
            <w:bottom w:val="none" w:sz="0" w:space="0" w:color="auto"/>
            <w:right w:val="none" w:sz="0" w:space="0" w:color="auto"/>
          </w:divBdr>
        </w:div>
      </w:divsChild>
    </w:div>
    <w:div w:id="1464611827">
      <w:bodyDiv w:val="1"/>
      <w:marLeft w:val="0"/>
      <w:marRight w:val="0"/>
      <w:marTop w:val="0"/>
      <w:marBottom w:val="0"/>
      <w:divBdr>
        <w:top w:val="none" w:sz="0" w:space="0" w:color="auto"/>
        <w:left w:val="none" w:sz="0" w:space="0" w:color="auto"/>
        <w:bottom w:val="none" w:sz="0" w:space="0" w:color="auto"/>
        <w:right w:val="none" w:sz="0" w:space="0" w:color="auto"/>
      </w:divBdr>
    </w:div>
    <w:div w:id="1468354762">
      <w:bodyDiv w:val="1"/>
      <w:marLeft w:val="0"/>
      <w:marRight w:val="0"/>
      <w:marTop w:val="0"/>
      <w:marBottom w:val="0"/>
      <w:divBdr>
        <w:top w:val="none" w:sz="0" w:space="0" w:color="auto"/>
        <w:left w:val="none" w:sz="0" w:space="0" w:color="auto"/>
        <w:bottom w:val="none" w:sz="0" w:space="0" w:color="auto"/>
        <w:right w:val="none" w:sz="0" w:space="0" w:color="auto"/>
      </w:divBdr>
      <w:divsChild>
        <w:div w:id="11148767">
          <w:marLeft w:val="3912"/>
          <w:marRight w:val="0"/>
          <w:marTop w:val="0"/>
          <w:marBottom w:val="0"/>
          <w:divBdr>
            <w:top w:val="none" w:sz="0" w:space="0" w:color="auto"/>
            <w:left w:val="none" w:sz="0" w:space="0" w:color="auto"/>
            <w:bottom w:val="none" w:sz="0" w:space="0" w:color="auto"/>
            <w:right w:val="none" w:sz="0" w:space="0" w:color="auto"/>
          </w:divBdr>
          <w:divsChild>
            <w:div w:id="861014076">
              <w:marLeft w:val="72"/>
              <w:marRight w:val="0"/>
              <w:marTop w:val="0"/>
              <w:marBottom w:val="0"/>
              <w:divBdr>
                <w:top w:val="none" w:sz="0" w:space="0" w:color="auto"/>
                <w:left w:val="none" w:sz="0" w:space="0" w:color="auto"/>
                <w:bottom w:val="none" w:sz="0" w:space="0" w:color="auto"/>
                <w:right w:val="none" w:sz="0" w:space="0" w:color="auto"/>
              </w:divBdr>
            </w:div>
          </w:divsChild>
        </w:div>
        <w:div w:id="22751292">
          <w:marLeft w:val="0"/>
          <w:marRight w:val="-3912"/>
          <w:marTop w:val="0"/>
          <w:marBottom w:val="0"/>
          <w:divBdr>
            <w:top w:val="none" w:sz="0" w:space="0" w:color="auto"/>
            <w:left w:val="none" w:sz="0" w:space="0" w:color="auto"/>
            <w:bottom w:val="none" w:sz="0" w:space="0" w:color="auto"/>
            <w:right w:val="none" w:sz="0" w:space="0" w:color="auto"/>
          </w:divBdr>
          <w:divsChild>
            <w:div w:id="664012093">
              <w:marLeft w:val="0"/>
              <w:marRight w:val="0"/>
              <w:marTop w:val="0"/>
              <w:marBottom w:val="0"/>
              <w:divBdr>
                <w:top w:val="none" w:sz="0" w:space="0" w:color="auto"/>
                <w:left w:val="none" w:sz="0" w:space="0" w:color="auto"/>
                <w:bottom w:val="none" w:sz="0" w:space="0" w:color="auto"/>
                <w:right w:val="none" w:sz="0" w:space="0" w:color="auto"/>
              </w:divBdr>
            </w:div>
          </w:divsChild>
        </w:div>
        <w:div w:id="27801416">
          <w:marLeft w:val="0"/>
          <w:marRight w:val="-3912"/>
          <w:marTop w:val="0"/>
          <w:marBottom w:val="0"/>
          <w:divBdr>
            <w:top w:val="none" w:sz="0" w:space="0" w:color="auto"/>
            <w:left w:val="none" w:sz="0" w:space="0" w:color="auto"/>
            <w:bottom w:val="none" w:sz="0" w:space="0" w:color="auto"/>
            <w:right w:val="none" w:sz="0" w:space="0" w:color="auto"/>
          </w:divBdr>
          <w:divsChild>
            <w:div w:id="1226913796">
              <w:marLeft w:val="0"/>
              <w:marRight w:val="0"/>
              <w:marTop w:val="0"/>
              <w:marBottom w:val="0"/>
              <w:divBdr>
                <w:top w:val="none" w:sz="0" w:space="0" w:color="auto"/>
                <w:left w:val="none" w:sz="0" w:space="0" w:color="auto"/>
                <w:bottom w:val="none" w:sz="0" w:space="0" w:color="auto"/>
                <w:right w:val="none" w:sz="0" w:space="0" w:color="auto"/>
              </w:divBdr>
            </w:div>
          </w:divsChild>
        </w:div>
        <w:div w:id="36904571">
          <w:marLeft w:val="0"/>
          <w:marRight w:val="0"/>
          <w:marTop w:val="0"/>
          <w:marBottom w:val="0"/>
          <w:divBdr>
            <w:top w:val="none" w:sz="0" w:space="0" w:color="auto"/>
            <w:left w:val="none" w:sz="0" w:space="0" w:color="auto"/>
            <w:bottom w:val="none" w:sz="0" w:space="0" w:color="auto"/>
            <w:right w:val="none" w:sz="0" w:space="0" w:color="auto"/>
          </w:divBdr>
        </w:div>
        <w:div w:id="53820498">
          <w:marLeft w:val="3912"/>
          <w:marRight w:val="0"/>
          <w:marTop w:val="0"/>
          <w:marBottom w:val="0"/>
          <w:divBdr>
            <w:top w:val="none" w:sz="0" w:space="0" w:color="auto"/>
            <w:left w:val="none" w:sz="0" w:space="0" w:color="auto"/>
            <w:bottom w:val="none" w:sz="0" w:space="0" w:color="auto"/>
            <w:right w:val="none" w:sz="0" w:space="0" w:color="auto"/>
          </w:divBdr>
          <w:divsChild>
            <w:div w:id="234517038">
              <w:marLeft w:val="72"/>
              <w:marRight w:val="0"/>
              <w:marTop w:val="0"/>
              <w:marBottom w:val="0"/>
              <w:divBdr>
                <w:top w:val="none" w:sz="0" w:space="0" w:color="auto"/>
                <w:left w:val="none" w:sz="0" w:space="0" w:color="auto"/>
                <w:bottom w:val="none" w:sz="0" w:space="0" w:color="auto"/>
                <w:right w:val="none" w:sz="0" w:space="0" w:color="auto"/>
              </w:divBdr>
            </w:div>
          </w:divsChild>
        </w:div>
        <w:div w:id="55520630">
          <w:marLeft w:val="0"/>
          <w:marRight w:val="0"/>
          <w:marTop w:val="0"/>
          <w:marBottom w:val="0"/>
          <w:divBdr>
            <w:top w:val="none" w:sz="0" w:space="0" w:color="auto"/>
            <w:left w:val="none" w:sz="0" w:space="0" w:color="auto"/>
            <w:bottom w:val="none" w:sz="0" w:space="0" w:color="auto"/>
            <w:right w:val="none" w:sz="0" w:space="0" w:color="auto"/>
          </w:divBdr>
        </w:div>
        <w:div w:id="127211235">
          <w:marLeft w:val="0"/>
          <w:marRight w:val="-3912"/>
          <w:marTop w:val="0"/>
          <w:marBottom w:val="0"/>
          <w:divBdr>
            <w:top w:val="none" w:sz="0" w:space="0" w:color="auto"/>
            <w:left w:val="none" w:sz="0" w:space="0" w:color="auto"/>
            <w:bottom w:val="none" w:sz="0" w:space="0" w:color="auto"/>
            <w:right w:val="none" w:sz="0" w:space="0" w:color="auto"/>
          </w:divBdr>
          <w:divsChild>
            <w:div w:id="1850440943">
              <w:marLeft w:val="0"/>
              <w:marRight w:val="0"/>
              <w:marTop w:val="0"/>
              <w:marBottom w:val="0"/>
              <w:divBdr>
                <w:top w:val="none" w:sz="0" w:space="0" w:color="auto"/>
                <w:left w:val="none" w:sz="0" w:space="0" w:color="auto"/>
                <w:bottom w:val="none" w:sz="0" w:space="0" w:color="auto"/>
                <w:right w:val="none" w:sz="0" w:space="0" w:color="auto"/>
              </w:divBdr>
            </w:div>
          </w:divsChild>
        </w:div>
        <w:div w:id="133838560">
          <w:marLeft w:val="0"/>
          <w:marRight w:val="-3912"/>
          <w:marTop w:val="0"/>
          <w:marBottom w:val="0"/>
          <w:divBdr>
            <w:top w:val="none" w:sz="0" w:space="0" w:color="auto"/>
            <w:left w:val="none" w:sz="0" w:space="0" w:color="auto"/>
            <w:bottom w:val="none" w:sz="0" w:space="0" w:color="auto"/>
            <w:right w:val="none" w:sz="0" w:space="0" w:color="auto"/>
          </w:divBdr>
          <w:divsChild>
            <w:div w:id="1808353178">
              <w:marLeft w:val="0"/>
              <w:marRight w:val="0"/>
              <w:marTop w:val="0"/>
              <w:marBottom w:val="0"/>
              <w:divBdr>
                <w:top w:val="none" w:sz="0" w:space="0" w:color="auto"/>
                <w:left w:val="none" w:sz="0" w:space="0" w:color="auto"/>
                <w:bottom w:val="none" w:sz="0" w:space="0" w:color="auto"/>
                <w:right w:val="none" w:sz="0" w:space="0" w:color="auto"/>
              </w:divBdr>
            </w:div>
          </w:divsChild>
        </w:div>
        <w:div w:id="154226070">
          <w:marLeft w:val="0"/>
          <w:marRight w:val="-3912"/>
          <w:marTop w:val="0"/>
          <w:marBottom w:val="0"/>
          <w:divBdr>
            <w:top w:val="none" w:sz="0" w:space="0" w:color="auto"/>
            <w:left w:val="none" w:sz="0" w:space="0" w:color="auto"/>
            <w:bottom w:val="none" w:sz="0" w:space="0" w:color="auto"/>
            <w:right w:val="none" w:sz="0" w:space="0" w:color="auto"/>
          </w:divBdr>
          <w:divsChild>
            <w:div w:id="1061907157">
              <w:marLeft w:val="0"/>
              <w:marRight w:val="0"/>
              <w:marTop w:val="0"/>
              <w:marBottom w:val="0"/>
              <w:divBdr>
                <w:top w:val="none" w:sz="0" w:space="0" w:color="auto"/>
                <w:left w:val="none" w:sz="0" w:space="0" w:color="auto"/>
                <w:bottom w:val="none" w:sz="0" w:space="0" w:color="auto"/>
                <w:right w:val="none" w:sz="0" w:space="0" w:color="auto"/>
              </w:divBdr>
            </w:div>
          </w:divsChild>
        </w:div>
        <w:div w:id="164445095">
          <w:marLeft w:val="3912"/>
          <w:marRight w:val="0"/>
          <w:marTop w:val="0"/>
          <w:marBottom w:val="0"/>
          <w:divBdr>
            <w:top w:val="none" w:sz="0" w:space="0" w:color="auto"/>
            <w:left w:val="none" w:sz="0" w:space="0" w:color="auto"/>
            <w:bottom w:val="none" w:sz="0" w:space="0" w:color="auto"/>
            <w:right w:val="none" w:sz="0" w:space="0" w:color="auto"/>
          </w:divBdr>
          <w:divsChild>
            <w:div w:id="2027902135">
              <w:marLeft w:val="72"/>
              <w:marRight w:val="0"/>
              <w:marTop w:val="0"/>
              <w:marBottom w:val="0"/>
              <w:divBdr>
                <w:top w:val="none" w:sz="0" w:space="0" w:color="auto"/>
                <w:left w:val="none" w:sz="0" w:space="0" w:color="auto"/>
                <w:bottom w:val="none" w:sz="0" w:space="0" w:color="auto"/>
                <w:right w:val="none" w:sz="0" w:space="0" w:color="auto"/>
              </w:divBdr>
            </w:div>
          </w:divsChild>
        </w:div>
        <w:div w:id="261766623">
          <w:marLeft w:val="0"/>
          <w:marRight w:val="-3912"/>
          <w:marTop w:val="0"/>
          <w:marBottom w:val="0"/>
          <w:divBdr>
            <w:top w:val="none" w:sz="0" w:space="0" w:color="auto"/>
            <w:left w:val="none" w:sz="0" w:space="0" w:color="auto"/>
            <w:bottom w:val="none" w:sz="0" w:space="0" w:color="auto"/>
            <w:right w:val="none" w:sz="0" w:space="0" w:color="auto"/>
          </w:divBdr>
          <w:divsChild>
            <w:div w:id="1947107230">
              <w:marLeft w:val="0"/>
              <w:marRight w:val="0"/>
              <w:marTop w:val="0"/>
              <w:marBottom w:val="0"/>
              <w:divBdr>
                <w:top w:val="none" w:sz="0" w:space="0" w:color="auto"/>
                <w:left w:val="none" w:sz="0" w:space="0" w:color="auto"/>
                <w:bottom w:val="none" w:sz="0" w:space="0" w:color="auto"/>
                <w:right w:val="none" w:sz="0" w:space="0" w:color="auto"/>
              </w:divBdr>
            </w:div>
          </w:divsChild>
        </w:div>
        <w:div w:id="276181664">
          <w:marLeft w:val="0"/>
          <w:marRight w:val="-3912"/>
          <w:marTop w:val="0"/>
          <w:marBottom w:val="0"/>
          <w:divBdr>
            <w:top w:val="none" w:sz="0" w:space="0" w:color="auto"/>
            <w:left w:val="none" w:sz="0" w:space="0" w:color="auto"/>
            <w:bottom w:val="none" w:sz="0" w:space="0" w:color="auto"/>
            <w:right w:val="none" w:sz="0" w:space="0" w:color="auto"/>
          </w:divBdr>
          <w:divsChild>
            <w:div w:id="828012389">
              <w:marLeft w:val="0"/>
              <w:marRight w:val="0"/>
              <w:marTop w:val="0"/>
              <w:marBottom w:val="0"/>
              <w:divBdr>
                <w:top w:val="none" w:sz="0" w:space="0" w:color="auto"/>
                <w:left w:val="none" w:sz="0" w:space="0" w:color="auto"/>
                <w:bottom w:val="none" w:sz="0" w:space="0" w:color="auto"/>
                <w:right w:val="none" w:sz="0" w:space="0" w:color="auto"/>
              </w:divBdr>
            </w:div>
          </w:divsChild>
        </w:div>
        <w:div w:id="283005374">
          <w:marLeft w:val="0"/>
          <w:marRight w:val="-3912"/>
          <w:marTop w:val="0"/>
          <w:marBottom w:val="0"/>
          <w:divBdr>
            <w:top w:val="none" w:sz="0" w:space="0" w:color="auto"/>
            <w:left w:val="none" w:sz="0" w:space="0" w:color="auto"/>
            <w:bottom w:val="none" w:sz="0" w:space="0" w:color="auto"/>
            <w:right w:val="none" w:sz="0" w:space="0" w:color="auto"/>
          </w:divBdr>
          <w:divsChild>
            <w:div w:id="201289543">
              <w:marLeft w:val="0"/>
              <w:marRight w:val="0"/>
              <w:marTop w:val="0"/>
              <w:marBottom w:val="0"/>
              <w:divBdr>
                <w:top w:val="none" w:sz="0" w:space="0" w:color="auto"/>
                <w:left w:val="none" w:sz="0" w:space="0" w:color="auto"/>
                <w:bottom w:val="none" w:sz="0" w:space="0" w:color="auto"/>
                <w:right w:val="none" w:sz="0" w:space="0" w:color="auto"/>
              </w:divBdr>
            </w:div>
          </w:divsChild>
        </w:div>
        <w:div w:id="325015696">
          <w:marLeft w:val="0"/>
          <w:marRight w:val="-3912"/>
          <w:marTop w:val="0"/>
          <w:marBottom w:val="0"/>
          <w:divBdr>
            <w:top w:val="none" w:sz="0" w:space="0" w:color="auto"/>
            <w:left w:val="none" w:sz="0" w:space="0" w:color="auto"/>
            <w:bottom w:val="none" w:sz="0" w:space="0" w:color="auto"/>
            <w:right w:val="none" w:sz="0" w:space="0" w:color="auto"/>
          </w:divBdr>
          <w:divsChild>
            <w:div w:id="1727676404">
              <w:marLeft w:val="0"/>
              <w:marRight w:val="0"/>
              <w:marTop w:val="0"/>
              <w:marBottom w:val="0"/>
              <w:divBdr>
                <w:top w:val="none" w:sz="0" w:space="0" w:color="auto"/>
                <w:left w:val="none" w:sz="0" w:space="0" w:color="auto"/>
                <w:bottom w:val="none" w:sz="0" w:space="0" w:color="auto"/>
                <w:right w:val="none" w:sz="0" w:space="0" w:color="auto"/>
              </w:divBdr>
            </w:div>
          </w:divsChild>
        </w:div>
        <w:div w:id="372123172">
          <w:marLeft w:val="3912"/>
          <w:marRight w:val="0"/>
          <w:marTop w:val="0"/>
          <w:marBottom w:val="0"/>
          <w:divBdr>
            <w:top w:val="none" w:sz="0" w:space="0" w:color="auto"/>
            <w:left w:val="none" w:sz="0" w:space="0" w:color="auto"/>
            <w:bottom w:val="none" w:sz="0" w:space="0" w:color="auto"/>
            <w:right w:val="none" w:sz="0" w:space="0" w:color="auto"/>
          </w:divBdr>
          <w:divsChild>
            <w:div w:id="581913289">
              <w:marLeft w:val="72"/>
              <w:marRight w:val="0"/>
              <w:marTop w:val="0"/>
              <w:marBottom w:val="0"/>
              <w:divBdr>
                <w:top w:val="none" w:sz="0" w:space="0" w:color="auto"/>
                <w:left w:val="none" w:sz="0" w:space="0" w:color="auto"/>
                <w:bottom w:val="none" w:sz="0" w:space="0" w:color="auto"/>
                <w:right w:val="none" w:sz="0" w:space="0" w:color="auto"/>
              </w:divBdr>
            </w:div>
          </w:divsChild>
        </w:div>
        <w:div w:id="375932437">
          <w:marLeft w:val="0"/>
          <w:marRight w:val="0"/>
          <w:marTop w:val="0"/>
          <w:marBottom w:val="0"/>
          <w:divBdr>
            <w:top w:val="none" w:sz="0" w:space="0" w:color="auto"/>
            <w:left w:val="none" w:sz="0" w:space="0" w:color="auto"/>
            <w:bottom w:val="none" w:sz="0" w:space="0" w:color="auto"/>
            <w:right w:val="none" w:sz="0" w:space="0" w:color="auto"/>
          </w:divBdr>
        </w:div>
        <w:div w:id="471870113">
          <w:marLeft w:val="0"/>
          <w:marRight w:val="-3912"/>
          <w:marTop w:val="0"/>
          <w:marBottom w:val="0"/>
          <w:divBdr>
            <w:top w:val="none" w:sz="0" w:space="0" w:color="auto"/>
            <w:left w:val="none" w:sz="0" w:space="0" w:color="auto"/>
            <w:bottom w:val="none" w:sz="0" w:space="0" w:color="auto"/>
            <w:right w:val="none" w:sz="0" w:space="0" w:color="auto"/>
          </w:divBdr>
          <w:divsChild>
            <w:div w:id="611088730">
              <w:marLeft w:val="0"/>
              <w:marRight w:val="0"/>
              <w:marTop w:val="0"/>
              <w:marBottom w:val="0"/>
              <w:divBdr>
                <w:top w:val="none" w:sz="0" w:space="0" w:color="auto"/>
                <w:left w:val="none" w:sz="0" w:space="0" w:color="auto"/>
                <w:bottom w:val="none" w:sz="0" w:space="0" w:color="auto"/>
                <w:right w:val="none" w:sz="0" w:space="0" w:color="auto"/>
              </w:divBdr>
            </w:div>
          </w:divsChild>
        </w:div>
        <w:div w:id="523635622">
          <w:marLeft w:val="3912"/>
          <w:marRight w:val="0"/>
          <w:marTop w:val="0"/>
          <w:marBottom w:val="0"/>
          <w:divBdr>
            <w:top w:val="none" w:sz="0" w:space="0" w:color="auto"/>
            <w:left w:val="none" w:sz="0" w:space="0" w:color="auto"/>
            <w:bottom w:val="none" w:sz="0" w:space="0" w:color="auto"/>
            <w:right w:val="none" w:sz="0" w:space="0" w:color="auto"/>
          </w:divBdr>
          <w:divsChild>
            <w:div w:id="1976057297">
              <w:marLeft w:val="72"/>
              <w:marRight w:val="0"/>
              <w:marTop w:val="0"/>
              <w:marBottom w:val="0"/>
              <w:divBdr>
                <w:top w:val="none" w:sz="0" w:space="0" w:color="auto"/>
                <w:left w:val="none" w:sz="0" w:space="0" w:color="auto"/>
                <w:bottom w:val="none" w:sz="0" w:space="0" w:color="auto"/>
                <w:right w:val="none" w:sz="0" w:space="0" w:color="auto"/>
              </w:divBdr>
            </w:div>
          </w:divsChild>
        </w:div>
        <w:div w:id="544410939">
          <w:marLeft w:val="0"/>
          <w:marRight w:val="0"/>
          <w:marTop w:val="0"/>
          <w:marBottom w:val="0"/>
          <w:divBdr>
            <w:top w:val="none" w:sz="0" w:space="0" w:color="auto"/>
            <w:left w:val="none" w:sz="0" w:space="0" w:color="auto"/>
            <w:bottom w:val="none" w:sz="0" w:space="0" w:color="auto"/>
            <w:right w:val="none" w:sz="0" w:space="0" w:color="auto"/>
          </w:divBdr>
        </w:div>
        <w:div w:id="544564803">
          <w:marLeft w:val="3912"/>
          <w:marRight w:val="0"/>
          <w:marTop w:val="0"/>
          <w:marBottom w:val="0"/>
          <w:divBdr>
            <w:top w:val="none" w:sz="0" w:space="0" w:color="auto"/>
            <w:left w:val="none" w:sz="0" w:space="0" w:color="auto"/>
            <w:bottom w:val="none" w:sz="0" w:space="0" w:color="auto"/>
            <w:right w:val="none" w:sz="0" w:space="0" w:color="auto"/>
          </w:divBdr>
          <w:divsChild>
            <w:div w:id="330137480">
              <w:marLeft w:val="72"/>
              <w:marRight w:val="0"/>
              <w:marTop w:val="0"/>
              <w:marBottom w:val="0"/>
              <w:divBdr>
                <w:top w:val="none" w:sz="0" w:space="0" w:color="auto"/>
                <w:left w:val="none" w:sz="0" w:space="0" w:color="auto"/>
                <w:bottom w:val="none" w:sz="0" w:space="0" w:color="auto"/>
                <w:right w:val="none" w:sz="0" w:space="0" w:color="auto"/>
              </w:divBdr>
            </w:div>
          </w:divsChild>
        </w:div>
        <w:div w:id="564999419">
          <w:marLeft w:val="0"/>
          <w:marRight w:val="0"/>
          <w:marTop w:val="0"/>
          <w:marBottom w:val="0"/>
          <w:divBdr>
            <w:top w:val="none" w:sz="0" w:space="0" w:color="auto"/>
            <w:left w:val="none" w:sz="0" w:space="0" w:color="auto"/>
            <w:bottom w:val="none" w:sz="0" w:space="0" w:color="auto"/>
            <w:right w:val="none" w:sz="0" w:space="0" w:color="auto"/>
          </w:divBdr>
        </w:div>
        <w:div w:id="653677427">
          <w:marLeft w:val="0"/>
          <w:marRight w:val="-3912"/>
          <w:marTop w:val="0"/>
          <w:marBottom w:val="0"/>
          <w:divBdr>
            <w:top w:val="none" w:sz="0" w:space="0" w:color="auto"/>
            <w:left w:val="none" w:sz="0" w:space="0" w:color="auto"/>
            <w:bottom w:val="none" w:sz="0" w:space="0" w:color="auto"/>
            <w:right w:val="none" w:sz="0" w:space="0" w:color="auto"/>
          </w:divBdr>
          <w:divsChild>
            <w:div w:id="1773820835">
              <w:marLeft w:val="0"/>
              <w:marRight w:val="0"/>
              <w:marTop w:val="0"/>
              <w:marBottom w:val="0"/>
              <w:divBdr>
                <w:top w:val="none" w:sz="0" w:space="0" w:color="auto"/>
                <w:left w:val="none" w:sz="0" w:space="0" w:color="auto"/>
                <w:bottom w:val="none" w:sz="0" w:space="0" w:color="auto"/>
                <w:right w:val="none" w:sz="0" w:space="0" w:color="auto"/>
              </w:divBdr>
            </w:div>
          </w:divsChild>
        </w:div>
        <w:div w:id="658197530">
          <w:marLeft w:val="3912"/>
          <w:marRight w:val="0"/>
          <w:marTop w:val="0"/>
          <w:marBottom w:val="0"/>
          <w:divBdr>
            <w:top w:val="none" w:sz="0" w:space="0" w:color="auto"/>
            <w:left w:val="none" w:sz="0" w:space="0" w:color="auto"/>
            <w:bottom w:val="none" w:sz="0" w:space="0" w:color="auto"/>
            <w:right w:val="none" w:sz="0" w:space="0" w:color="auto"/>
          </w:divBdr>
          <w:divsChild>
            <w:div w:id="1229267661">
              <w:marLeft w:val="72"/>
              <w:marRight w:val="0"/>
              <w:marTop w:val="0"/>
              <w:marBottom w:val="0"/>
              <w:divBdr>
                <w:top w:val="none" w:sz="0" w:space="0" w:color="auto"/>
                <w:left w:val="none" w:sz="0" w:space="0" w:color="auto"/>
                <w:bottom w:val="none" w:sz="0" w:space="0" w:color="auto"/>
                <w:right w:val="none" w:sz="0" w:space="0" w:color="auto"/>
              </w:divBdr>
            </w:div>
          </w:divsChild>
        </w:div>
        <w:div w:id="699625456">
          <w:marLeft w:val="3912"/>
          <w:marRight w:val="0"/>
          <w:marTop w:val="0"/>
          <w:marBottom w:val="0"/>
          <w:divBdr>
            <w:top w:val="none" w:sz="0" w:space="0" w:color="auto"/>
            <w:left w:val="none" w:sz="0" w:space="0" w:color="auto"/>
            <w:bottom w:val="none" w:sz="0" w:space="0" w:color="auto"/>
            <w:right w:val="none" w:sz="0" w:space="0" w:color="auto"/>
          </w:divBdr>
          <w:divsChild>
            <w:div w:id="795224028">
              <w:marLeft w:val="72"/>
              <w:marRight w:val="0"/>
              <w:marTop w:val="0"/>
              <w:marBottom w:val="0"/>
              <w:divBdr>
                <w:top w:val="none" w:sz="0" w:space="0" w:color="auto"/>
                <w:left w:val="none" w:sz="0" w:space="0" w:color="auto"/>
                <w:bottom w:val="none" w:sz="0" w:space="0" w:color="auto"/>
                <w:right w:val="none" w:sz="0" w:space="0" w:color="auto"/>
              </w:divBdr>
            </w:div>
          </w:divsChild>
        </w:div>
        <w:div w:id="744958012">
          <w:marLeft w:val="3912"/>
          <w:marRight w:val="0"/>
          <w:marTop w:val="0"/>
          <w:marBottom w:val="0"/>
          <w:divBdr>
            <w:top w:val="none" w:sz="0" w:space="0" w:color="auto"/>
            <w:left w:val="none" w:sz="0" w:space="0" w:color="auto"/>
            <w:bottom w:val="none" w:sz="0" w:space="0" w:color="auto"/>
            <w:right w:val="none" w:sz="0" w:space="0" w:color="auto"/>
          </w:divBdr>
          <w:divsChild>
            <w:div w:id="874584307">
              <w:marLeft w:val="72"/>
              <w:marRight w:val="0"/>
              <w:marTop w:val="0"/>
              <w:marBottom w:val="0"/>
              <w:divBdr>
                <w:top w:val="none" w:sz="0" w:space="0" w:color="auto"/>
                <w:left w:val="none" w:sz="0" w:space="0" w:color="auto"/>
                <w:bottom w:val="none" w:sz="0" w:space="0" w:color="auto"/>
                <w:right w:val="none" w:sz="0" w:space="0" w:color="auto"/>
              </w:divBdr>
            </w:div>
          </w:divsChild>
        </w:div>
        <w:div w:id="745104264">
          <w:marLeft w:val="0"/>
          <w:marRight w:val="-3912"/>
          <w:marTop w:val="0"/>
          <w:marBottom w:val="0"/>
          <w:divBdr>
            <w:top w:val="none" w:sz="0" w:space="0" w:color="auto"/>
            <w:left w:val="none" w:sz="0" w:space="0" w:color="auto"/>
            <w:bottom w:val="none" w:sz="0" w:space="0" w:color="auto"/>
            <w:right w:val="none" w:sz="0" w:space="0" w:color="auto"/>
          </w:divBdr>
          <w:divsChild>
            <w:div w:id="857083923">
              <w:marLeft w:val="0"/>
              <w:marRight w:val="0"/>
              <w:marTop w:val="0"/>
              <w:marBottom w:val="0"/>
              <w:divBdr>
                <w:top w:val="none" w:sz="0" w:space="0" w:color="auto"/>
                <w:left w:val="none" w:sz="0" w:space="0" w:color="auto"/>
                <w:bottom w:val="none" w:sz="0" w:space="0" w:color="auto"/>
                <w:right w:val="none" w:sz="0" w:space="0" w:color="auto"/>
              </w:divBdr>
            </w:div>
          </w:divsChild>
        </w:div>
        <w:div w:id="753206638">
          <w:marLeft w:val="3912"/>
          <w:marRight w:val="0"/>
          <w:marTop w:val="0"/>
          <w:marBottom w:val="0"/>
          <w:divBdr>
            <w:top w:val="none" w:sz="0" w:space="0" w:color="auto"/>
            <w:left w:val="none" w:sz="0" w:space="0" w:color="auto"/>
            <w:bottom w:val="none" w:sz="0" w:space="0" w:color="auto"/>
            <w:right w:val="none" w:sz="0" w:space="0" w:color="auto"/>
          </w:divBdr>
          <w:divsChild>
            <w:div w:id="1316447781">
              <w:marLeft w:val="72"/>
              <w:marRight w:val="0"/>
              <w:marTop w:val="0"/>
              <w:marBottom w:val="0"/>
              <w:divBdr>
                <w:top w:val="none" w:sz="0" w:space="0" w:color="auto"/>
                <w:left w:val="none" w:sz="0" w:space="0" w:color="auto"/>
                <w:bottom w:val="none" w:sz="0" w:space="0" w:color="auto"/>
                <w:right w:val="none" w:sz="0" w:space="0" w:color="auto"/>
              </w:divBdr>
            </w:div>
          </w:divsChild>
        </w:div>
        <w:div w:id="785348582">
          <w:marLeft w:val="0"/>
          <w:marRight w:val="-3912"/>
          <w:marTop w:val="0"/>
          <w:marBottom w:val="0"/>
          <w:divBdr>
            <w:top w:val="none" w:sz="0" w:space="0" w:color="auto"/>
            <w:left w:val="none" w:sz="0" w:space="0" w:color="auto"/>
            <w:bottom w:val="none" w:sz="0" w:space="0" w:color="auto"/>
            <w:right w:val="none" w:sz="0" w:space="0" w:color="auto"/>
          </w:divBdr>
          <w:divsChild>
            <w:div w:id="2064333119">
              <w:marLeft w:val="0"/>
              <w:marRight w:val="0"/>
              <w:marTop w:val="0"/>
              <w:marBottom w:val="0"/>
              <w:divBdr>
                <w:top w:val="none" w:sz="0" w:space="0" w:color="auto"/>
                <w:left w:val="none" w:sz="0" w:space="0" w:color="auto"/>
                <w:bottom w:val="none" w:sz="0" w:space="0" w:color="auto"/>
                <w:right w:val="none" w:sz="0" w:space="0" w:color="auto"/>
              </w:divBdr>
            </w:div>
          </w:divsChild>
        </w:div>
        <w:div w:id="804005704">
          <w:marLeft w:val="3912"/>
          <w:marRight w:val="0"/>
          <w:marTop w:val="0"/>
          <w:marBottom w:val="0"/>
          <w:divBdr>
            <w:top w:val="none" w:sz="0" w:space="0" w:color="auto"/>
            <w:left w:val="none" w:sz="0" w:space="0" w:color="auto"/>
            <w:bottom w:val="none" w:sz="0" w:space="0" w:color="auto"/>
            <w:right w:val="none" w:sz="0" w:space="0" w:color="auto"/>
          </w:divBdr>
          <w:divsChild>
            <w:div w:id="1439987755">
              <w:marLeft w:val="72"/>
              <w:marRight w:val="0"/>
              <w:marTop w:val="0"/>
              <w:marBottom w:val="0"/>
              <w:divBdr>
                <w:top w:val="none" w:sz="0" w:space="0" w:color="auto"/>
                <w:left w:val="none" w:sz="0" w:space="0" w:color="auto"/>
                <w:bottom w:val="none" w:sz="0" w:space="0" w:color="auto"/>
                <w:right w:val="none" w:sz="0" w:space="0" w:color="auto"/>
              </w:divBdr>
            </w:div>
          </w:divsChild>
        </w:div>
        <w:div w:id="804271999">
          <w:marLeft w:val="3912"/>
          <w:marRight w:val="0"/>
          <w:marTop w:val="0"/>
          <w:marBottom w:val="0"/>
          <w:divBdr>
            <w:top w:val="none" w:sz="0" w:space="0" w:color="auto"/>
            <w:left w:val="none" w:sz="0" w:space="0" w:color="auto"/>
            <w:bottom w:val="none" w:sz="0" w:space="0" w:color="auto"/>
            <w:right w:val="none" w:sz="0" w:space="0" w:color="auto"/>
          </w:divBdr>
          <w:divsChild>
            <w:div w:id="1799033008">
              <w:marLeft w:val="72"/>
              <w:marRight w:val="0"/>
              <w:marTop w:val="0"/>
              <w:marBottom w:val="0"/>
              <w:divBdr>
                <w:top w:val="none" w:sz="0" w:space="0" w:color="auto"/>
                <w:left w:val="none" w:sz="0" w:space="0" w:color="auto"/>
                <w:bottom w:val="none" w:sz="0" w:space="0" w:color="auto"/>
                <w:right w:val="none" w:sz="0" w:space="0" w:color="auto"/>
              </w:divBdr>
            </w:div>
          </w:divsChild>
        </w:div>
        <w:div w:id="828179735">
          <w:marLeft w:val="3912"/>
          <w:marRight w:val="0"/>
          <w:marTop w:val="0"/>
          <w:marBottom w:val="0"/>
          <w:divBdr>
            <w:top w:val="none" w:sz="0" w:space="0" w:color="auto"/>
            <w:left w:val="none" w:sz="0" w:space="0" w:color="auto"/>
            <w:bottom w:val="none" w:sz="0" w:space="0" w:color="auto"/>
            <w:right w:val="none" w:sz="0" w:space="0" w:color="auto"/>
          </w:divBdr>
          <w:divsChild>
            <w:div w:id="1283809381">
              <w:marLeft w:val="72"/>
              <w:marRight w:val="0"/>
              <w:marTop w:val="0"/>
              <w:marBottom w:val="0"/>
              <w:divBdr>
                <w:top w:val="none" w:sz="0" w:space="0" w:color="auto"/>
                <w:left w:val="none" w:sz="0" w:space="0" w:color="auto"/>
                <w:bottom w:val="none" w:sz="0" w:space="0" w:color="auto"/>
                <w:right w:val="none" w:sz="0" w:space="0" w:color="auto"/>
              </w:divBdr>
            </w:div>
          </w:divsChild>
        </w:div>
        <w:div w:id="943221373">
          <w:marLeft w:val="3912"/>
          <w:marRight w:val="0"/>
          <w:marTop w:val="0"/>
          <w:marBottom w:val="0"/>
          <w:divBdr>
            <w:top w:val="none" w:sz="0" w:space="0" w:color="auto"/>
            <w:left w:val="none" w:sz="0" w:space="0" w:color="auto"/>
            <w:bottom w:val="none" w:sz="0" w:space="0" w:color="auto"/>
            <w:right w:val="none" w:sz="0" w:space="0" w:color="auto"/>
          </w:divBdr>
          <w:divsChild>
            <w:div w:id="158156469">
              <w:marLeft w:val="72"/>
              <w:marRight w:val="0"/>
              <w:marTop w:val="0"/>
              <w:marBottom w:val="0"/>
              <w:divBdr>
                <w:top w:val="none" w:sz="0" w:space="0" w:color="auto"/>
                <w:left w:val="none" w:sz="0" w:space="0" w:color="auto"/>
                <w:bottom w:val="none" w:sz="0" w:space="0" w:color="auto"/>
                <w:right w:val="none" w:sz="0" w:space="0" w:color="auto"/>
              </w:divBdr>
            </w:div>
          </w:divsChild>
        </w:div>
        <w:div w:id="974215814">
          <w:marLeft w:val="3912"/>
          <w:marRight w:val="0"/>
          <w:marTop w:val="0"/>
          <w:marBottom w:val="0"/>
          <w:divBdr>
            <w:top w:val="none" w:sz="0" w:space="0" w:color="auto"/>
            <w:left w:val="none" w:sz="0" w:space="0" w:color="auto"/>
            <w:bottom w:val="none" w:sz="0" w:space="0" w:color="auto"/>
            <w:right w:val="none" w:sz="0" w:space="0" w:color="auto"/>
          </w:divBdr>
          <w:divsChild>
            <w:div w:id="1935553331">
              <w:marLeft w:val="72"/>
              <w:marRight w:val="0"/>
              <w:marTop w:val="0"/>
              <w:marBottom w:val="0"/>
              <w:divBdr>
                <w:top w:val="none" w:sz="0" w:space="0" w:color="auto"/>
                <w:left w:val="none" w:sz="0" w:space="0" w:color="auto"/>
                <w:bottom w:val="none" w:sz="0" w:space="0" w:color="auto"/>
                <w:right w:val="none" w:sz="0" w:space="0" w:color="auto"/>
              </w:divBdr>
            </w:div>
          </w:divsChild>
        </w:div>
        <w:div w:id="1001472159">
          <w:marLeft w:val="3912"/>
          <w:marRight w:val="0"/>
          <w:marTop w:val="0"/>
          <w:marBottom w:val="0"/>
          <w:divBdr>
            <w:top w:val="none" w:sz="0" w:space="0" w:color="auto"/>
            <w:left w:val="none" w:sz="0" w:space="0" w:color="auto"/>
            <w:bottom w:val="none" w:sz="0" w:space="0" w:color="auto"/>
            <w:right w:val="none" w:sz="0" w:space="0" w:color="auto"/>
          </w:divBdr>
          <w:divsChild>
            <w:div w:id="643117454">
              <w:marLeft w:val="72"/>
              <w:marRight w:val="0"/>
              <w:marTop w:val="0"/>
              <w:marBottom w:val="0"/>
              <w:divBdr>
                <w:top w:val="none" w:sz="0" w:space="0" w:color="auto"/>
                <w:left w:val="none" w:sz="0" w:space="0" w:color="auto"/>
                <w:bottom w:val="none" w:sz="0" w:space="0" w:color="auto"/>
                <w:right w:val="none" w:sz="0" w:space="0" w:color="auto"/>
              </w:divBdr>
            </w:div>
          </w:divsChild>
        </w:div>
        <w:div w:id="1047297889">
          <w:marLeft w:val="0"/>
          <w:marRight w:val="0"/>
          <w:marTop w:val="0"/>
          <w:marBottom w:val="0"/>
          <w:divBdr>
            <w:top w:val="none" w:sz="0" w:space="0" w:color="auto"/>
            <w:left w:val="none" w:sz="0" w:space="0" w:color="auto"/>
            <w:bottom w:val="none" w:sz="0" w:space="0" w:color="auto"/>
            <w:right w:val="none" w:sz="0" w:space="0" w:color="auto"/>
          </w:divBdr>
        </w:div>
        <w:div w:id="1051466280">
          <w:marLeft w:val="0"/>
          <w:marRight w:val="0"/>
          <w:marTop w:val="0"/>
          <w:marBottom w:val="0"/>
          <w:divBdr>
            <w:top w:val="none" w:sz="0" w:space="0" w:color="auto"/>
            <w:left w:val="none" w:sz="0" w:space="0" w:color="auto"/>
            <w:bottom w:val="none" w:sz="0" w:space="0" w:color="auto"/>
            <w:right w:val="none" w:sz="0" w:space="0" w:color="auto"/>
          </w:divBdr>
        </w:div>
        <w:div w:id="1088236286">
          <w:marLeft w:val="3912"/>
          <w:marRight w:val="0"/>
          <w:marTop w:val="0"/>
          <w:marBottom w:val="0"/>
          <w:divBdr>
            <w:top w:val="none" w:sz="0" w:space="0" w:color="auto"/>
            <w:left w:val="none" w:sz="0" w:space="0" w:color="auto"/>
            <w:bottom w:val="none" w:sz="0" w:space="0" w:color="auto"/>
            <w:right w:val="none" w:sz="0" w:space="0" w:color="auto"/>
          </w:divBdr>
          <w:divsChild>
            <w:div w:id="137500825">
              <w:marLeft w:val="72"/>
              <w:marRight w:val="0"/>
              <w:marTop w:val="0"/>
              <w:marBottom w:val="0"/>
              <w:divBdr>
                <w:top w:val="none" w:sz="0" w:space="0" w:color="auto"/>
                <w:left w:val="none" w:sz="0" w:space="0" w:color="auto"/>
                <w:bottom w:val="none" w:sz="0" w:space="0" w:color="auto"/>
                <w:right w:val="none" w:sz="0" w:space="0" w:color="auto"/>
              </w:divBdr>
            </w:div>
          </w:divsChild>
        </w:div>
        <w:div w:id="1096512316">
          <w:marLeft w:val="3912"/>
          <w:marRight w:val="0"/>
          <w:marTop w:val="0"/>
          <w:marBottom w:val="0"/>
          <w:divBdr>
            <w:top w:val="none" w:sz="0" w:space="0" w:color="auto"/>
            <w:left w:val="none" w:sz="0" w:space="0" w:color="auto"/>
            <w:bottom w:val="none" w:sz="0" w:space="0" w:color="auto"/>
            <w:right w:val="none" w:sz="0" w:space="0" w:color="auto"/>
          </w:divBdr>
          <w:divsChild>
            <w:div w:id="984747824">
              <w:marLeft w:val="72"/>
              <w:marRight w:val="0"/>
              <w:marTop w:val="0"/>
              <w:marBottom w:val="0"/>
              <w:divBdr>
                <w:top w:val="none" w:sz="0" w:space="0" w:color="auto"/>
                <w:left w:val="none" w:sz="0" w:space="0" w:color="auto"/>
                <w:bottom w:val="none" w:sz="0" w:space="0" w:color="auto"/>
                <w:right w:val="none" w:sz="0" w:space="0" w:color="auto"/>
              </w:divBdr>
            </w:div>
          </w:divsChild>
        </w:div>
        <w:div w:id="1102653723">
          <w:marLeft w:val="0"/>
          <w:marRight w:val="-3912"/>
          <w:marTop w:val="0"/>
          <w:marBottom w:val="0"/>
          <w:divBdr>
            <w:top w:val="none" w:sz="0" w:space="0" w:color="auto"/>
            <w:left w:val="none" w:sz="0" w:space="0" w:color="auto"/>
            <w:bottom w:val="none" w:sz="0" w:space="0" w:color="auto"/>
            <w:right w:val="none" w:sz="0" w:space="0" w:color="auto"/>
          </w:divBdr>
          <w:divsChild>
            <w:div w:id="1967001703">
              <w:marLeft w:val="0"/>
              <w:marRight w:val="0"/>
              <w:marTop w:val="0"/>
              <w:marBottom w:val="0"/>
              <w:divBdr>
                <w:top w:val="none" w:sz="0" w:space="0" w:color="auto"/>
                <w:left w:val="none" w:sz="0" w:space="0" w:color="auto"/>
                <w:bottom w:val="none" w:sz="0" w:space="0" w:color="auto"/>
                <w:right w:val="none" w:sz="0" w:space="0" w:color="auto"/>
              </w:divBdr>
            </w:div>
          </w:divsChild>
        </w:div>
        <w:div w:id="1139034130">
          <w:marLeft w:val="0"/>
          <w:marRight w:val="0"/>
          <w:marTop w:val="0"/>
          <w:marBottom w:val="0"/>
          <w:divBdr>
            <w:top w:val="none" w:sz="0" w:space="0" w:color="auto"/>
            <w:left w:val="none" w:sz="0" w:space="0" w:color="auto"/>
            <w:bottom w:val="none" w:sz="0" w:space="0" w:color="auto"/>
            <w:right w:val="none" w:sz="0" w:space="0" w:color="auto"/>
          </w:divBdr>
        </w:div>
        <w:div w:id="1148206110">
          <w:marLeft w:val="0"/>
          <w:marRight w:val="-3912"/>
          <w:marTop w:val="0"/>
          <w:marBottom w:val="0"/>
          <w:divBdr>
            <w:top w:val="none" w:sz="0" w:space="0" w:color="auto"/>
            <w:left w:val="none" w:sz="0" w:space="0" w:color="auto"/>
            <w:bottom w:val="none" w:sz="0" w:space="0" w:color="auto"/>
            <w:right w:val="none" w:sz="0" w:space="0" w:color="auto"/>
          </w:divBdr>
          <w:divsChild>
            <w:div w:id="1039284770">
              <w:marLeft w:val="0"/>
              <w:marRight w:val="0"/>
              <w:marTop w:val="0"/>
              <w:marBottom w:val="0"/>
              <w:divBdr>
                <w:top w:val="none" w:sz="0" w:space="0" w:color="auto"/>
                <w:left w:val="none" w:sz="0" w:space="0" w:color="auto"/>
                <w:bottom w:val="none" w:sz="0" w:space="0" w:color="auto"/>
                <w:right w:val="none" w:sz="0" w:space="0" w:color="auto"/>
              </w:divBdr>
            </w:div>
          </w:divsChild>
        </w:div>
        <w:div w:id="1181430054">
          <w:marLeft w:val="0"/>
          <w:marRight w:val="-3912"/>
          <w:marTop w:val="0"/>
          <w:marBottom w:val="0"/>
          <w:divBdr>
            <w:top w:val="none" w:sz="0" w:space="0" w:color="auto"/>
            <w:left w:val="none" w:sz="0" w:space="0" w:color="auto"/>
            <w:bottom w:val="none" w:sz="0" w:space="0" w:color="auto"/>
            <w:right w:val="none" w:sz="0" w:space="0" w:color="auto"/>
          </w:divBdr>
          <w:divsChild>
            <w:div w:id="1829248250">
              <w:marLeft w:val="0"/>
              <w:marRight w:val="0"/>
              <w:marTop w:val="0"/>
              <w:marBottom w:val="0"/>
              <w:divBdr>
                <w:top w:val="none" w:sz="0" w:space="0" w:color="auto"/>
                <w:left w:val="none" w:sz="0" w:space="0" w:color="auto"/>
                <w:bottom w:val="none" w:sz="0" w:space="0" w:color="auto"/>
                <w:right w:val="none" w:sz="0" w:space="0" w:color="auto"/>
              </w:divBdr>
            </w:div>
          </w:divsChild>
        </w:div>
        <w:div w:id="1184323339">
          <w:marLeft w:val="0"/>
          <w:marRight w:val="-3912"/>
          <w:marTop w:val="0"/>
          <w:marBottom w:val="0"/>
          <w:divBdr>
            <w:top w:val="none" w:sz="0" w:space="0" w:color="auto"/>
            <w:left w:val="none" w:sz="0" w:space="0" w:color="auto"/>
            <w:bottom w:val="none" w:sz="0" w:space="0" w:color="auto"/>
            <w:right w:val="none" w:sz="0" w:space="0" w:color="auto"/>
          </w:divBdr>
          <w:divsChild>
            <w:div w:id="699400504">
              <w:marLeft w:val="0"/>
              <w:marRight w:val="0"/>
              <w:marTop w:val="0"/>
              <w:marBottom w:val="0"/>
              <w:divBdr>
                <w:top w:val="none" w:sz="0" w:space="0" w:color="auto"/>
                <w:left w:val="none" w:sz="0" w:space="0" w:color="auto"/>
                <w:bottom w:val="none" w:sz="0" w:space="0" w:color="auto"/>
                <w:right w:val="none" w:sz="0" w:space="0" w:color="auto"/>
              </w:divBdr>
            </w:div>
          </w:divsChild>
        </w:div>
        <w:div w:id="1191527123">
          <w:marLeft w:val="0"/>
          <w:marRight w:val="-3912"/>
          <w:marTop w:val="0"/>
          <w:marBottom w:val="0"/>
          <w:divBdr>
            <w:top w:val="none" w:sz="0" w:space="0" w:color="auto"/>
            <w:left w:val="none" w:sz="0" w:space="0" w:color="auto"/>
            <w:bottom w:val="none" w:sz="0" w:space="0" w:color="auto"/>
            <w:right w:val="none" w:sz="0" w:space="0" w:color="auto"/>
          </w:divBdr>
          <w:divsChild>
            <w:div w:id="268969401">
              <w:marLeft w:val="0"/>
              <w:marRight w:val="0"/>
              <w:marTop w:val="0"/>
              <w:marBottom w:val="0"/>
              <w:divBdr>
                <w:top w:val="none" w:sz="0" w:space="0" w:color="auto"/>
                <w:left w:val="none" w:sz="0" w:space="0" w:color="auto"/>
                <w:bottom w:val="none" w:sz="0" w:space="0" w:color="auto"/>
                <w:right w:val="none" w:sz="0" w:space="0" w:color="auto"/>
              </w:divBdr>
            </w:div>
          </w:divsChild>
        </w:div>
        <w:div w:id="1224678533">
          <w:marLeft w:val="3912"/>
          <w:marRight w:val="0"/>
          <w:marTop w:val="0"/>
          <w:marBottom w:val="0"/>
          <w:divBdr>
            <w:top w:val="none" w:sz="0" w:space="0" w:color="auto"/>
            <w:left w:val="none" w:sz="0" w:space="0" w:color="auto"/>
            <w:bottom w:val="none" w:sz="0" w:space="0" w:color="auto"/>
            <w:right w:val="none" w:sz="0" w:space="0" w:color="auto"/>
          </w:divBdr>
          <w:divsChild>
            <w:div w:id="1477526181">
              <w:marLeft w:val="72"/>
              <w:marRight w:val="0"/>
              <w:marTop w:val="0"/>
              <w:marBottom w:val="0"/>
              <w:divBdr>
                <w:top w:val="none" w:sz="0" w:space="0" w:color="auto"/>
                <w:left w:val="none" w:sz="0" w:space="0" w:color="auto"/>
                <w:bottom w:val="none" w:sz="0" w:space="0" w:color="auto"/>
                <w:right w:val="none" w:sz="0" w:space="0" w:color="auto"/>
              </w:divBdr>
            </w:div>
          </w:divsChild>
        </w:div>
        <w:div w:id="1234044148">
          <w:marLeft w:val="0"/>
          <w:marRight w:val="-3912"/>
          <w:marTop w:val="0"/>
          <w:marBottom w:val="0"/>
          <w:divBdr>
            <w:top w:val="none" w:sz="0" w:space="0" w:color="auto"/>
            <w:left w:val="none" w:sz="0" w:space="0" w:color="auto"/>
            <w:bottom w:val="none" w:sz="0" w:space="0" w:color="auto"/>
            <w:right w:val="none" w:sz="0" w:space="0" w:color="auto"/>
          </w:divBdr>
          <w:divsChild>
            <w:div w:id="579482706">
              <w:marLeft w:val="0"/>
              <w:marRight w:val="0"/>
              <w:marTop w:val="0"/>
              <w:marBottom w:val="0"/>
              <w:divBdr>
                <w:top w:val="none" w:sz="0" w:space="0" w:color="auto"/>
                <w:left w:val="none" w:sz="0" w:space="0" w:color="auto"/>
                <w:bottom w:val="none" w:sz="0" w:space="0" w:color="auto"/>
                <w:right w:val="none" w:sz="0" w:space="0" w:color="auto"/>
              </w:divBdr>
            </w:div>
          </w:divsChild>
        </w:div>
        <w:div w:id="1238705848">
          <w:marLeft w:val="0"/>
          <w:marRight w:val="-3912"/>
          <w:marTop w:val="0"/>
          <w:marBottom w:val="0"/>
          <w:divBdr>
            <w:top w:val="none" w:sz="0" w:space="0" w:color="auto"/>
            <w:left w:val="none" w:sz="0" w:space="0" w:color="auto"/>
            <w:bottom w:val="none" w:sz="0" w:space="0" w:color="auto"/>
            <w:right w:val="none" w:sz="0" w:space="0" w:color="auto"/>
          </w:divBdr>
          <w:divsChild>
            <w:div w:id="1044797028">
              <w:marLeft w:val="0"/>
              <w:marRight w:val="0"/>
              <w:marTop w:val="0"/>
              <w:marBottom w:val="0"/>
              <w:divBdr>
                <w:top w:val="none" w:sz="0" w:space="0" w:color="auto"/>
                <w:left w:val="none" w:sz="0" w:space="0" w:color="auto"/>
                <w:bottom w:val="none" w:sz="0" w:space="0" w:color="auto"/>
                <w:right w:val="none" w:sz="0" w:space="0" w:color="auto"/>
              </w:divBdr>
            </w:div>
          </w:divsChild>
        </w:div>
        <w:div w:id="1246185452">
          <w:marLeft w:val="3912"/>
          <w:marRight w:val="0"/>
          <w:marTop w:val="0"/>
          <w:marBottom w:val="0"/>
          <w:divBdr>
            <w:top w:val="none" w:sz="0" w:space="0" w:color="auto"/>
            <w:left w:val="none" w:sz="0" w:space="0" w:color="auto"/>
            <w:bottom w:val="none" w:sz="0" w:space="0" w:color="auto"/>
            <w:right w:val="none" w:sz="0" w:space="0" w:color="auto"/>
          </w:divBdr>
          <w:divsChild>
            <w:div w:id="23673799">
              <w:marLeft w:val="72"/>
              <w:marRight w:val="0"/>
              <w:marTop w:val="0"/>
              <w:marBottom w:val="0"/>
              <w:divBdr>
                <w:top w:val="none" w:sz="0" w:space="0" w:color="auto"/>
                <w:left w:val="none" w:sz="0" w:space="0" w:color="auto"/>
                <w:bottom w:val="none" w:sz="0" w:space="0" w:color="auto"/>
                <w:right w:val="none" w:sz="0" w:space="0" w:color="auto"/>
              </w:divBdr>
            </w:div>
          </w:divsChild>
        </w:div>
        <w:div w:id="1272205434">
          <w:marLeft w:val="3912"/>
          <w:marRight w:val="0"/>
          <w:marTop w:val="0"/>
          <w:marBottom w:val="0"/>
          <w:divBdr>
            <w:top w:val="none" w:sz="0" w:space="0" w:color="auto"/>
            <w:left w:val="none" w:sz="0" w:space="0" w:color="auto"/>
            <w:bottom w:val="none" w:sz="0" w:space="0" w:color="auto"/>
            <w:right w:val="none" w:sz="0" w:space="0" w:color="auto"/>
          </w:divBdr>
          <w:divsChild>
            <w:div w:id="298536574">
              <w:marLeft w:val="72"/>
              <w:marRight w:val="0"/>
              <w:marTop w:val="0"/>
              <w:marBottom w:val="0"/>
              <w:divBdr>
                <w:top w:val="none" w:sz="0" w:space="0" w:color="auto"/>
                <w:left w:val="none" w:sz="0" w:space="0" w:color="auto"/>
                <w:bottom w:val="none" w:sz="0" w:space="0" w:color="auto"/>
                <w:right w:val="none" w:sz="0" w:space="0" w:color="auto"/>
              </w:divBdr>
            </w:div>
          </w:divsChild>
        </w:div>
        <w:div w:id="1273895904">
          <w:marLeft w:val="0"/>
          <w:marRight w:val="-3912"/>
          <w:marTop w:val="0"/>
          <w:marBottom w:val="0"/>
          <w:divBdr>
            <w:top w:val="none" w:sz="0" w:space="0" w:color="auto"/>
            <w:left w:val="none" w:sz="0" w:space="0" w:color="auto"/>
            <w:bottom w:val="none" w:sz="0" w:space="0" w:color="auto"/>
            <w:right w:val="none" w:sz="0" w:space="0" w:color="auto"/>
          </w:divBdr>
          <w:divsChild>
            <w:div w:id="1023092861">
              <w:marLeft w:val="0"/>
              <w:marRight w:val="0"/>
              <w:marTop w:val="0"/>
              <w:marBottom w:val="0"/>
              <w:divBdr>
                <w:top w:val="none" w:sz="0" w:space="0" w:color="auto"/>
                <w:left w:val="none" w:sz="0" w:space="0" w:color="auto"/>
                <w:bottom w:val="none" w:sz="0" w:space="0" w:color="auto"/>
                <w:right w:val="none" w:sz="0" w:space="0" w:color="auto"/>
              </w:divBdr>
            </w:div>
          </w:divsChild>
        </w:div>
        <w:div w:id="1294288938">
          <w:marLeft w:val="3912"/>
          <w:marRight w:val="0"/>
          <w:marTop w:val="0"/>
          <w:marBottom w:val="0"/>
          <w:divBdr>
            <w:top w:val="none" w:sz="0" w:space="0" w:color="auto"/>
            <w:left w:val="none" w:sz="0" w:space="0" w:color="auto"/>
            <w:bottom w:val="none" w:sz="0" w:space="0" w:color="auto"/>
            <w:right w:val="none" w:sz="0" w:space="0" w:color="auto"/>
          </w:divBdr>
          <w:divsChild>
            <w:div w:id="1587222555">
              <w:marLeft w:val="72"/>
              <w:marRight w:val="0"/>
              <w:marTop w:val="0"/>
              <w:marBottom w:val="0"/>
              <w:divBdr>
                <w:top w:val="none" w:sz="0" w:space="0" w:color="auto"/>
                <w:left w:val="none" w:sz="0" w:space="0" w:color="auto"/>
                <w:bottom w:val="none" w:sz="0" w:space="0" w:color="auto"/>
                <w:right w:val="none" w:sz="0" w:space="0" w:color="auto"/>
              </w:divBdr>
            </w:div>
          </w:divsChild>
        </w:div>
        <w:div w:id="1337538101">
          <w:marLeft w:val="0"/>
          <w:marRight w:val="-3912"/>
          <w:marTop w:val="0"/>
          <w:marBottom w:val="0"/>
          <w:divBdr>
            <w:top w:val="none" w:sz="0" w:space="0" w:color="auto"/>
            <w:left w:val="none" w:sz="0" w:space="0" w:color="auto"/>
            <w:bottom w:val="none" w:sz="0" w:space="0" w:color="auto"/>
            <w:right w:val="none" w:sz="0" w:space="0" w:color="auto"/>
          </w:divBdr>
          <w:divsChild>
            <w:div w:id="1870994446">
              <w:marLeft w:val="0"/>
              <w:marRight w:val="0"/>
              <w:marTop w:val="0"/>
              <w:marBottom w:val="0"/>
              <w:divBdr>
                <w:top w:val="none" w:sz="0" w:space="0" w:color="auto"/>
                <w:left w:val="none" w:sz="0" w:space="0" w:color="auto"/>
                <w:bottom w:val="none" w:sz="0" w:space="0" w:color="auto"/>
                <w:right w:val="none" w:sz="0" w:space="0" w:color="auto"/>
              </w:divBdr>
            </w:div>
          </w:divsChild>
        </w:div>
        <w:div w:id="1352490729">
          <w:marLeft w:val="3912"/>
          <w:marRight w:val="0"/>
          <w:marTop w:val="0"/>
          <w:marBottom w:val="0"/>
          <w:divBdr>
            <w:top w:val="none" w:sz="0" w:space="0" w:color="auto"/>
            <w:left w:val="none" w:sz="0" w:space="0" w:color="auto"/>
            <w:bottom w:val="none" w:sz="0" w:space="0" w:color="auto"/>
            <w:right w:val="none" w:sz="0" w:space="0" w:color="auto"/>
          </w:divBdr>
          <w:divsChild>
            <w:div w:id="1951280824">
              <w:marLeft w:val="72"/>
              <w:marRight w:val="0"/>
              <w:marTop w:val="0"/>
              <w:marBottom w:val="0"/>
              <w:divBdr>
                <w:top w:val="none" w:sz="0" w:space="0" w:color="auto"/>
                <w:left w:val="none" w:sz="0" w:space="0" w:color="auto"/>
                <w:bottom w:val="none" w:sz="0" w:space="0" w:color="auto"/>
                <w:right w:val="none" w:sz="0" w:space="0" w:color="auto"/>
              </w:divBdr>
            </w:div>
          </w:divsChild>
        </w:div>
        <w:div w:id="1369717477">
          <w:marLeft w:val="0"/>
          <w:marRight w:val="-3912"/>
          <w:marTop w:val="0"/>
          <w:marBottom w:val="0"/>
          <w:divBdr>
            <w:top w:val="none" w:sz="0" w:space="0" w:color="auto"/>
            <w:left w:val="none" w:sz="0" w:space="0" w:color="auto"/>
            <w:bottom w:val="none" w:sz="0" w:space="0" w:color="auto"/>
            <w:right w:val="none" w:sz="0" w:space="0" w:color="auto"/>
          </w:divBdr>
          <w:divsChild>
            <w:div w:id="270164604">
              <w:marLeft w:val="0"/>
              <w:marRight w:val="0"/>
              <w:marTop w:val="0"/>
              <w:marBottom w:val="0"/>
              <w:divBdr>
                <w:top w:val="none" w:sz="0" w:space="0" w:color="auto"/>
                <w:left w:val="none" w:sz="0" w:space="0" w:color="auto"/>
                <w:bottom w:val="none" w:sz="0" w:space="0" w:color="auto"/>
                <w:right w:val="none" w:sz="0" w:space="0" w:color="auto"/>
              </w:divBdr>
            </w:div>
          </w:divsChild>
        </w:div>
        <w:div w:id="1373576483">
          <w:marLeft w:val="0"/>
          <w:marRight w:val="-3912"/>
          <w:marTop w:val="0"/>
          <w:marBottom w:val="0"/>
          <w:divBdr>
            <w:top w:val="none" w:sz="0" w:space="0" w:color="auto"/>
            <w:left w:val="none" w:sz="0" w:space="0" w:color="auto"/>
            <w:bottom w:val="none" w:sz="0" w:space="0" w:color="auto"/>
            <w:right w:val="none" w:sz="0" w:space="0" w:color="auto"/>
          </w:divBdr>
          <w:divsChild>
            <w:div w:id="1808888075">
              <w:marLeft w:val="0"/>
              <w:marRight w:val="0"/>
              <w:marTop w:val="0"/>
              <w:marBottom w:val="0"/>
              <w:divBdr>
                <w:top w:val="none" w:sz="0" w:space="0" w:color="auto"/>
                <w:left w:val="none" w:sz="0" w:space="0" w:color="auto"/>
                <w:bottom w:val="none" w:sz="0" w:space="0" w:color="auto"/>
                <w:right w:val="none" w:sz="0" w:space="0" w:color="auto"/>
              </w:divBdr>
            </w:div>
          </w:divsChild>
        </w:div>
        <w:div w:id="1376154572">
          <w:marLeft w:val="0"/>
          <w:marRight w:val="-3912"/>
          <w:marTop w:val="0"/>
          <w:marBottom w:val="0"/>
          <w:divBdr>
            <w:top w:val="none" w:sz="0" w:space="0" w:color="auto"/>
            <w:left w:val="none" w:sz="0" w:space="0" w:color="auto"/>
            <w:bottom w:val="none" w:sz="0" w:space="0" w:color="auto"/>
            <w:right w:val="none" w:sz="0" w:space="0" w:color="auto"/>
          </w:divBdr>
          <w:divsChild>
            <w:div w:id="1780292939">
              <w:marLeft w:val="0"/>
              <w:marRight w:val="0"/>
              <w:marTop w:val="0"/>
              <w:marBottom w:val="0"/>
              <w:divBdr>
                <w:top w:val="none" w:sz="0" w:space="0" w:color="auto"/>
                <w:left w:val="none" w:sz="0" w:space="0" w:color="auto"/>
                <w:bottom w:val="none" w:sz="0" w:space="0" w:color="auto"/>
                <w:right w:val="none" w:sz="0" w:space="0" w:color="auto"/>
              </w:divBdr>
            </w:div>
          </w:divsChild>
        </w:div>
        <w:div w:id="1382440637">
          <w:marLeft w:val="0"/>
          <w:marRight w:val="-3912"/>
          <w:marTop w:val="0"/>
          <w:marBottom w:val="0"/>
          <w:divBdr>
            <w:top w:val="none" w:sz="0" w:space="0" w:color="auto"/>
            <w:left w:val="none" w:sz="0" w:space="0" w:color="auto"/>
            <w:bottom w:val="none" w:sz="0" w:space="0" w:color="auto"/>
            <w:right w:val="none" w:sz="0" w:space="0" w:color="auto"/>
          </w:divBdr>
          <w:divsChild>
            <w:div w:id="300811610">
              <w:marLeft w:val="0"/>
              <w:marRight w:val="0"/>
              <w:marTop w:val="0"/>
              <w:marBottom w:val="0"/>
              <w:divBdr>
                <w:top w:val="none" w:sz="0" w:space="0" w:color="auto"/>
                <w:left w:val="none" w:sz="0" w:space="0" w:color="auto"/>
                <w:bottom w:val="none" w:sz="0" w:space="0" w:color="auto"/>
                <w:right w:val="none" w:sz="0" w:space="0" w:color="auto"/>
              </w:divBdr>
            </w:div>
          </w:divsChild>
        </w:div>
        <w:div w:id="1385904690">
          <w:marLeft w:val="3912"/>
          <w:marRight w:val="0"/>
          <w:marTop w:val="0"/>
          <w:marBottom w:val="0"/>
          <w:divBdr>
            <w:top w:val="none" w:sz="0" w:space="0" w:color="auto"/>
            <w:left w:val="none" w:sz="0" w:space="0" w:color="auto"/>
            <w:bottom w:val="none" w:sz="0" w:space="0" w:color="auto"/>
            <w:right w:val="none" w:sz="0" w:space="0" w:color="auto"/>
          </w:divBdr>
          <w:divsChild>
            <w:div w:id="1914705253">
              <w:marLeft w:val="72"/>
              <w:marRight w:val="0"/>
              <w:marTop w:val="0"/>
              <w:marBottom w:val="0"/>
              <w:divBdr>
                <w:top w:val="none" w:sz="0" w:space="0" w:color="auto"/>
                <w:left w:val="none" w:sz="0" w:space="0" w:color="auto"/>
                <w:bottom w:val="none" w:sz="0" w:space="0" w:color="auto"/>
                <w:right w:val="none" w:sz="0" w:space="0" w:color="auto"/>
              </w:divBdr>
            </w:div>
          </w:divsChild>
        </w:div>
        <w:div w:id="1413043893">
          <w:marLeft w:val="0"/>
          <w:marRight w:val="-3912"/>
          <w:marTop w:val="0"/>
          <w:marBottom w:val="0"/>
          <w:divBdr>
            <w:top w:val="none" w:sz="0" w:space="0" w:color="auto"/>
            <w:left w:val="none" w:sz="0" w:space="0" w:color="auto"/>
            <w:bottom w:val="none" w:sz="0" w:space="0" w:color="auto"/>
            <w:right w:val="none" w:sz="0" w:space="0" w:color="auto"/>
          </w:divBdr>
          <w:divsChild>
            <w:div w:id="1574849653">
              <w:marLeft w:val="0"/>
              <w:marRight w:val="0"/>
              <w:marTop w:val="0"/>
              <w:marBottom w:val="0"/>
              <w:divBdr>
                <w:top w:val="none" w:sz="0" w:space="0" w:color="auto"/>
                <w:left w:val="none" w:sz="0" w:space="0" w:color="auto"/>
                <w:bottom w:val="none" w:sz="0" w:space="0" w:color="auto"/>
                <w:right w:val="none" w:sz="0" w:space="0" w:color="auto"/>
              </w:divBdr>
            </w:div>
          </w:divsChild>
        </w:div>
        <w:div w:id="1538471970">
          <w:marLeft w:val="0"/>
          <w:marRight w:val="-3912"/>
          <w:marTop w:val="0"/>
          <w:marBottom w:val="0"/>
          <w:divBdr>
            <w:top w:val="none" w:sz="0" w:space="0" w:color="auto"/>
            <w:left w:val="none" w:sz="0" w:space="0" w:color="auto"/>
            <w:bottom w:val="none" w:sz="0" w:space="0" w:color="auto"/>
            <w:right w:val="none" w:sz="0" w:space="0" w:color="auto"/>
          </w:divBdr>
          <w:divsChild>
            <w:div w:id="1183862381">
              <w:marLeft w:val="0"/>
              <w:marRight w:val="0"/>
              <w:marTop w:val="0"/>
              <w:marBottom w:val="0"/>
              <w:divBdr>
                <w:top w:val="none" w:sz="0" w:space="0" w:color="auto"/>
                <w:left w:val="none" w:sz="0" w:space="0" w:color="auto"/>
                <w:bottom w:val="none" w:sz="0" w:space="0" w:color="auto"/>
                <w:right w:val="none" w:sz="0" w:space="0" w:color="auto"/>
              </w:divBdr>
            </w:div>
          </w:divsChild>
        </w:div>
        <w:div w:id="1539244514">
          <w:marLeft w:val="0"/>
          <w:marRight w:val="-3912"/>
          <w:marTop w:val="0"/>
          <w:marBottom w:val="0"/>
          <w:divBdr>
            <w:top w:val="none" w:sz="0" w:space="0" w:color="auto"/>
            <w:left w:val="none" w:sz="0" w:space="0" w:color="auto"/>
            <w:bottom w:val="none" w:sz="0" w:space="0" w:color="auto"/>
            <w:right w:val="none" w:sz="0" w:space="0" w:color="auto"/>
          </w:divBdr>
          <w:divsChild>
            <w:div w:id="1261181562">
              <w:marLeft w:val="0"/>
              <w:marRight w:val="0"/>
              <w:marTop w:val="0"/>
              <w:marBottom w:val="0"/>
              <w:divBdr>
                <w:top w:val="none" w:sz="0" w:space="0" w:color="auto"/>
                <w:left w:val="none" w:sz="0" w:space="0" w:color="auto"/>
                <w:bottom w:val="none" w:sz="0" w:space="0" w:color="auto"/>
                <w:right w:val="none" w:sz="0" w:space="0" w:color="auto"/>
              </w:divBdr>
            </w:div>
          </w:divsChild>
        </w:div>
        <w:div w:id="1571184816">
          <w:marLeft w:val="3912"/>
          <w:marRight w:val="0"/>
          <w:marTop w:val="0"/>
          <w:marBottom w:val="0"/>
          <w:divBdr>
            <w:top w:val="none" w:sz="0" w:space="0" w:color="auto"/>
            <w:left w:val="none" w:sz="0" w:space="0" w:color="auto"/>
            <w:bottom w:val="none" w:sz="0" w:space="0" w:color="auto"/>
            <w:right w:val="none" w:sz="0" w:space="0" w:color="auto"/>
          </w:divBdr>
          <w:divsChild>
            <w:div w:id="379548782">
              <w:marLeft w:val="72"/>
              <w:marRight w:val="0"/>
              <w:marTop w:val="0"/>
              <w:marBottom w:val="0"/>
              <w:divBdr>
                <w:top w:val="none" w:sz="0" w:space="0" w:color="auto"/>
                <w:left w:val="none" w:sz="0" w:space="0" w:color="auto"/>
                <w:bottom w:val="none" w:sz="0" w:space="0" w:color="auto"/>
                <w:right w:val="none" w:sz="0" w:space="0" w:color="auto"/>
              </w:divBdr>
            </w:div>
          </w:divsChild>
        </w:div>
        <w:div w:id="1577859954">
          <w:marLeft w:val="3912"/>
          <w:marRight w:val="0"/>
          <w:marTop w:val="0"/>
          <w:marBottom w:val="0"/>
          <w:divBdr>
            <w:top w:val="none" w:sz="0" w:space="0" w:color="auto"/>
            <w:left w:val="none" w:sz="0" w:space="0" w:color="auto"/>
            <w:bottom w:val="none" w:sz="0" w:space="0" w:color="auto"/>
            <w:right w:val="none" w:sz="0" w:space="0" w:color="auto"/>
          </w:divBdr>
          <w:divsChild>
            <w:div w:id="125707339">
              <w:marLeft w:val="72"/>
              <w:marRight w:val="0"/>
              <w:marTop w:val="0"/>
              <w:marBottom w:val="0"/>
              <w:divBdr>
                <w:top w:val="none" w:sz="0" w:space="0" w:color="auto"/>
                <w:left w:val="none" w:sz="0" w:space="0" w:color="auto"/>
                <w:bottom w:val="none" w:sz="0" w:space="0" w:color="auto"/>
                <w:right w:val="none" w:sz="0" w:space="0" w:color="auto"/>
              </w:divBdr>
            </w:div>
          </w:divsChild>
        </w:div>
        <w:div w:id="1599868890">
          <w:marLeft w:val="0"/>
          <w:marRight w:val="-3912"/>
          <w:marTop w:val="0"/>
          <w:marBottom w:val="0"/>
          <w:divBdr>
            <w:top w:val="none" w:sz="0" w:space="0" w:color="auto"/>
            <w:left w:val="none" w:sz="0" w:space="0" w:color="auto"/>
            <w:bottom w:val="none" w:sz="0" w:space="0" w:color="auto"/>
            <w:right w:val="none" w:sz="0" w:space="0" w:color="auto"/>
          </w:divBdr>
          <w:divsChild>
            <w:div w:id="282884440">
              <w:marLeft w:val="0"/>
              <w:marRight w:val="0"/>
              <w:marTop w:val="0"/>
              <w:marBottom w:val="0"/>
              <w:divBdr>
                <w:top w:val="none" w:sz="0" w:space="0" w:color="auto"/>
                <w:left w:val="none" w:sz="0" w:space="0" w:color="auto"/>
                <w:bottom w:val="none" w:sz="0" w:space="0" w:color="auto"/>
                <w:right w:val="none" w:sz="0" w:space="0" w:color="auto"/>
              </w:divBdr>
            </w:div>
          </w:divsChild>
        </w:div>
        <w:div w:id="1621298566">
          <w:marLeft w:val="0"/>
          <w:marRight w:val="0"/>
          <w:marTop w:val="0"/>
          <w:marBottom w:val="0"/>
          <w:divBdr>
            <w:top w:val="none" w:sz="0" w:space="0" w:color="auto"/>
            <w:left w:val="none" w:sz="0" w:space="0" w:color="auto"/>
            <w:bottom w:val="none" w:sz="0" w:space="0" w:color="auto"/>
            <w:right w:val="none" w:sz="0" w:space="0" w:color="auto"/>
          </w:divBdr>
        </w:div>
        <w:div w:id="1621766506">
          <w:marLeft w:val="0"/>
          <w:marRight w:val="0"/>
          <w:marTop w:val="0"/>
          <w:marBottom w:val="0"/>
          <w:divBdr>
            <w:top w:val="none" w:sz="0" w:space="0" w:color="auto"/>
            <w:left w:val="none" w:sz="0" w:space="0" w:color="auto"/>
            <w:bottom w:val="none" w:sz="0" w:space="0" w:color="auto"/>
            <w:right w:val="none" w:sz="0" w:space="0" w:color="auto"/>
          </w:divBdr>
        </w:div>
        <w:div w:id="1644196017">
          <w:marLeft w:val="3912"/>
          <w:marRight w:val="0"/>
          <w:marTop w:val="0"/>
          <w:marBottom w:val="0"/>
          <w:divBdr>
            <w:top w:val="none" w:sz="0" w:space="0" w:color="auto"/>
            <w:left w:val="none" w:sz="0" w:space="0" w:color="auto"/>
            <w:bottom w:val="none" w:sz="0" w:space="0" w:color="auto"/>
            <w:right w:val="none" w:sz="0" w:space="0" w:color="auto"/>
          </w:divBdr>
          <w:divsChild>
            <w:div w:id="467819639">
              <w:marLeft w:val="72"/>
              <w:marRight w:val="0"/>
              <w:marTop w:val="0"/>
              <w:marBottom w:val="0"/>
              <w:divBdr>
                <w:top w:val="none" w:sz="0" w:space="0" w:color="auto"/>
                <w:left w:val="none" w:sz="0" w:space="0" w:color="auto"/>
                <w:bottom w:val="none" w:sz="0" w:space="0" w:color="auto"/>
                <w:right w:val="none" w:sz="0" w:space="0" w:color="auto"/>
              </w:divBdr>
            </w:div>
          </w:divsChild>
        </w:div>
        <w:div w:id="1665623210">
          <w:marLeft w:val="3912"/>
          <w:marRight w:val="0"/>
          <w:marTop w:val="0"/>
          <w:marBottom w:val="0"/>
          <w:divBdr>
            <w:top w:val="none" w:sz="0" w:space="0" w:color="auto"/>
            <w:left w:val="none" w:sz="0" w:space="0" w:color="auto"/>
            <w:bottom w:val="none" w:sz="0" w:space="0" w:color="auto"/>
            <w:right w:val="none" w:sz="0" w:space="0" w:color="auto"/>
          </w:divBdr>
          <w:divsChild>
            <w:div w:id="1144663035">
              <w:marLeft w:val="72"/>
              <w:marRight w:val="0"/>
              <w:marTop w:val="0"/>
              <w:marBottom w:val="0"/>
              <w:divBdr>
                <w:top w:val="none" w:sz="0" w:space="0" w:color="auto"/>
                <w:left w:val="none" w:sz="0" w:space="0" w:color="auto"/>
                <w:bottom w:val="none" w:sz="0" w:space="0" w:color="auto"/>
                <w:right w:val="none" w:sz="0" w:space="0" w:color="auto"/>
              </w:divBdr>
            </w:div>
          </w:divsChild>
        </w:div>
        <w:div w:id="1691755936">
          <w:marLeft w:val="3912"/>
          <w:marRight w:val="0"/>
          <w:marTop w:val="0"/>
          <w:marBottom w:val="0"/>
          <w:divBdr>
            <w:top w:val="none" w:sz="0" w:space="0" w:color="auto"/>
            <w:left w:val="none" w:sz="0" w:space="0" w:color="auto"/>
            <w:bottom w:val="none" w:sz="0" w:space="0" w:color="auto"/>
            <w:right w:val="none" w:sz="0" w:space="0" w:color="auto"/>
          </w:divBdr>
          <w:divsChild>
            <w:div w:id="1619219394">
              <w:marLeft w:val="72"/>
              <w:marRight w:val="0"/>
              <w:marTop w:val="0"/>
              <w:marBottom w:val="0"/>
              <w:divBdr>
                <w:top w:val="none" w:sz="0" w:space="0" w:color="auto"/>
                <w:left w:val="none" w:sz="0" w:space="0" w:color="auto"/>
                <w:bottom w:val="none" w:sz="0" w:space="0" w:color="auto"/>
                <w:right w:val="none" w:sz="0" w:space="0" w:color="auto"/>
              </w:divBdr>
            </w:div>
          </w:divsChild>
        </w:div>
        <w:div w:id="1733191289">
          <w:marLeft w:val="0"/>
          <w:marRight w:val="0"/>
          <w:marTop w:val="0"/>
          <w:marBottom w:val="0"/>
          <w:divBdr>
            <w:top w:val="none" w:sz="0" w:space="0" w:color="auto"/>
            <w:left w:val="none" w:sz="0" w:space="0" w:color="auto"/>
            <w:bottom w:val="none" w:sz="0" w:space="0" w:color="auto"/>
            <w:right w:val="none" w:sz="0" w:space="0" w:color="auto"/>
          </w:divBdr>
        </w:div>
        <w:div w:id="1774091685">
          <w:marLeft w:val="3912"/>
          <w:marRight w:val="0"/>
          <w:marTop w:val="0"/>
          <w:marBottom w:val="0"/>
          <w:divBdr>
            <w:top w:val="none" w:sz="0" w:space="0" w:color="auto"/>
            <w:left w:val="none" w:sz="0" w:space="0" w:color="auto"/>
            <w:bottom w:val="none" w:sz="0" w:space="0" w:color="auto"/>
            <w:right w:val="none" w:sz="0" w:space="0" w:color="auto"/>
          </w:divBdr>
          <w:divsChild>
            <w:div w:id="555970093">
              <w:marLeft w:val="72"/>
              <w:marRight w:val="0"/>
              <w:marTop w:val="0"/>
              <w:marBottom w:val="0"/>
              <w:divBdr>
                <w:top w:val="none" w:sz="0" w:space="0" w:color="auto"/>
                <w:left w:val="none" w:sz="0" w:space="0" w:color="auto"/>
                <w:bottom w:val="none" w:sz="0" w:space="0" w:color="auto"/>
                <w:right w:val="none" w:sz="0" w:space="0" w:color="auto"/>
              </w:divBdr>
            </w:div>
          </w:divsChild>
        </w:div>
        <w:div w:id="1785225583">
          <w:marLeft w:val="0"/>
          <w:marRight w:val="0"/>
          <w:marTop w:val="0"/>
          <w:marBottom w:val="0"/>
          <w:divBdr>
            <w:top w:val="none" w:sz="0" w:space="0" w:color="auto"/>
            <w:left w:val="none" w:sz="0" w:space="0" w:color="auto"/>
            <w:bottom w:val="none" w:sz="0" w:space="0" w:color="auto"/>
            <w:right w:val="none" w:sz="0" w:space="0" w:color="auto"/>
          </w:divBdr>
        </w:div>
        <w:div w:id="1812285585">
          <w:marLeft w:val="3912"/>
          <w:marRight w:val="0"/>
          <w:marTop w:val="0"/>
          <w:marBottom w:val="0"/>
          <w:divBdr>
            <w:top w:val="none" w:sz="0" w:space="0" w:color="auto"/>
            <w:left w:val="none" w:sz="0" w:space="0" w:color="auto"/>
            <w:bottom w:val="none" w:sz="0" w:space="0" w:color="auto"/>
            <w:right w:val="none" w:sz="0" w:space="0" w:color="auto"/>
          </w:divBdr>
          <w:divsChild>
            <w:div w:id="1811362195">
              <w:marLeft w:val="72"/>
              <w:marRight w:val="0"/>
              <w:marTop w:val="0"/>
              <w:marBottom w:val="0"/>
              <w:divBdr>
                <w:top w:val="none" w:sz="0" w:space="0" w:color="auto"/>
                <w:left w:val="none" w:sz="0" w:space="0" w:color="auto"/>
                <w:bottom w:val="none" w:sz="0" w:space="0" w:color="auto"/>
                <w:right w:val="none" w:sz="0" w:space="0" w:color="auto"/>
              </w:divBdr>
            </w:div>
          </w:divsChild>
        </w:div>
        <w:div w:id="1818064584">
          <w:marLeft w:val="0"/>
          <w:marRight w:val="-3912"/>
          <w:marTop w:val="0"/>
          <w:marBottom w:val="0"/>
          <w:divBdr>
            <w:top w:val="none" w:sz="0" w:space="0" w:color="auto"/>
            <w:left w:val="none" w:sz="0" w:space="0" w:color="auto"/>
            <w:bottom w:val="none" w:sz="0" w:space="0" w:color="auto"/>
            <w:right w:val="none" w:sz="0" w:space="0" w:color="auto"/>
          </w:divBdr>
          <w:divsChild>
            <w:div w:id="1766609191">
              <w:marLeft w:val="0"/>
              <w:marRight w:val="0"/>
              <w:marTop w:val="0"/>
              <w:marBottom w:val="0"/>
              <w:divBdr>
                <w:top w:val="none" w:sz="0" w:space="0" w:color="auto"/>
                <w:left w:val="none" w:sz="0" w:space="0" w:color="auto"/>
                <w:bottom w:val="none" w:sz="0" w:space="0" w:color="auto"/>
                <w:right w:val="none" w:sz="0" w:space="0" w:color="auto"/>
              </w:divBdr>
            </w:div>
          </w:divsChild>
        </w:div>
        <w:div w:id="1846506547">
          <w:marLeft w:val="0"/>
          <w:marRight w:val="-3912"/>
          <w:marTop w:val="0"/>
          <w:marBottom w:val="0"/>
          <w:divBdr>
            <w:top w:val="none" w:sz="0" w:space="0" w:color="auto"/>
            <w:left w:val="none" w:sz="0" w:space="0" w:color="auto"/>
            <w:bottom w:val="none" w:sz="0" w:space="0" w:color="auto"/>
            <w:right w:val="none" w:sz="0" w:space="0" w:color="auto"/>
          </w:divBdr>
          <w:divsChild>
            <w:div w:id="191069189">
              <w:marLeft w:val="0"/>
              <w:marRight w:val="0"/>
              <w:marTop w:val="0"/>
              <w:marBottom w:val="0"/>
              <w:divBdr>
                <w:top w:val="none" w:sz="0" w:space="0" w:color="auto"/>
                <w:left w:val="none" w:sz="0" w:space="0" w:color="auto"/>
                <w:bottom w:val="none" w:sz="0" w:space="0" w:color="auto"/>
                <w:right w:val="none" w:sz="0" w:space="0" w:color="auto"/>
              </w:divBdr>
            </w:div>
          </w:divsChild>
        </w:div>
        <w:div w:id="1881282663">
          <w:marLeft w:val="0"/>
          <w:marRight w:val="-3912"/>
          <w:marTop w:val="0"/>
          <w:marBottom w:val="0"/>
          <w:divBdr>
            <w:top w:val="none" w:sz="0" w:space="0" w:color="auto"/>
            <w:left w:val="none" w:sz="0" w:space="0" w:color="auto"/>
            <w:bottom w:val="none" w:sz="0" w:space="0" w:color="auto"/>
            <w:right w:val="none" w:sz="0" w:space="0" w:color="auto"/>
          </w:divBdr>
          <w:divsChild>
            <w:div w:id="259945873">
              <w:marLeft w:val="0"/>
              <w:marRight w:val="0"/>
              <w:marTop w:val="0"/>
              <w:marBottom w:val="0"/>
              <w:divBdr>
                <w:top w:val="none" w:sz="0" w:space="0" w:color="auto"/>
                <w:left w:val="none" w:sz="0" w:space="0" w:color="auto"/>
                <w:bottom w:val="none" w:sz="0" w:space="0" w:color="auto"/>
                <w:right w:val="none" w:sz="0" w:space="0" w:color="auto"/>
              </w:divBdr>
            </w:div>
          </w:divsChild>
        </w:div>
        <w:div w:id="1924878707">
          <w:marLeft w:val="0"/>
          <w:marRight w:val="-3912"/>
          <w:marTop w:val="0"/>
          <w:marBottom w:val="0"/>
          <w:divBdr>
            <w:top w:val="none" w:sz="0" w:space="0" w:color="auto"/>
            <w:left w:val="none" w:sz="0" w:space="0" w:color="auto"/>
            <w:bottom w:val="none" w:sz="0" w:space="0" w:color="auto"/>
            <w:right w:val="none" w:sz="0" w:space="0" w:color="auto"/>
          </w:divBdr>
          <w:divsChild>
            <w:div w:id="1279684325">
              <w:marLeft w:val="0"/>
              <w:marRight w:val="0"/>
              <w:marTop w:val="0"/>
              <w:marBottom w:val="0"/>
              <w:divBdr>
                <w:top w:val="none" w:sz="0" w:space="0" w:color="auto"/>
                <w:left w:val="none" w:sz="0" w:space="0" w:color="auto"/>
                <w:bottom w:val="none" w:sz="0" w:space="0" w:color="auto"/>
                <w:right w:val="none" w:sz="0" w:space="0" w:color="auto"/>
              </w:divBdr>
            </w:div>
          </w:divsChild>
        </w:div>
        <w:div w:id="1955021217">
          <w:marLeft w:val="3912"/>
          <w:marRight w:val="0"/>
          <w:marTop w:val="0"/>
          <w:marBottom w:val="0"/>
          <w:divBdr>
            <w:top w:val="none" w:sz="0" w:space="0" w:color="auto"/>
            <w:left w:val="none" w:sz="0" w:space="0" w:color="auto"/>
            <w:bottom w:val="none" w:sz="0" w:space="0" w:color="auto"/>
            <w:right w:val="none" w:sz="0" w:space="0" w:color="auto"/>
          </w:divBdr>
          <w:divsChild>
            <w:div w:id="1767190234">
              <w:marLeft w:val="72"/>
              <w:marRight w:val="0"/>
              <w:marTop w:val="0"/>
              <w:marBottom w:val="0"/>
              <w:divBdr>
                <w:top w:val="none" w:sz="0" w:space="0" w:color="auto"/>
                <w:left w:val="none" w:sz="0" w:space="0" w:color="auto"/>
                <w:bottom w:val="none" w:sz="0" w:space="0" w:color="auto"/>
                <w:right w:val="none" w:sz="0" w:space="0" w:color="auto"/>
              </w:divBdr>
            </w:div>
          </w:divsChild>
        </w:div>
        <w:div w:id="1965623457">
          <w:marLeft w:val="3912"/>
          <w:marRight w:val="0"/>
          <w:marTop w:val="0"/>
          <w:marBottom w:val="0"/>
          <w:divBdr>
            <w:top w:val="none" w:sz="0" w:space="0" w:color="auto"/>
            <w:left w:val="none" w:sz="0" w:space="0" w:color="auto"/>
            <w:bottom w:val="none" w:sz="0" w:space="0" w:color="auto"/>
            <w:right w:val="none" w:sz="0" w:space="0" w:color="auto"/>
          </w:divBdr>
          <w:divsChild>
            <w:div w:id="391197622">
              <w:marLeft w:val="72"/>
              <w:marRight w:val="0"/>
              <w:marTop w:val="0"/>
              <w:marBottom w:val="0"/>
              <w:divBdr>
                <w:top w:val="none" w:sz="0" w:space="0" w:color="auto"/>
                <w:left w:val="none" w:sz="0" w:space="0" w:color="auto"/>
                <w:bottom w:val="none" w:sz="0" w:space="0" w:color="auto"/>
                <w:right w:val="none" w:sz="0" w:space="0" w:color="auto"/>
              </w:divBdr>
            </w:div>
          </w:divsChild>
        </w:div>
        <w:div w:id="2004044603">
          <w:marLeft w:val="0"/>
          <w:marRight w:val="-3912"/>
          <w:marTop w:val="0"/>
          <w:marBottom w:val="0"/>
          <w:divBdr>
            <w:top w:val="none" w:sz="0" w:space="0" w:color="auto"/>
            <w:left w:val="none" w:sz="0" w:space="0" w:color="auto"/>
            <w:bottom w:val="none" w:sz="0" w:space="0" w:color="auto"/>
            <w:right w:val="none" w:sz="0" w:space="0" w:color="auto"/>
          </w:divBdr>
          <w:divsChild>
            <w:div w:id="642388126">
              <w:marLeft w:val="0"/>
              <w:marRight w:val="0"/>
              <w:marTop w:val="0"/>
              <w:marBottom w:val="0"/>
              <w:divBdr>
                <w:top w:val="none" w:sz="0" w:space="0" w:color="auto"/>
                <w:left w:val="none" w:sz="0" w:space="0" w:color="auto"/>
                <w:bottom w:val="none" w:sz="0" w:space="0" w:color="auto"/>
                <w:right w:val="none" w:sz="0" w:space="0" w:color="auto"/>
              </w:divBdr>
            </w:div>
          </w:divsChild>
        </w:div>
        <w:div w:id="2004698520">
          <w:marLeft w:val="0"/>
          <w:marRight w:val="-3912"/>
          <w:marTop w:val="0"/>
          <w:marBottom w:val="0"/>
          <w:divBdr>
            <w:top w:val="none" w:sz="0" w:space="0" w:color="auto"/>
            <w:left w:val="none" w:sz="0" w:space="0" w:color="auto"/>
            <w:bottom w:val="none" w:sz="0" w:space="0" w:color="auto"/>
            <w:right w:val="none" w:sz="0" w:space="0" w:color="auto"/>
          </w:divBdr>
          <w:divsChild>
            <w:div w:id="20865588">
              <w:marLeft w:val="0"/>
              <w:marRight w:val="0"/>
              <w:marTop w:val="0"/>
              <w:marBottom w:val="0"/>
              <w:divBdr>
                <w:top w:val="none" w:sz="0" w:space="0" w:color="auto"/>
                <w:left w:val="none" w:sz="0" w:space="0" w:color="auto"/>
                <w:bottom w:val="none" w:sz="0" w:space="0" w:color="auto"/>
                <w:right w:val="none" w:sz="0" w:space="0" w:color="auto"/>
              </w:divBdr>
            </w:div>
          </w:divsChild>
        </w:div>
        <w:div w:id="2059431448">
          <w:marLeft w:val="3912"/>
          <w:marRight w:val="0"/>
          <w:marTop w:val="0"/>
          <w:marBottom w:val="0"/>
          <w:divBdr>
            <w:top w:val="none" w:sz="0" w:space="0" w:color="auto"/>
            <w:left w:val="none" w:sz="0" w:space="0" w:color="auto"/>
            <w:bottom w:val="none" w:sz="0" w:space="0" w:color="auto"/>
            <w:right w:val="none" w:sz="0" w:space="0" w:color="auto"/>
          </w:divBdr>
          <w:divsChild>
            <w:div w:id="2066757142">
              <w:marLeft w:val="72"/>
              <w:marRight w:val="0"/>
              <w:marTop w:val="0"/>
              <w:marBottom w:val="0"/>
              <w:divBdr>
                <w:top w:val="none" w:sz="0" w:space="0" w:color="auto"/>
                <w:left w:val="none" w:sz="0" w:space="0" w:color="auto"/>
                <w:bottom w:val="none" w:sz="0" w:space="0" w:color="auto"/>
                <w:right w:val="none" w:sz="0" w:space="0" w:color="auto"/>
              </w:divBdr>
            </w:div>
          </w:divsChild>
        </w:div>
        <w:div w:id="2106532779">
          <w:marLeft w:val="3912"/>
          <w:marRight w:val="0"/>
          <w:marTop w:val="0"/>
          <w:marBottom w:val="0"/>
          <w:divBdr>
            <w:top w:val="none" w:sz="0" w:space="0" w:color="auto"/>
            <w:left w:val="none" w:sz="0" w:space="0" w:color="auto"/>
            <w:bottom w:val="none" w:sz="0" w:space="0" w:color="auto"/>
            <w:right w:val="none" w:sz="0" w:space="0" w:color="auto"/>
          </w:divBdr>
          <w:divsChild>
            <w:div w:id="887103880">
              <w:marLeft w:val="72"/>
              <w:marRight w:val="0"/>
              <w:marTop w:val="0"/>
              <w:marBottom w:val="0"/>
              <w:divBdr>
                <w:top w:val="none" w:sz="0" w:space="0" w:color="auto"/>
                <w:left w:val="none" w:sz="0" w:space="0" w:color="auto"/>
                <w:bottom w:val="none" w:sz="0" w:space="0" w:color="auto"/>
                <w:right w:val="none" w:sz="0" w:space="0" w:color="auto"/>
              </w:divBdr>
            </w:div>
          </w:divsChild>
        </w:div>
        <w:div w:id="2147114832">
          <w:marLeft w:val="3912"/>
          <w:marRight w:val="0"/>
          <w:marTop w:val="0"/>
          <w:marBottom w:val="0"/>
          <w:divBdr>
            <w:top w:val="none" w:sz="0" w:space="0" w:color="auto"/>
            <w:left w:val="none" w:sz="0" w:space="0" w:color="auto"/>
            <w:bottom w:val="none" w:sz="0" w:space="0" w:color="auto"/>
            <w:right w:val="none" w:sz="0" w:space="0" w:color="auto"/>
          </w:divBdr>
          <w:divsChild>
            <w:div w:id="1821070996">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507552866">
      <w:bodyDiv w:val="1"/>
      <w:marLeft w:val="0"/>
      <w:marRight w:val="0"/>
      <w:marTop w:val="0"/>
      <w:marBottom w:val="0"/>
      <w:divBdr>
        <w:top w:val="none" w:sz="0" w:space="0" w:color="auto"/>
        <w:left w:val="none" w:sz="0" w:space="0" w:color="auto"/>
        <w:bottom w:val="none" w:sz="0" w:space="0" w:color="auto"/>
        <w:right w:val="none" w:sz="0" w:space="0" w:color="auto"/>
      </w:divBdr>
    </w:div>
    <w:div w:id="1514301155">
      <w:bodyDiv w:val="1"/>
      <w:marLeft w:val="0"/>
      <w:marRight w:val="0"/>
      <w:marTop w:val="0"/>
      <w:marBottom w:val="0"/>
      <w:divBdr>
        <w:top w:val="none" w:sz="0" w:space="0" w:color="auto"/>
        <w:left w:val="none" w:sz="0" w:space="0" w:color="auto"/>
        <w:bottom w:val="none" w:sz="0" w:space="0" w:color="auto"/>
        <w:right w:val="none" w:sz="0" w:space="0" w:color="auto"/>
      </w:divBdr>
      <w:divsChild>
        <w:div w:id="1837574543">
          <w:marLeft w:val="0"/>
          <w:marRight w:val="0"/>
          <w:marTop w:val="0"/>
          <w:marBottom w:val="0"/>
          <w:divBdr>
            <w:top w:val="none" w:sz="0" w:space="0" w:color="auto"/>
            <w:left w:val="none" w:sz="0" w:space="0" w:color="auto"/>
            <w:bottom w:val="none" w:sz="0" w:space="0" w:color="auto"/>
            <w:right w:val="none" w:sz="0" w:space="0" w:color="auto"/>
          </w:divBdr>
          <w:divsChild>
            <w:div w:id="1586307174">
              <w:marLeft w:val="0"/>
              <w:marRight w:val="0"/>
              <w:marTop w:val="0"/>
              <w:marBottom w:val="0"/>
              <w:divBdr>
                <w:top w:val="none" w:sz="0" w:space="0" w:color="auto"/>
                <w:left w:val="none" w:sz="0" w:space="0" w:color="auto"/>
                <w:bottom w:val="none" w:sz="0" w:space="0" w:color="auto"/>
                <w:right w:val="none" w:sz="0" w:space="0" w:color="auto"/>
              </w:divBdr>
              <w:divsChild>
                <w:div w:id="1178615811">
                  <w:marLeft w:val="0"/>
                  <w:marRight w:val="0"/>
                  <w:marTop w:val="0"/>
                  <w:marBottom w:val="0"/>
                  <w:divBdr>
                    <w:top w:val="none" w:sz="0" w:space="0" w:color="auto"/>
                    <w:left w:val="none" w:sz="0" w:space="0" w:color="auto"/>
                    <w:bottom w:val="none" w:sz="0" w:space="0" w:color="auto"/>
                    <w:right w:val="none" w:sz="0" w:space="0" w:color="auto"/>
                  </w:divBdr>
                  <w:divsChild>
                    <w:div w:id="2003193490">
                      <w:marLeft w:val="0"/>
                      <w:marRight w:val="0"/>
                      <w:marTop w:val="0"/>
                      <w:marBottom w:val="0"/>
                      <w:divBdr>
                        <w:top w:val="none" w:sz="0" w:space="0" w:color="auto"/>
                        <w:left w:val="none" w:sz="0" w:space="0" w:color="auto"/>
                        <w:bottom w:val="none" w:sz="0" w:space="0" w:color="auto"/>
                        <w:right w:val="none" w:sz="0" w:space="0" w:color="auto"/>
                      </w:divBdr>
                      <w:divsChild>
                        <w:div w:id="556816023">
                          <w:marLeft w:val="0"/>
                          <w:marRight w:val="0"/>
                          <w:marTop w:val="327"/>
                          <w:marBottom w:val="0"/>
                          <w:divBdr>
                            <w:top w:val="none" w:sz="0" w:space="0" w:color="auto"/>
                            <w:left w:val="none" w:sz="0" w:space="0" w:color="auto"/>
                            <w:bottom w:val="none" w:sz="0" w:space="0" w:color="auto"/>
                            <w:right w:val="none" w:sz="0" w:space="0" w:color="auto"/>
                          </w:divBdr>
                          <w:divsChild>
                            <w:div w:id="1973710980">
                              <w:marLeft w:val="0"/>
                              <w:marRight w:val="0"/>
                              <w:marTop w:val="0"/>
                              <w:marBottom w:val="0"/>
                              <w:divBdr>
                                <w:top w:val="none" w:sz="0" w:space="0" w:color="auto"/>
                                <w:left w:val="none" w:sz="0" w:space="0" w:color="auto"/>
                                <w:bottom w:val="none" w:sz="0" w:space="0" w:color="auto"/>
                                <w:right w:val="none" w:sz="0" w:space="0" w:color="auto"/>
                              </w:divBdr>
                              <w:divsChild>
                                <w:div w:id="2100910583">
                                  <w:marLeft w:val="0"/>
                                  <w:marRight w:val="0"/>
                                  <w:marTop w:val="0"/>
                                  <w:marBottom w:val="0"/>
                                  <w:divBdr>
                                    <w:top w:val="none" w:sz="0" w:space="0" w:color="auto"/>
                                    <w:left w:val="none" w:sz="0" w:space="0" w:color="auto"/>
                                    <w:bottom w:val="none" w:sz="0" w:space="0" w:color="auto"/>
                                    <w:right w:val="none" w:sz="0" w:space="0" w:color="auto"/>
                                  </w:divBdr>
                                  <w:divsChild>
                                    <w:div w:id="897401016">
                                      <w:marLeft w:val="0"/>
                                      <w:marRight w:val="0"/>
                                      <w:marTop w:val="0"/>
                                      <w:marBottom w:val="0"/>
                                      <w:divBdr>
                                        <w:top w:val="none" w:sz="0" w:space="0" w:color="auto"/>
                                        <w:left w:val="none" w:sz="0" w:space="0" w:color="auto"/>
                                        <w:bottom w:val="none" w:sz="0" w:space="0" w:color="auto"/>
                                        <w:right w:val="none" w:sz="0" w:space="0" w:color="auto"/>
                                      </w:divBdr>
                                      <w:divsChild>
                                        <w:div w:id="39937269">
                                          <w:marLeft w:val="50"/>
                                          <w:marRight w:val="0"/>
                                          <w:marTop w:val="0"/>
                                          <w:marBottom w:val="0"/>
                                          <w:divBdr>
                                            <w:top w:val="none" w:sz="0" w:space="0" w:color="auto"/>
                                            <w:left w:val="none" w:sz="0" w:space="0" w:color="auto"/>
                                            <w:bottom w:val="none" w:sz="0" w:space="0" w:color="auto"/>
                                            <w:right w:val="none" w:sz="0" w:space="0" w:color="auto"/>
                                          </w:divBdr>
                                          <w:divsChild>
                                            <w:div w:id="72089657">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2691014">
      <w:bodyDiv w:val="1"/>
      <w:marLeft w:val="0"/>
      <w:marRight w:val="0"/>
      <w:marTop w:val="0"/>
      <w:marBottom w:val="0"/>
      <w:divBdr>
        <w:top w:val="none" w:sz="0" w:space="0" w:color="auto"/>
        <w:left w:val="none" w:sz="0" w:space="0" w:color="auto"/>
        <w:bottom w:val="none" w:sz="0" w:space="0" w:color="auto"/>
        <w:right w:val="none" w:sz="0" w:space="0" w:color="auto"/>
      </w:divBdr>
      <w:divsChild>
        <w:div w:id="1188058734">
          <w:marLeft w:val="0"/>
          <w:marRight w:val="0"/>
          <w:marTop w:val="0"/>
          <w:marBottom w:val="0"/>
          <w:divBdr>
            <w:top w:val="none" w:sz="0" w:space="0" w:color="auto"/>
            <w:left w:val="none" w:sz="0" w:space="0" w:color="auto"/>
            <w:bottom w:val="none" w:sz="0" w:space="0" w:color="auto"/>
            <w:right w:val="none" w:sz="0" w:space="0" w:color="auto"/>
          </w:divBdr>
        </w:div>
      </w:divsChild>
    </w:div>
    <w:div w:id="1572352998">
      <w:bodyDiv w:val="1"/>
      <w:marLeft w:val="0"/>
      <w:marRight w:val="0"/>
      <w:marTop w:val="0"/>
      <w:marBottom w:val="0"/>
      <w:divBdr>
        <w:top w:val="none" w:sz="0" w:space="0" w:color="auto"/>
        <w:left w:val="none" w:sz="0" w:space="0" w:color="auto"/>
        <w:bottom w:val="none" w:sz="0" w:space="0" w:color="auto"/>
        <w:right w:val="none" w:sz="0" w:space="0" w:color="auto"/>
      </w:divBdr>
    </w:div>
    <w:div w:id="1575625192">
      <w:bodyDiv w:val="1"/>
      <w:marLeft w:val="0"/>
      <w:marRight w:val="0"/>
      <w:marTop w:val="0"/>
      <w:marBottom w:val="0"/>
      <w:divBdr>
        <w:top w:val="none" w:sz="0" w:space="0" w:color="auto"/>
        <w:left w:val="none" w:sz="0" w:space="0" w:color="auto"/>
        <w:bottom w:val="none" w:sz="0" w:space="0" w:color="auto"/>
        <w:right w:val="none" w:sz="0" w:space="0" w:color="auto"/>
      </w:divBdr>
      <w:divsChild>
        <w:div w:id="402921566">
          <w:marLeft w:val="0"/>
          <w:marRight w:val="0"/>
          <w:marTop w:val="0"/>
          <w:marBottom w:val="0"/>
          <w:divBdr>
            <w:top w:val="none" w:sz="0" w:space="0" w:color="auto"/>
            <w:left w:val="none" w:sz="0" w:space="0" w:color="auto"/>
            <w:bottom w:val="none" w:sz="0" w:space="0" w:color="auto"/>
            <w:right w:val="none" w:sz="0" w:space="0" w:color="auto"/>
          </w:divBdr>
          <w:divsChild>
            <w:div w:id="1520585197">
              <w:marLeft w:val="0"/>
              <w:marRight w:val="0"/>
              <w:marTop w:val="0"/>
              <w:marBottom w:val="0"/>
              <w:divBdr>
                <w:top w:val="none" w:sz="0" w:space="0" w:color="auto"/>
                <w:left w:val="none" w:sz="0" w:space="0" w:color="auto"/>
                <w:bottom w:val="none" w:sz="0" w:space="0" w:color="auto"/>
                <w:right w:val="none" w:sz="0" w:space="0" w:color="auto"/>
              </w:divBdr>
              <w:divsChild>
                <w:div w:id="50505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42601">
      <w:bodyDiv w:val="1"/>
      <w:marLeft w:val="0"/>
      <w:marRight w:val="0"/>
      <w:marTop w:val="0"/>
      <w:marBottom w:val="0"/>
      <w:divBdr>
        <w:top w:val="none" w:sz="0" w:space="0" w:color="auto"/>
        <w:left w:val="none" w:sz="0" w:space="0" w:color="auto"/>
        <w:bottom w:val="none" w:sz="0" w:space="0" w:color="auto"/>
        <w:right w:val="none" w:sz="0" w:space="0" w:color="auto"/>
      </w:divBdr>
    </w:div>
    <w:div w:id="1603994360">
      <w:bodyDiv w:val="1"/>
      <w:marLeft w:val="0"/>
      <w:marRight w:val="0"/>
      <w:marTop w:val="0"/>
      <w:marBottom w:val="0"/>
      <w:divBdr>
        <w:top w:val="none" w:sz="0" w:space="0" w:color="auto"/>
        <w:left w:val="none" w:sz="0" w:space="0" w:color="auto"/>
        <w:bottom w:val="none" w:sz="0" w:space="0" w:color="auto"/>
        <w:right w:val="none" w:sz="0" w:space="0" w:color="auto"/>
      </w:divBdr>
    </w:div>
    <w:div w:id="1604722608">
      <w:bodyDiv w:val="1"/>
      <w:marLeft w:val="0"/>
      <w:marRight w:val="0"/>
      <w:marTop w:val="0"/>
      <w:marBottom w:val="0"/>
      <w:divBdr>
        <w:top w:val="none" w:sz="0" w:space="0" w:color="auto"/>
        <w:left w:val="none" w:sz="0" w:space="0" w:color="auto"/>
        <w:bottom w:val="none" w:sz="0" w:space="0" w:color="auto"/>
        <w:right w:val="none" w:sz="0" w:space="0" w:color="auto"/>
      </w:divBdr>
      <w:divsChild>
        <w:div w:id="854728669">
          <w:marLeft w:val="0"/>
          <w:marRight w:val="0"/>
          <w:marTop w:val="0"/>
          <w:marBottom w:val="0"/>
          <w:divBdr>
            <w:top w:val="none" w:sz="0" w:space="0" w:color="auto"/>
            <w:left w:val="none" w:sz="0" w:space="0" w:color="auto"/>
            <w:bottom w:val="none" w:sz="0" w:space="0" w:color="auto"/>
            <w:right w:val="none" w:sz="0" w:space="0" w:color="auto"/>
          </w:divBdr>
          <w:divsChild>
            <w:div w:id="1355304620">
              <w:marLeft w:val="0"/>
              <w:marRight w:val="0"/>
              <w:marTop w:val="0"/>
              <w:marBottom w:val="0"/>
              <w:divBdr>
                <w:top w:val="none" w:sz="0" w:space="0" w:color="auto"/>
                <w:left w:val="none" w:sz="0" w:space="0" w:color="auto"/>
                <w:bottom w:val="none" w:sz="0" w:space="0" w:color="auto"/>
                <w:right w:val="none" w:sz="0" w:space="0" w:color="auto"/>
              </w:divBdr>
              <w:divsChild>
                <w:div w:id="1400861749">
                  <w:marLeft w:val="0"/>
                  <w:marRight w:val="0"/>
                  <w:marTop w:val="0"/>
                  <w:marBottom w:val="0"/>
                  <w:divBdr>
                    <w:top w:val="none" w:sz="0" w:space="0" w:color="auto"/>
                    <w:left w:val="none" w:sz="0" w:space="0" w:color="auto"/>
                    <w:bottom w:val="none" w:sz="0" w:space="0" w:color="auto"/>
                    <w:right w:val="none" w:sz="0" w:space="0" w:color="auto"/>
                  </w:divBdr>
                  <w:divsChild>
                    <w:div w:id="1780102120">
                      <w:marLeft w:val="0"/>
                      <w:marRight w:val="0"/>
                      <w:marTop w:val="0"/>
                      <w:marBottom w:val="0"/>
                      <w:divBdr>
                        <w:top w:val="none" w:sz="0" w:space="0" w:color="auto"/>
                        <w:left w:val="none" w:sz="0" w:space="0" w:color="auto"/>
                        <w:bottom w:val="none" w:sz="0" w:space="0" w:color="auto"/>
                        <w:right w:val="none" w:sz="0" w:space="0" w:color="auto"/>
                      </w:divBdr>
                      <w:divsChild>
                        <w:div w:id="333267598">
                          <w:marLeft w:val="0"/>
                          <w:marRight w:val="0"/>
                          <w:marTop w:val="167"/>
                          <w:marBottom w:val="0"/>
                          <w:divBdr>
                            <w:top w:val="none" w:sz="0" w:space="0" w:color="auto"/>
                            <w:left w:val="none" w:sz="0" w:space="0" w:color="auto"/>
                            <w:bottom w:val="none" w:sz="0" w:space="0" w:color="auto"/>
                            <w:right w:val="none" w:sz="0" w:space="0" w:color="auto"/>
                          </w:divBdr>
                          <w:divsChild>
                            <w:div w:id="561910956">
                              <w:marLeft w:val="0"/>
                              <w:marRight w:val="0"/>
                              <w:marTop w:val="0"/>
                              <w:marBottom w:val="0"/>
                              <w:divBdr>
                                <w:top w:val="none" w:sz="0" w:space="0" w:color="auto"/>
                                <w:left w:val="none" w:sz="0" w:space="0" w:color="auto"/>
                                <w:bottom w:val="none" w:sz="0" w:space="0" w:color="auto"/>
                                <w:right w:val="none" w:sz="0" w:space="0" w:color="auto"/>
                              </w:divBdr>
                              <w:divsChild>
                                <w:div w:id="1405181739">
                                  <w:marLeft w:val="0"/>
                                  <w:marRight w:val="0"/>
                                  <w:marTop w:val="0"/>
                                  <w:marBottom w:val="0"/>
                                  <w:divBdr>
                                    <w:top w:val="none" w:sz="0" w:space="0" w:color="auto"/>
                                    <w:left w:val="none" w:sz="0" w:space="0" w:color="auto"/>
                                    <w:bottom w:val="none" w:sz="0" w:space="0" w:color="auto"/>
                                    <w:right w:val="none" w:sz="0" w:space="0" w:color="auto"/>
                                  </w:divBdr>
                                  <w:divsChild>
                                    <w:div w:id="52196015">
                                      <w:marLeft w:val="0"/>
                                      <w:marRight w:val="0"/>
                                      <w:marTop w:val="0"/>
                                      <w:marBottom w:val="0"/>
                                      <w:divBdr>
                                        <w:top w:val="none" w:sz="0" w:space="0" w:color="auto"/>
                                        <w:left w:val="none" w:sz="0" w:space="0" w:color="auto"/>
                                        <w:bottom w:val="none" w:sz="0" w:space="0" w:color="auto"/>
                                        <w:right w:val="none" w:sz="0" w:space="0" w:color="auto"/>
                                      </w:divBdr>
                                      <w:divsChild>
                                        <w:div w:id="659621531">
                                          <w:marLeft w:val="50"/>
                                          <w:marRight w:val="0"/>
                                          <w:marTop w:val="0"/>
                                          <w:marBottom w:val="0"/>
                                          <w:divBdr>
                                            <w:top w:val="none" w:sz="0" w:space="0" w:color="auto"/>
                                            <w:left w:val="none" w:sz="0" w:space="0" w:color="auto"/>
                                            <w:bottom w:val="none" w:sz="0" w:space="0" w:color="auto"/>
                                            <w:right w:val="none" w:sz="0" w:space="0" w:color="auto"/>
                                          </w:divBdr>
                                          <w:divsChild>
                                            <w:div w:id="948588437">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3386219">
      <w:bodyDiv w:val="1"/>
      <w:marLeft w:val="0"/>
      <w:marRight w:val="0"/>
      <w:marTop w:val="0"/>
      <w:marBottom w:val="0"/>
      <w:divBdr>
        <w:top w:val="none" w:sz="0" w:space="0" w:color="auto"/>
        <w:left w:val="none" w:sz="0" w:space="0" w:color="auto"/>
        <w:bottom w:val="none" w:sz="0" w:space="0" w:color="auto"/>
        <w:right w:val="none" w:sz="0" w:space="0" w:color="auto"/>
      </w:divBdr>
    </w:div>
    <w:div w:id="1645894367">
      <w:bodyDiv w:val="1"/>
      <w:marLeft w:val="0"/>
      <w:marRight w:val="0"/>
      <w:marTop w:val="0"/>
      <w:marBottom w:val="0"/>
      <w:divBdr>
        <w:top w:val="none" w:sz="0" w:space="0" w:color="auto"/>
        <w:left w:val="none" w:sz="0" w:space="0" w:color="auto"/>
        <w:bottom w:val="none" w:sz="0" w:space="0" w:color="auto"/>
        <w:right w:val="none" w:sz="0" w:space="0" w:color="auto"/>
      </w:divBdr>
    </w:div>
    <w:div w:id="1655599916">
      <w:bodyDiv w:val="1"/>
      <w:marLeft w:val="0"/>
      <w:marRight w:val="0"/>
      <w:marTop w:val="0"/>
      <w:marBottom w:val="0"/>
      <w:divBdr>
        <w:top w:val="none" w:sz="0" w:space="0" w:color="auto"/>
        <w:left w:val="none" w:sz="0" w:space="0" w:color="auto"/>
        <w:bottom w:val="none" w:sz="0" w:space="0" w:color="auto"/>
        <w:right w:val="none" w:sz="0" w:space="0" w:color="auto"/>
      </w:divBdr>
      <w:divsChild>
        <w:div w:id="923800163">
          <w:marLeft w:val="0"/>
          <w:marRight w:val="0"/>
          <w:marTop w:val="0"/>
          <w:marBottom w:val="0"/>
          <w:divBdr>
            <w:top w:val="none" w:sz="0" w:space="0" w:color="auto"/>
            <w:left w:val="none" w:sz="0" w:space="0" w:color="auto"/>
            <w:bottom w:val="none" w:sz="0" w:space="0" w:color="auto"/>
            <w:right w:val="none" w:sz="0" w:space="0" w:color="auto"/>
          </w:divBdr>
          <w:divsChild>
            <w:div w:id="470513580">
              <w:marLeft w:val="0"/>
              <w:marRight w:val="0"/>
              <w:marTop w:val="0"/>
              <w:marBottom w:val="0"/>
              <w:divBdr>
                <w:top w:val="none" w:sz="0" w:space="0" w:color="auto"/>
                <w:left w:val="none" w:sz="0" w:space="0" w:color="auto"/>
                <w:bottom w:val="none" w:sz="0" w:space="0" w:color="auto"/>
                <w:right w:val="none" w:sz="0" w:space="0" w:color="auto"/>
              </w:divBdr>
              <w:divsChild>
                <w:div w:id="878592779">
                  <w:marLeft w:val="0"/>
                  <w:marRight w:val="0"/>
                  <w:marTop w:val="0"/>
                  <w:marBottom w:val="0"/>
                  <w:divBdr>
                    <w:top w:val="none" w:sz="0" w:space="0" w:color="auto"/>
                    <w:left w:val="none" w:sz="0" w:space="0" w:color="auto"/>
                    <w:bottom w:val="none" w:sz="0" w:space="0" w:color="auto"/>
                    <w:right w:val="none" w:sz="0" w:space="0" w:color="auto"/>
                  </w:divBdr>
                  <w:divsChild>
                    <w:div w:id="1977878910">
                      <w:marLeft w:val="0"/>
                      <w:marRight w:val="0"/>
                      <w:marTop w:val="0"/>
                      <w:marBottom w:val="0"/>
                      <w:divBdr>
                        <w:top w:val="none" w:sz="0" w:space="0" w:color="auto"/>
                        <w:left w:val="none" w:sz="0" w:space="0" w:color="auto"/>
                        <w:bottom w:val="none" w:sz="0" w:space="0" w:color="auto"/>
                        <w:right w:val="none" w:sz="0" w:space="0" w:color="auto"/>
                      </w:divBdr>
                      <w:divsChild>
                        <w:div w:id="462965171">
                          <w:marLeft w:val="0"/>
                          <w:marRight w:val="0"/>
                          <w:marTop w:val="167"/>
                          <w:marBottom w:val="0"/>
                          <w:divBdr>
                            <w:top w:val="none" w:sz="0" w:space="0" w:color="auto"/>
                            <w:left w:val="none" w:sz="0" w:space="0" w:color="auto"/>
                            <w:bottom w:val="none" w:sz="0" w:space="0" w:color="auto"/>
                            <w:right w:val="none" w:sz="0" w:space="0" w:color="auto"/>
                          </w:divBdr>
                          <w:divsChild>
                            <w:div w:id="612446312">
                              <w:marLeft w:val="0"/>
                              <w:marRight w:val="0"/>
                              <w:marTop w:val="0"/>
                              <w:marBottom w:val="0"/>
                              <w:divBdr>
                                <w:top w:val="none" w:sz="0" w:space="0" w:color="auto"/>
                                <w:left w:val="none" w:sz="0" w:space="0" w:color="auto"/>
                                <w:bottom w:val="none" w:sz="0" w:space="0" w:color="auto"/>
                                <w:right w:val="none" w:sz="0" w:space="0" w:color="auto"/>
                              </w:divBdr>
                              <w:divsChild>
                                <w:div w:id="768892822">
                                  <w:marLeft w:val="0"/>
                                  <w:marRight w:val="0"/>
                                  <w:marTop w:val="0"/>
                                  <w:marBottom w:val="0"/>
                                  <w:divBdr>
                                    <w:top w:val="none" w:sz="0" w:space="0" w:color="auto"/>
                                    <w:left w:val="none" w:sz="0" w:space="0" w:color="auto"/>
                                    <w:bottom w:val="none" w:sz="0" w:space="0" w:color="auto"/>
                                    <w:right w:val="none" w:sz="0" w:space="0" w:color="auto"/>
                                  </w:divBdr>
                                  <w:divsChild>
                                    <w:div w:id="2005624176">
                                      <w:marLeft w:val="0"/>
                                      <w:marRight w:val="0"/>
                                      <w:marTop w:val="0"/>
                                      <w:marBottom w:val="0"/>
                                      <w:divBdr>
                                        <w:top w:val="none" w:sz="0" w:space="0" w:color="auto"/>
                                        <w:left w:val="none" w:sz="0" w:space="0" w:color="auto"/>
                                        <w:bottom w:val="none" w:sz="0" w:space="0" w:color="auto"/>
                                        <w:right w:val="none" w:sz="0" w:space="0" w:color="auto"/>
                                      </w:divBdr>
                                      <w:divsChild>
                                        <w:div w:id="1084375845">
                                          <w:marLeft w:val="50"/>
                                          <w:marRight w:val="0"/>
                                          <w:marTop w:val="0"/>
                                          <w:marBottom w:val="0"/>
                                          <w:divBdr>
                                            <w:top w:val="none" w:sz="0" w:space="0" w:color="auto"/>
                                            <w:left w:val="none" w:sz="0" w:space="0" w:color="auto"/>
                                            <w:bottom w:val="none" w:sz="0" w:space="0" w:color="auto"/>
                                            <w:right w:val="none" w:sz="0" w:space="0" w:color="auto"/>
                                          </w:divBdr>
                                          <w:divsChild>
                                            <w:div w:id="2072579154">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5744680">
      <w:bodyDiv w:val="1"/>
      <w:marLeft w:val="0"/>
      <w:marRight w:val="0"/>
      <w:marTop w:val="0"/>
      <w:marBottom w:val="0"/>
      <w:divBdr>
        <w:top w:val="none" w:sz="0" w:space="0" w:color="auto"/>
        <w:left w:val="none" w:sz="0" w:space="0" w:color="auto"/>
        <w:bottom w:val="none" w:sz="0" w:space="0" w:color="auto"/>
        <w:right w:val="none" w:sz="0" w:space="0" w:color="auto"/>
      </w:divBdr>
      <w:divsChild>
        <w:div w:id="1142189640">
          <w:marLeft w:val="0"/>
          <w:marRight w:val="0"/>
          <w:marTop w:val="0"/>
          <w:marBottom w:val="0"/>
          <w:divBdr>
            <w:top w:val="none" w:sz="0" w:space="0" w:color="auto"/>
            <w:left w:val="none" w:sz="0" w:space="0" w:color="auto"/>
            <w:bottom w:val="none" w:sz="0" w:space="0" w:color="auto"/>
            <w:right w:val="none" w:sz="0" w:space="0" w:color="auto"/>
          </w:divBdr>
          <w:divsChild>
            <w:div w:id="770400011">
              <w:marLeft w:val="0"/>
              <w:marRight w:val="0"/>
              <w:marTop w:val="0"/>
              <w:marBottom w:val="0"/>
              <w:divBdr>
                <w:top w:val="none" w:sz="0" w:space="0" w:color="auto"/>
                <w:left w:val="none" w:sz="0" w:space="0" w:color="auto"/>
                <w:bottom w:val="none" w:sz="0" w:space="0" w:color="auto"/>
                <w:right w:val="none" w:sz="0" w:space="0" w:color="auto"/>
              </w:divBdr>
              <w:divsChild>
                <w:div w:id="1145968806">
                  <w:marLeft w:val="0"/>
                  <w:marRight w:val="0"/>
                  <w:marTop w:val="0"/>
                  <w:marBottom w:val="0"/>
                  <w:divBdr>
                    <w:top w:val="none" w:sz="0" w:space="0" w:color="auto"/>
                    <w:left w:val="none" w:sz="0" w:space="0" w:color="auto"/>
                    <w:bottom w:val="none" w:sz="0" w:space="0" w:color="auto"/>
                    <w:right w:val="none" w:sz="0" w:space="0" w:color="auto"/>
                  </w:divBdr>
                  <w:divsChild>
                    <w:div w:id="1555313165">
                      <w:marLeft w:val="0"/>
                      <w:marRight w:val="0"/>
                      <w:marTop w:val="0"/>
                      <w:marBottom w:val="0"/>
                      <w:divBdr>
                        <w:top w:val="none" w:sz="0" w:space="0" w:color="auto"/>
                        <w:left w:val="none" w:sz="0" w:space="0" w:color="auto"/>
                        <w:bottom w:val="none" w:sz="0" w:space="0" w:color="auto"/>
                        <w:right w:val="none" w:sz="0" w:space="0" w:color="auto"/>
                      </w:divBdr>
                      <w:divsChild>
                        <w:div w:id="50886803">
                          <w:marLeft w:val="0"/>
                          <w:marRight w:val="0"/>
                          <w:marTop w:val="327"/>
                          <w:marBottom w:val="0"/>
                          <w:divBdr>
                            <w:top w:val="none" w:sz="0" w:space="0" w:color="auto"/>
                            <w:left w:val="none" w:sz="0" w:space="0" w:color="auto"/>
                            <w:bottom w:val="none" w:sz="0" w:space="0" w:color="auto"/>
                            <w:right w:val="none" w:sz="0" w:space="0" w:color="auto"/>
                          </w:divBdr>
                          <w:divsChild>
                            <w:div w:id="1940062365">
                              <w:marLeft w:val="0"/>
                              <w:marRight w:val="0"/>
                              <w:marTop w:val="0"/>
                              <w:marBottom w:val="0"/>
                              <w:divBdr>
                                <w:top w:val="none" w:sz="0" w:space="0" w:color="auto"/>
                                <w:left w:val="none" w:sz="0" w:space="0" w:color="auto"/>
                                <w:bottom w:val="none" w:sz="0" w:space="0" w:color="auto"/>
                                <w:right w:val="none" w:sz="0" w:space="0" w:color="auto"/>
                              </w:divBdr>
                              <w:divsChild>
                                <w:div w:id="1076321112">
                                  <w:marLeft w:val="0"/>
                                  <w:marRight w:val="0"/>
                                  <w:marTop w:val="0"/>
                                  <w:marBottom w:val="0"/>
                                  <w:divBdr>
                                    <w:top w:val="none" w:sz="0" w:space="0" w:color="auto"/>
                                    <w:left w:val="none" w:sz="0" w:space="0" w:color="auto"/>
                                    <w:bottom w:val="none" w:sz="0" w:space="0" w:color="auto"/>
                                    <w:right w:val="none" w:sz="0" w:space="0" w:color="auto"/>
                                  </w:divBdr>
                                  <w:divsChild>
                                    <w:div w:id="50739279">
                                      <w:marLeft w:val="0"/>
                                      <w:marRight w:val="0"/>
                                      <w:marTop w:val="0"/>
                                      <w:marBottom w:val="0"/>
                                      <w:divBdr>
                                        <w:top w:val="none" w:sz="0" w:space="0" w:color="auto"/>
                                        <w:left w:val="none" w:sz="0" w:space="0" w:color="auto"/>
                                        <w:bottom w:val="none" w:sz="0" w:space="0" w:color="auto"/>
                                        <w:right w:val="none" w:sz="0" w:space="0" w:color="auto"/>
                                      </w:divBdr>
                                      <w:divsChild>
                                        <w:div w:id="26759009">
                                          <w:marLeft w:val="0"/>
                                          <w:marRight w:val="0"/>
                                          <w:marTop w:val="0"/>
                                          <w:marBottom w:val="0"/>
                                          <w:divBdr>
                                            <w:top w:val="none" w:sz="0" w:space="0" w:color="auto"/>
                                            <w:left w:val="none" w:sz="0" w:space="0" w:color="auto"/>
                                            <w:bottom w:val="none" w:sz="0" w:space="0" w:color="auto"/>
                                            <w:right w:val="none" w:sz="0" w:space="0" w:color="auto"/>
                                          </w:divBdr>
                                        </w:div>
                                        <w:div w:id="64038608">
                                          <w:marLeft w:val="50"/>
                                          <w:marRight w:val="0"/>
                                          <w:marTop w:val="0"/>
                                          <w:marBottom w:val="0"/>
                                          <w:divBdr>
                                            <w:top w:val="none" w:sz="0" w:space="0" w:color="auto"/>
                                            <w:left w:val="none" w:sz="0" w:space="0" w:color="auto"/>
                                            <w:bottom w:val="none" w:sz="0" w:space="0" w:color="auto"/>
                                            <w:right w:val="none" w:sz="0" w:space="0" w:color="auto"/>
                                          </w:divBdr>
                                          <w:divsChild>
                                            <w:div w:id="1522431434">
                                              <w:marLeft w:val="72"/>
                                              <w:marRight w:val="0"/>
                                              <w:marTop w:val="0"/>
                                              <w:marBottom w:val="0"/>
                                              <w:divBdr>
                                                <w:top w:val="none" w:sz="0" w:space="0" w:color="auto"/>
                                                <w:left w:val="none" w:sz="0" w:space="0" w:color="auto"/>
                                                <w:bottom w:val="none" w:sz="0" w:space="0" w:color="auto"/>
                                                <w:right w:val="none" w:sz="0" w:space="0" w:color="auto"/>
                                              </w:divBdr>
                                            </w:div>
                                          </w:divsChild>
                                        </w:div>
                                        <w:div w:id="137191180">
                                          <w:marLeft w:val="50"/>
                                          <w:marRight w:val="0"/>
                                          <w:marTop w:val="0"/>
                                          <w:marBottom w:val="0"/>
                                          <w:divBdr>
                                            <w:top w:val="none" w:sz="0" w:space="0" w:color="auto"/>
                                            <w:left w:val="none" w:sz="0" w:space="0" w:color="auto"/>
                                            <w:bottom w:val="none" w:sz="0" w:space="0" w:color="auto"/>
                                            <w:right w:val="none" w:sz="0" w:space="0" w:color="auto"/>
                                          </w:divBdr>
                                          <w:divsChild>
                                            <w:div w:id="1623263523">
                                              <w:marLeft w:val="72"/>
                                              <w:marRight w:val="0"/>
                                              <w:marTop w:val="0"/>
                                              <w:marBottom w:val="0"/>
                                              <w:divBdr>
                                                <w:top w:val="none" w:sz="0" w:space="0" w:color="auto"/>
                                                <w:left w:val="none" w:sz="0" w:space="0" w:color="auto"/>
                                                <w:bottom w:val="none" w:sz="0" w:space="0" w:color="auto"/>
                                                <w:right w:val="none" w:sz="0" w:space="0" w:color="auto"/>
                                              </w:divBdr>
                                            </w:div>
                                          </w:divsChild>
                                        </w:div>
                                        <w:div w:id="264197416">
                                          <w:marLeft w:val="50"/>
                                          <w:marRight w:val="0"/>
                                          <w:marTop w:val="0"/>
                                          <w:marBottom w:val="0"/>
                                          <w:divBdr>
                                            <w:top w:val="none" w:sz="0" w:space="0" w:color="auto"/>
                                            <w:left w:val="none" w:sz="0" w:space="0" w:color="auto"/>
                                            <w:bottom w:val="none" w:sz="0" w:space="0" w:color="auto"/>
                                            <w:right w:val="none" w:sz="0" w:space="0" w:color="auto"/>
                                          </w:divBdr>
                                          <w:divsChild>
                                            <w:div w:id="621959405">
                                              <w:marLeft w:val="72"/>
                                              <w:marRight w:val="0"/>
                                              <w:marTop w:val="0"/>
                                              <w:marBottom w:val="0"/>
                                              <w:divBdr>
                                                <w:top w:val="none" w:sz="0" w:space="0" w:color="auto"/>
                                                <w:left w:val="none" w:sz="0" w:space="0" w:color="auto"/>
                                                <w:bottom w:val="none" w:sz="0" w:space="0" w:color="auto"/>
                                                <w:right w:val="none" w:sz="0" w:space="0" w:color="auto"/>
                                              </w:divBdr>
                                            </w:div>
                                          </w:divsChild>
                                        </w:div>
                                        <w:div w:id="274024647">
                                          <w:marLeft w:val="0"/>
                                          <w:marRight w:val="-50"/>
                                          <w:marTop w:val="0"/>
                                          <w:marBottom w:val="0"/>
                                          <w:divBdr>
                                            <w:top w:val="none" w:sz="0" w:space="0" w:color="auto"/>
                                            <w:left w:val="none" w:sz="0" w:space="0" w:color="auto"/>
                                            <w:bottom w:val="none" w:sz="0" w:space="0" w:color="auto"/>
                                            <w:right w:val="none" w:sz="0" w:space="0" w:color="auto"/>
                                          </w:divBdr>
                                          <w:divsChild>
                                            <w:div w:id="1743403149">
                                              <w:marLeft w:val="0"/>
                                              <w:marRight w:val="0"/>
                                              <w:marTop w:val="0"/>
                                              <w:marBottom w:val="0"/>
                                              <w:divBdr>
                                                <w:top w:val="none" w:sz="0" w:space="0" w:color="auto"/>
                                                <w:left w:val="none" w:sz="0" w:space="0" w:color="auto"/>
                                                <w:bottom w:val="none" w:sz="0" w:space="0" w:color="auto"/>
                                                <w:right w:val="none" w:sz="0" w:space="0" w:color="auto"/>
                                              </w:divBdr>
                                            </w:div>
                                          </w:divsChild>
                                        </w:div>
                                        <w:div w:id="348678743">
                                          <w:marLeft w:val="0"/>
                                          <w:marRight w:val="-50"/>
                                          <w:marTop w:val="0"/>
                                          <w:marBottom w:val="0"/>
                                          <w:divBdr>
                                            <w:top w:val="none" w:sz="0" w:space="0" w:color="auto"/>
                                            <w:left w:val="none" w:sz="0" w:space="0" w:color="auto"/>
                                            <w:bottom w:val="none" w:sz="0" w:space="0" w:color="auto"/>
                                            <w:right w:val="none" w:sz="0" w:space="0" w:color="auto"/>
                                          </w:divBdr>
                                          <w:divsChild>
                                            <w:div w:id="1485194322">
                                              <w:marLeft w:val="0"/>
                                              <w:marRight w:val="0"/>
                                              <w:marTop w:val="0"/>
                                              <w:marBottom w:val="0"/>
                                              <w:divBdr>
                                                <w:top w:val="none" w:sz="0" w:space="0" w:color="auto"/>
                                                <w:left w:val="none" w:sz="0" w:space="0" w:color="auto"/>
                                                <w:bottom w:val="none" w:sz="0" w:space="0" w:color="auto"/>
                                                <w:right w:val="none" w:sz="0" w:space="0" w:color="auto"/>
                                              </w:divBdr>
                                            </w:div>
                                          </w:divsChild>
                                        </w:div>
                                        <w:div w:id="364019258">
                                          <w:marLeft w:val="0"/>
                                          <w:marRight w:val="-50"/>
                                          <w:marTop w:val="0"/>
                                          <w:marBottom w:val="0"/>
                                          <w:divBdr>
                                            <w:top w:val="none" w:sz="0" w:space="0" w:color="auto"/>
                                            <w:left w:val="none" w:sz="0" w:space="0" w:color="auto"/>
                                            <w:bottom w:val="none" w:sz="0" w:space="0" w:color="auto"/>
                                            <w:right w:val="none" w:sz="0" w:space="0" w:color="auto"/>
                                          </w:divBdr>
                                          <w:divsChild>
                                            <w:div w:id="1841575013">
                                              <w:marLeft w:val="0"/>
                                              <w:marRight w:val="0"/>
                                              <w:marTop w:val="0"/>
                                              <w:marBottom w:val="0"/>
                                              <w:divBdr>
                                                <w:top w:val="none" w:sz="0" w:space="0" w:color="auto"/>
                                                <w:left w:val="none" w:sz="0" w:space="0" w:color="auto"/>
                                                <w:bottom w:val="none" w:sz="0" w:space="0" w:color="auto"/>
                                                <w:right w:val="none" w:sz="0" w:space="0" w:color="auto"/>
                                              </w:divBdr>
                                            </w:div>
                                          </w:divsChild>
                                        </w:div>
                                        <w:div w:id="403649656">
                                          <w:marLeft w:val="50"/>
                                          <w:marRight w:val="0"/>
                                          <w:marTop w:val="0"/>
                                          <w:marBottom w:val="0"/>
                                          <w:divBdr>
                                            <w:top w:val="none" w:sz="0" w:space="0" w:color="auto"/>
                                            <w:left w:val="none" w:sz="0" w:space="0" w:color="auto"/>
                                            <w:bottom w:val="none" w:sz="0" w:space="0" w:color="auto"/>
                                            <w:right w:val="none" w:sz="0" w:space="0" w:color="auto"/>
                                          </w:divBdr>
                                          <w:divsChild>
                                            <w:div w:id="2136363615">
                                              <w:marLeft w:val="72"/>
                                              <w:marRight w:val="0"/>
                                              <w:marTop w:val="0"/>
                                              <w:marBottom w:val="0"/>
                                              <w:divBdr>
                                                <w:top w:val="none" w:sz="0" w:space="0" w:color="auto"/>
                                                <w:left w:val="none" w:sz="0" w:space="0" w:color="auto"/>
                                                <w:bottom w:val="none" w:sz="0" w:space="0" w:color="auto"/>
                                                <w:right w:val="none" w:sz="0" w:space="0" w:color="auto"/>
                                              </w:divBdr>
                                            </w:div>
                                          </w:divsChild>
                                        </w:div>
                                        <w:div w:id="432483089">
                                          <w:marLeft w:val="50"/>
                                          <w:marRight w:val="0"/>
                                          <w:marTop w:val="0"/>
                                          <w:marBottom w:val="0"/>
                                          <w:divBdr>
                                            <w:top w:val="none" w:sz="0" w:space="0" w:color="auto"/>
                                            <w:left w:val="none" w:sz="0" w:space="0" w:color="auto"/>
                                            <w:bottom w:val="none" w:sz="0" w:space="0" w:color="auto"/>
                                            <w:right w:val="none" w:sz="0" w:space="0" w:color="auto"/>
                                          </w:divBdr>
                                          <w:divsChild>
                                            <w:div w:id="2086144955">
                                              <w:marLeft w:val="72"/>
                                              <w:marRight w:val="0"/>
                                              <w:marTop w:val="0"/>
                                              <w:marBottom w:val="0"/>
                                              <w:divBdr>
                                                <w:top w:val="none" w:sz="0" w:space="0" w:color="auto"/>
                                                <w:left w:val="none" w:sz="0" w:space="0" w:color="auto"/>
                                                <w:bottom w:val="none" w:sz="0" w:space="0" w:color="auto"/>
                                                <w:right w:val="none" w:sz="0" w:space="0" w:color="auto"/>
                                              </w:divBdr>
                                            </w:div>
                                          </w:divsChild>
                                        </w:div>
                                        <w:div w:id="472795578">
                                          <w:marLeft w:val="50"/>
                                          <w:marRight w:val="0"/>
                                          <w:marTop w:val="0"/>
                                          <w:marBottom w:val="0"/>
                                          <w:divBdr>
                                            <w:top w:val="none" w:sz="0" w:space="0" w:color="auto"/>
                                            <w:left w:val="none" w:sz="0" w:space="0" w:color="auto"/>
                                            <w:bottom w:val="none" w:sz="0" w:space="0" w:color="auto"/>
                                            <w:right w:val="none" w:sz="0" w:space="0" w:color="auto"/>
                                          </w:divBdr>
                                          <w:divsChild>
                                            <w:div w:id="489565618">
                                              <w:marLeft w:val="72"/>
                                              <w:marRight w:val="0"/>
                                              <w:marTop w:val="0"/>
                                              <w:marBottom w:val="0"/>
                                              <w:divBdr>
                                                <w:top w:val="none" w:sz="0" w:space="0" w:color="auto"/>
                                                <w:left w:val="none" w:sz="0" w:space="0" w:color="auto"/>
                                                <w:bottom w:val="none" w:sz="0" w:space="0" w:color="auto"/>
                                                <w:right w:val="none" w:sz="0" w:space="0" w:color="auto"/>
                                              </w:divBdr>
                                            </w:div>
                                          </w:divsChild>
                                        </w:div>
                                        <w:div w:id="534587474">
                                          <w:marLeft w:val="50"/>
                                          <w:marRight w:val="0"/>
                                          <w:marTop w:val="0"/>
                                          <w:marBottom w:val="0"/>
                                          <w:divBdr>
                                            <w:top w:val="none" w:sz="0" w:space="0" w:color="auto"/>
                                            <w:left w:val="none" w:sz="0" w:space="0" w:color="auto"/>
                                            <w:bottom w:val="none" w:sz="0" w:space="0" w:color="auto"/>
                                            <w:right w:val="none" w:sz="0" w:space="0" w:color="auto"/>
                                          </w:divBdr>
                                          <w:divsChild>
                                            <w:div w:id="383339012">
                                              <w:marLeft w:val="72"/>
                                              <w:marRight w:val="0"/>
                                              <w:marTop w:val="0"/>
                                              <w:marBottom w:val="0"/>
                                              <w:divBdr>
                                                <w:top w:val="none" w:sz="0" w:space="0" w:color="auto"/>
                                                <w:left w:val="none" w:sz="0" w:space="0" w:color="auto"/>
                                                <w:bottom w:val="none" w:sz="0" w:space="0" w:color="auto"/>
                                                <w:right w:val="none" w:sz="0" w:space="0" w:color="auto"/>
                                              </w:divBdr>
                                            </w:div>
                                          </w:divsChild>
                                        </w:div>
                                        <w:div w:id="562566562">
                                          <w:marLeft w:val="50"/>
                                          <w:marRight w:val="0"/>
                                          <w:marTop w:val="0"/>
                                          <w:marBottom w:val="0"/>
                                          <w:divBdr>
                                            <w:top w:val="none" w:sz="0" w:space="0" w:color="auto"/>
                                            <w:left w:val="none" w:sz="0" w:space="0" w:color="auto"/>
                                            <w:bottom w:val="none" w:sz="0" w:space="0" w:color="auto"/>
                                            <w:right w:val="none" w:sz="0" w:space="0" w:color="auto"/>
                                          </w:divBdr>
                                          <w:divsChild>
                                            <w:div w:id="896814723">
                                              <w:marLeft w:val="72"/>
                                              <w:marRight w:val="0"/>
                                              <w:marTop w:val="0"/>
                                              <w:marBottom w:val="0"/>
                                              <w:divBdr>
                                                <w:top w:val="none" w:sz="0" w:space="0" w:color="auto"/>
                                                <w:left w:val="none" w:sz="0" w:space="0" w:color="auto"/>
                                                <w:bottom w:val="none" w:sz="0" w:space="0" w:color="auto"/>
                                                <w:right w:val="none" w:sz="0" w:space="0" w:color="auto"/>
                                              </w:divBdr>
                                            </w:div>
                                          </w:divsChild>
                                        </w:div>
                                        <w:div w:id="693264588">
                                          <w:marLeft w:val="50"/>
                                          <w:marRight w:val="0"/>
                                          <w:marTop w:val="0"/>
                                          <w:marBottom w:val="0"/>
                                          <w:divBdr>
                                            <w:top w:val="none" w:sz="0" w:space="0" w:color="auto"/>
                                            <w:left w:val="none" w:sz="0" w:space="0" w:color="auto"/>
                                            <w:bottom w:val="none" w:sz="0" w:space="0" w:color="auto"/>
                                            <w:right w:val="none" w:sz="0" w:space="0" w:color="auto"/>
                                          </w:divBdr>
                                          <w:divsChild>
                                            <w:div w:id="860360769">
                                              <w:marLeft w:val="72"/>
                                              <w:marRight w:val="0"/>
                                              <w:marTop w:val="0"/>
                                              <w:marBottom w:val="0"/>
                                              <w:divBdr>
                                                <w:top w:val="none" w:sz="0" w:space="0" w:color="auto"/>
                                                <w:left w:val="none" w:sz="0" w:space="0" w:color="auto"/>
                                                <w:bottom w:val="none" w:sz="0" w:space="0" w:color="auto"/>
                                                <w:right w:val="none" w:sz="0" w:space="0" w:color="auto"/>
                                              </w:divBdr>
                                            </w:div>
                                          </w:divsChild>
                                        </w:div>
                                        <w:div w:id="714083046">
                                          <w:marLeft w:val="0"/>
                                          <w:marRight w:val="-50"/>
                                          <w:marTop w:val="0"/>
                                          <w:marBottom w:val="0"/>
                                          <w:divBdr>
                                            <w:top w:val="none" w:sz="0" w:space="0" w:color="auto"/>
                                            <w:left w:val="none" w:sz="0" w:space="0" w:color="auto"/>
                                            <w:bottom w:val="none" w:sz="0" w:space="0" w:color="auto"/>
                                            <w:right w:val="none" w:sz="0" w:space="0" w:color="auto"/>
                                          </w:divBdr>
                                          <w:divsChild>
                                            <w:div w:id="1759401921">
                                              <w:marLeft w:val="0"/>
                                              <w:marRight w:val="0"/>
                                              <w:marTop w:val="0"/>
                                              <w:marBottom w:val="0"/>
                                              <w:divBdr>
                                                <w:top w:val="none" w:sz="0" w:space="0" w:color="auto"/>
                                                <w:left w:val="none" w:sz="0" w:space="0" w:color="auto"/>
                                                <w:bottom w:val="none" w:sz="0" w:space="0" w:color="auto"/>
                                                <w:right w:val="none" w:sz="0" w:space="0" w:color="auto"/>
                                              </w:divBdr>
                                            </w:div>
                                          </w:divsChild>
                                        </w:div>
                                        <w:div w:id="739327658">
                                          <w:marLeft w:val="0"/>
                                          <w:marRight w:val="-50"/>
                                          <w:marTop w:val="0"/>
                                          <w:marBottom w:val="0"/>
                                          <w:divBdr>
                                            <w:top w:val="none" w:sz="0" w:space="0" w:color="auto"/>
                                            <w:left w:val="none" w:sz="0" w:space="0" w:color="auto"/>
                                            <w:bottom w:val="none" w:sz="0" w:space="0" w:color="auto"/>
                                            <w:right w:val="none" w:sz="0" w:space="0" w:color="auto"/>
                                          </w:divBdr>
                                          <w:divsChild>
                                            <w:div w:id="695544746">
                                              <w:marLeft w:val="0"/>
                                              <w:marRight w:val="0"/>
                                              <w:marTop w:val="0"/>
                                              <w:marBottom w:val="0"/>
                                              <w:divBdr>
                                                <w:top w:val="none" w:sz="0" w:space="0" w:color="auto"/>
                                                <w:left w:val="none" w:sz="0" w:space="0" w:color="auto"/>
                                                <w:bottom w:val="none" w:sz="0" w:space="0" w:color="auto"/>
                                                <w:right w:val="none" w:sz="0" w:space="0" w:color="auto"/>
                                              </w:divBdr>
                                            </w:div>
                                          </w:divsChild>
                                        </w:div>
                                        <w:div w:id="752360857">
                                          <w:marLeft w:val="50"/>
                                          <w:marRight w:val="0"/>
                                          <w:marTop w:val="0"/>
                                          <w:marBottom w:val="0"/>
                                          <w:divBdr>
                                            <w:top w:val="none" w:sz="0" w:space="0" w:color="auto"/>
                                            <w:left w:val="none" w:sz="0" w:space="0" w:color="auto"/>
                                            <w:bottom w:val="none" w:sz="0" w:space="0" w:color="auto"/>
                                            <w:right w:val="none" w:sz="0" w:space="0" w:color="auto"/>
                                          </w:divBdr>
                                          <w:divsChild>
                                            <w:div w:id="1618564620">
                                              <w:marLeft w:val="72"/>
                                              <w:marRight w:val="0"/>
                                              <w:marTop w:val="0"/>
                                              <w:marBottom w:val="0"/>
                                              <w:divBdr>
                                                <w:top w:val="none" w:sz="0" w:space="0" w:color="auto"/>
                                                <w:left w:val="none" w:sz="0" w:space="0" w:color="auto"/>
                                                <w:bottom w:val="none" w:sz="0" w:space="0" w:color="auto"/>
                                                <w:right w:val="none" w:sz="0" w:space="0" w:color="auto"/>
                                              </w:divBdr>
                                            </w:div>
                                          </w:divsChild>
                                        </w:div>
                                        <w:div w:id="917253860">
                                          <w:marLeft w:val="50"/>
                                          <w:marRight w:val="0"/>
                                          <w:marTop w:val="0"/>
                                          <w:marBottom w:val="0"/>
                                          <w:divBdr>
                                            <w:top w:val="none" w:sz="0" w:space="0" w:color="auto"/>
                                            <w:left w:val="none" w:sz="0" w:space="0" w:color="auto"/>
                                            <w:bottom w:val="none" w:sz="0" w:space="0" w:color="auto"/>
                                            <w:right w:val="none" w:sz="0" w:space="0" w:color="auto"/>
                                          </w:divBdr>
                                          <w:divsChild>
                                            <w:div w:id="1223567424">
                                              <w:marLeft w:val="72"/>
                                              <w:marRight w:val="0"/>
                                              <w:marTop w:val="0"/>
                                              <w:marBottom w:val="0"/>
                                              <w:divBdr>
                                                <w:top w:val="none" w:sz="0" w:space="0" w:color="auto"/>
                                                <w:left w:val="none" w:sz="0" w:space="0" w:color="auto"/>
                                                <w:bottom w:val="none" w:sz="0" w:space="0" w:color="auto"/>
                                                <w:right w:val="none" w:sz="0" w:space="0" w:color="auto"/>
                                              </w:divBdr>
                                            </w:div>
                                          </w:divsChild>
                                        </w:div>
                                        <w:div w:id="924386957">
                                          <w:marLeft w:val="0"/>
                                          <w:marRight w:val="-50"/>
                                          <w:marTop w:val="0"/>
                                          <w:marBottom w:val="0"/>
                                          <w:divBdr>
                                            <w:top w:val="none" w:sz="0" w:space="0" w:color="auto"/>
                                            <w:left w:val="none" w:sz="0" w:space="0" w:color="auto"/>
                                            <w:bottom w:val="none" w:sz="0" w:space="0" w:color="auto"/>
                                            <w:right w:val="none" w:sz="0" w:space="0" w:color="auto"/>
                                          </w:divBdr>
                                          <w:divsChild>
                                            <w:div w:id="916667124">
                                              <w:marLeft w:val="0"/>
                                              <w:marRight w:val="0"/>
                                              <w:marTop w:val="0"/>
                                              <w:marBottom w:val="0"/>
                                              <w:divBdr>
                                                <w:top w:val="none" w:sz="0" w:space="0" w:color="auto"/>
                                                <w:left w:val="none" w:sz="0" w:space="0" w:color="auto"/>
                                                <w:bottom w:val="none" w:sz="0" w:space="0" w:color="auto"/>
                                                <w:right w:val="none" w:sz="0" w:space="0" w:color="auto"/>
                                              </w:divBdr>
                                            </w:div>
                                          </w:divsChild>
                                        </w:div>
                                        <w:div w:id="1026099589">
                                          <w:marLeft w:val="50"/>
                                          <w:marRight w:val="0"/>
                                          <w:marTop w:val="0"/>
                                          <w:marBottom w:val="0"/>
                                          <w:divBdr>
                                            <w:top w:val="none" w:sz="0" w:space="0" w:color="auto"/>
                                            <w:left w:val="none" w:sz="0" w:space="0" w:color="auto"/>
                                            <w:bottom w:val="none" w:sz="0" w:space="0" w:color="auto"/>
                                            <w:right w:val="none" w:sz="0" w:space="0" w:color="auto"/>
                                          </w:divBdr>
                                          <w:divsChild>
                                            <w:div w:id="1622344252">
                                              <w:marLeft w:val="72"/>
                                              <w:marRight w:val="0"/>
                                              <w:marTop w:val="0"/>
                                              <w:marBottom w:val="0"/>
                                              <w:divBdr>
                                                <w:top w:val="none" w:sz="0" w:space="0" w:color="auto"/>
                                                <w:left w:val="none" w:sz="0" w:space="0" w:color="auto"/>
                                                <w:bottom w:val="none" w:sz="0" w:space="0" w:color="auto"/>
                                                <w:right w:val="none" w:sz="0" w:space="0" w:color="auto"/>
                                              </w:divBdr>
                                            </w:div>
                                          </w:divsChild>
                                        </w:div>
                                        <w:div w:id="1042899262">
                                          <w:marLeft w:val="50"/>
                                          <w:marRight w:val="0"/>
                                          <w:marTop w:val="0"/>
                                          <w:marBottom w:val="0"/>
                                          <w:divBdr>
                                            <w:top w:val="none" w:sz="0" w:space="0" w:color="auto"/>
                                            <w:left w:val="none" w:sz="0" w:space="0" w:color="auto"/>
                                            <w:bottom w:val="none" w:sz="0" w:space="0" w:color="auto"/>
                                            <w:right w:val="none" w:sz="0" w:space="0" w:color="auto"/>
                                          </w:divBdr>
                                          <w:divsChild>
                                            <w:div w:id="402223277">
                                              <w:marLeft w:val="72"/>
                                              <w:marRight w:val="0"/>
                                              <w:marTop w:val="0"/>
                                              <w:marBottom w:val="0"/>
                                              <w:divBdr>
                                                <w:top w:val="none" w:sz="0" w:space="0" w:color="auto"/>
                                                <w:left w:val="none" w:sz="0" w:space="0" w:color="auto"/>
                                                <w:bottom w:val="none" w:sz="0" w:space="0" w:color="auto"/>
                                                <w:right w:val="none" w:sz="0" w:space="0" w:color="auto"/>
                                              </w:divBdr>
                                            </w:div>
                                          </w:divsChild>
                                        </w:div>
                                        <w:div w:id="1110928860">
                                          <w:marLeft w:val="0"/>
                                          <w:marRight w:val="-50"/>
                                          <w:marTop w:val="0"/>
                                          <w:marBottom w:val="0"/>
                                          <w:divBdr>
                                            <w:top w:val="none" w:sz="0" w:space="0" w:color="auto"/>
                                            <w:left w:val="none" w:sz="0" w:space="0" w:color="auto"/>
                                            <w:bottom w:val="none" w:sz="0" w:space="0" w:color="auto"/>
                                            <w:right w:val="none" w:sz="0" w:space="0" w:color="auto"/>
                                          </w:divBdr>
                                          <w:divsChild>
                                            <w:div w:id="944768926">
                                              <w:marLeft w:val="0"/>
                                              <w:marRight w:val="0"/>
                                              <w:marTop w:val="0"/>
                                              <w:marBottom w:val="0"/>
                                              <w:divBdr>
                                                <w:top w:val="none" w:sz="0" w:space="0" w:color="auto"/>
                                                <w:left w:val="none" w:sz="0" w:space="0" w:color="auto"/>
                                                <w:bottom w:val="none" w:sz="0" w:space="0" w:color="auto"/>
                                                <w:right w:val="none" w:sz="0" w:space="0" w:color="auto"/>
                                              </w:divBdr>
                                            </w:div>
                                          </w:divsChild>
                                        </w:div>
                                        <w:div w:id="1208223046">
                                          <w:marLeft w:val="0"/>
                                          <w:marRight w:val="-50"/>
                                          <w:marTop w:val="0"/>
                                          <w:marBottom w:val="0"/>
                                          <w:divBdr>
                                            <w:top w:val="none" w:sz="0" w:space="0" w:color="auto"/>
                                            <w:left w:val="none" w:sz="0" w:space="0" w:color="auto"/>
                                            <w:bottom w:val="none" w:sz="0" w:space="0" w:color="auto"/>
                                            <w:right w:val="none" w:sz="0" w:space="0" w:color="auto"/>
                                          </w:divBdr>
                                          <w:divsChild>
                                            <w:div w:id="831062048">
                                              <w:marLeft w:val="0"/>
                                              <w:marRight w:val="0"/>
                                              <w:marTop w:val="0"/>
                                              <w:marBottom w:val="0"/>
                                              <w:divBdr>
                                                <w:top w:val="none" w:sz="0" w:space="0" w:color="auto"/>
                                                <w:left w:val="none" w:sz="0" w:space="0" w:color="auto"/>
                                                <w:bottom w:val="none" w:sz="0" w:space="0" w:color="auto"/>
                                                <w:right w:val="none" w:sz="0" w:space="0" w:color="auto"/>
                                              </w:divBdr>
                                            </w:div>
                                          </w:divsChild>
                                        </w:div>
                                        <w:div w:id="1332295592">
                                          <w:marLeft w:val="50"/>
                                          <w:marRight w:val="0"/>
                                          <w:marTop w:val="0"/>
                                          <w:marBottom w:val="0"/>
                                          <w:divBdr>
                                            <w:top w:val="none" w:sz="0" w:space="0" w:color="auto"/>
                                            <w:left w:val="none" w:sz="0" w:space="0" w:color="auto"/>
                                            <w:bottom w:val="none" w:sz="0" w:space="0" w:color="auto"/>
                                            <w:right w:val="none" w:sz="0" w:space="0" w:color="auto"/>
                                          </w:divBdr>
                                          <w:divsChild>
                                            <w:div w:id="46612043">
                                              <w:marLeft w:val="72"/>
                                              <w:marRight w:val="0"/>
                                              <w:marTop w:val="0"/>
                                              <w:marBottom w:val="0"/>
                                              <w:divBdr>
                                                <w:top w:val="none" w:sz="0" w:space="0" w:color="auto"/>
                                                <w:left w:val="none" w:sz="0" w:space="0" w:color="auto"/>
                                                <w:bottom w:val="none" w:sz="0" w:space="0" w:color="auto"/>
                                                <w:right w:val="none" w:sz="0" w:space="0" w:color="auto"/>
                                              </w:divBdr>
                                            </w:div>
                                          </w:divsChild>
                                        </w:div>
                                        <w:div w:id="1375618970">
                                          <w:marLeft w:val="0"/>
                                          <w:marRight w:val="-50"/>
                                          <w:marTop w:val="0"/>
                                          <w:marBottom w:val="0"/>
                                          <w:divBdr>
                                            <w:top w:val="none" w:sz="0" w:space="0" w:color="auto"/>
                                            <w:left w:val="none" w:sz="0" w:space="0" w:color="auto"/>
                                            <w:bottom w:val="none" w:sz="0" w:space="0" w:color="auto"/>
                                            <w:right w:val="none" w:sz="0" w:space="0" w:color="auto"/>
                                          </w:divBdr>
                                          <w:divsChild>
                                            <w:div w:id="1988587550">
                                              <w:marLeft w:val="0"/>
                                              <w:marRight w:val="0"/>
                                              <w:marTop w:val="0"/>
                                              <w:marBottom w:val="0"/>
                                              <w:divBdr>
                                                <w:top w:val="none" w:sz="0" w:space="0" w:color="auto"/>
                                                <w:left w:val="none" w:sz="0" w:space="0" w:color="auto"/>
                                                <w:bottom w:val="none" w:sz="0" w:space="0" w:color="auto"/>
                                                <w:right w:val="none" w:sz="0" w:space="0" w:color="auto"/>
                                              </w:divBdr>
                                            </w:div>
                                          </w:divsChild>
                                        </w:div>
                                        <w:div w:id="1381899388">
                                          <w:marLeft w:val="0"/>
                                          <w:marRight w:val="0"/>
                                          <w:marTop w:val="0"/>
                                          <w:marBottom w:val="0"/>
                                          <w:divBdr>
                                            <w:top w:val="none" w:sz="0" w:space="0" w:color="auto"/>
                                            <w:left w:val="none" w:sz="0" w:space="0" w:color="auto"/>
                                            <w:bottom w:val="none" w:sz="0" w:space="0" w:color="auto"/>
                                            <w:right w:val="none" w:sz="0" w:space="0" w:color="auto"/>
                                          </w:divBdr>
                                        </w:div>
                                        <w:div w:id="1398236954">
                                          <w:marLeft w:val="50"/>
                                          <w:marRight w:val="0"/>
                                          <w:marTop w:val="0"/>
                                          <w:marBottom w:val="0"/>
                                          <w:divBdr>
                                            <w:top w:val="none" w:sz="0" w:space="0" w:color="auto"/>
                                            <w:left w:val="none" w:sz="0" w:space="0" w:color="auto"/>
                                            <w:bottom w:val="none" w:sz="0" w:space="0" w:color="auto"/>
                                            <w:right w:val="none" w:sz="0" w:space="0" w:color="auto"/>
                                          </w:divBdr>
                                          <w:divsChild>
                                            <w:div w:id="1809008333">
                                              <w:marLeft w:val="72"/>
                                              <w:marRight w:val="0"/>
                                              <w:marTop w:val="0"/>
                                              <w:marBottom w:val="0"/>
                                              <w:divBdr>
                                                <w:top w:val="none" w:sz="0" w:space="0" w:color="auto"/>
                                                <w:left w:val="none" w:sz="0" w:space="0" w:color="auto"/>
                                                <w:bottom w:val="none" w:sz="0" w:space="0" w:color="auto"/>
                                                <w:right w:val="none" w:sz="0" w:space="0" w:color="auto"/>
                                              </w:divBdr>
                                            </w:div>
                                          </w:divsChild>
                                        </w:div>
                                        <w:div w:id="1421678800">
                                          <w:marLeft w:val="0"/>
                                          <w:marRight w:val="-50"/>
                                          <w:marTop w:val="0"/>
                                          <w:marBottom w:val="0"/>
                                          <w:divBdr>
                                            <w:top w:val="none" w:sz="0" w:space="0" w:color="auto"/>
                                            <w:left w:val="none" w:sz="0" w:space="0" w:color="auto"/>
                                            <w:bottom w:val="none" w:sz="0" w:space="0" w:color="auto"/>
                                            <w:right w:val="none" w:sz="0" w:space="0" w:color="auto"/>
                                          </w:divBdr>
                                          <w:divsChild>
                                            <w:div w:id="239683284">
                                              <w:marLeft w:val="0"/>
                                              <w:marRight w:val="0"/>
                                              <w:marTop w:val="0"/>
                                              <w:marBottom w:val="0"/>
                                              <w:divBdr>
                                                <w:top w:val="none" w:sz="0" w:space="0" w:color="auto"/>
                                                <w:left w:val="none" w:sz="0" w:space="0" w:color="auto"/>
                                                <w:bottom w:val="none" w:sz="0" w:space="0" w:color="auto"/>
                                                <w:right w:val="none" w:sz="0" w:space="0" w:color="auto"/>
                                              </w:divBdr>
                                            </w:div>
                                          </w:divsChild>
                                        </w:div>
                                        <w:div w:id="1457214060">
                                          <w:marLeft w:val="0"/>
                                          <w:marRight w:val="-50"/>
                                          <w:marTop w:val="0"/>
                                          <w:marBottom w:val="0"/>
                                          <w:divBdr>
                                            <w:top w:val="none" w:sz="0" w:space="0" w:color="auto"/>
                                            <w:left w:val="none" w:sz="0" w:space="0" w:color="auto"/>
                                            <w:bottom w:val="none" w:sz="0" w:space="0" w:color="auto"/>
                                            <w:right w:val="none" w:sz="0" w:space="0" w:color="auto"/>
                                          </w:divBdr>
                                          <w:divsChild>
                                            <w:div w:id="2032100755">
                                              <w:marLeft w:val="0"/>
                                              <w:marRight w:val="0"/>
                                              <w:marTop w:val="0"/>
                                              <w:marBottom w:val="0"/>
                                              <w:divBdr>
                                                <w:top w:val="none" w:sz="0" w:space="0" w:color="auto"/>
                                                <w:left w:val="none" w:sz="0" w:space="0" w:color="auto"/>
                                                <w:bottom w:val="none" w:sz="0" w:space="0" w:color="auto"/>
                                                <w:right w:val="none" w:sz="0" w:space="0" w:color="auto"/>
                                              </w:divBdr>
                                            </w:div>
                                          </w:divsChild>
                                        </w:div>
                                        <w:div w:id="1476098670">
                                          <w:marLeft w:val="50"/>
                                          <w:marRight w:val="0"/>
                                          <w:marTop w:val="0"/>
                                          <w:marBottom w:val="0"/>
                                          <w:divBdr>
                                            <w:top w:val="none" w:sz="0" w:space="0" w:color="auto"/>
                                            <w:left w:val="none" w:sz="0" w:space="0" w:color="auto"/>
                                            <w:bottom w:val="none" w:sz="0" w:space="0" w:color="auto"/>
                                            <w:right w:val="none" w:sz="0" w:space="0" w:color="auto"/>
                                          </w:divBdr>
                                          <w:divsChild>
                                            <w:div w:id="488205468">
                                              <w:marLeft w:val="72"/>
                                              <w:marRight w:val="0"/>
                                              <w:marTop w:val="0"/>
                                              <w:marBottom w:val="0"/>
                                              <w:divBdr>
                                                <w:top w:val="none" w:sz="0" w:space="0" w:color="auto"/>
                                                <w:left w:val="none" w:sz="0" w:space="0" w:color="auto"/>
                                                <w:bottom w:val="none" w:sz="0" w:space="0" w:color="auto"/>
                                                <w:right w:val="none" w:sz="0" w:space="0" w:color="auto"/>
                                              </w:divBdr>
                                            </w:div>
                                          </w:divsChild>
                                        </w:div>
                                        <w:div w:id="1490051099">
                                          <w:marLeft w:val="50"/>
                                          <w:marRight w:val="0"/>
                                          <w:marTop w:val="0"/>
                                          <w:marBottom w:val="0"/>
                                          <w:divBdr>
                                            <w:top w:val="none" w:sz="0" w:space="0" w:color="auto"/>
                                            <w:left w:val="none" w:sz="0" w:space="0" w:color="auto"/>
                                            <w:bottom w:val="none" w:sz="0" w:space="0" w:color="auto"/>
                                            <w:right w:val="none" w:sz="0" w:space="0" w:color="auto"/>
                                          </w:divBdr>
                                          <w:divsChild>
                                            <w:div w:id="968247670">
                                              <w:marLeft w:val="72"/>
                                              <w:marRight w:val="0"/>
                                              <w:marTop w:val="0"/>
                                              <w:marBottom w:val="0"/>
                                              <w:divBdr>
                                                <w:top w:val="none" w:sz="0" w:space="0" w:color="auto"/>
                                                <w:left w:val="none" w:sz="0" w:space="0" w:color="auto"/>
                                                <w:bottom w:val="none" w:sz="0" w:space="0" w:color="auto"/>
                                                <w:right w:val="none" w:sz="0" w:space="0" w:color="auto"/>
                                              </w:divBdr>
                                            </w:div>
                                          </w:divsChild>
                                        </w:div>
                                        <w:div w:id="1541479259">
                                          <w:marLeft w:val="0"/>
                                          <w:marRight w:val="-50"/>
                                          <w:marTop w:val="0"/>
                                          <w:marBottom w:val="0"/>
                                          <w:divBdr>
                                            <w:top w:val="none" w:sz="0" w:space="0" w:color="auto"/>
                                            <w:left w:val="none" w:sz="0" w:space="0" w:color="auto"/>
                                            <w:bottom w:val="none" w:sz="0" w:space="0" w:color="auto"/>
                                            <w:right w:val="none" w:sz="0" w:space="0" w:color="auto"/>
                                          </w:divBdr>
                                          <w:divsChild>
                                            <w:div w:id="459300950">
                                              <w:marLeft w:val="0"/>
                                              <w:marRight w:val="0"/>
                                              <w:marTop w:val="0"/>
                                              <w:marBottom w:val="0"/>
                                              <w:divBdr>
                                                <w:top w:val="none" w:sz="0" w:space="0" w:color="auto"/>
                                                <w:left w:val="none" w:sz="0" w:space="0" w:color="auto"/>
                                                <w:bottom w:val="none" w:sz="0" w:space="0" w:color="auto"/>
                                                <w:right w:val="none" w:sz="0" w:space="0" w:color="auto"/>
                                              </w:divBdr>
                                            </w:div>
                                          </w:divsChild>
                                        </w:div>
                                        <w:div w:id="1545092860">
                                          <w:marLeft w:val="0"/>
                                          <w:marRight w:val="-50"/>
                                          <w:marTop w:val="0"/>
                                          <w:marBottom w:val="0"/>
                                          <w:divBdr>
                                            <w:top w:val="none" w:sz="0" w:space="0" w:color="auto"/>
                                            <w:left w:val="none" w:sz="0" w:space="0" w:color="auto"/>
                                            <w:bottom w:val="none" w:sz="0" w:space="0" w:color="auto"/>
                                            <w:right w:val="none" w:sz="0" w:space="0" w:color="auto"/>
                                          </w:divBdr>
                                          <w:divsChild>
                                            <w:div w:id="892741283">
                                              <w:marLeft w:val="0"/>
                                              <w:marRight w:val="0"/>
                                              <w:marTop w:val="0"/>
                                              <w:marBottom w:val="0"/>
                                              <w:divBdr>
                                                <w:top w:val="none" w:sz="0" w:space="0" w:color="auto"/>
                                                <w:left w:val="none" w:sz="0" w:space="0" w:color="auto"/>
                                                <w:bottom w:val="none" w:sz="0" w:space="0" w:color="auto"/>
                                                <w:right w:val="none" w:sz="0" w:space="0" w:color="auto"/>
                                              </w:divBdr>
                                            </w:div>
                                          </w:divsChild>
                                        </w:div>
                                        <w:div w:id="1618756929">
                                          <w:marLeft w:val="50"/>
                                          <w:marRight w:val="0"/>
                                          <w:marTop w:val="0"/>
                                          <w:marBottom w:val="0"/>
                                          <w:divBdr>
                                            <w:top w:val="none" w:sz="0" w:space="0" w:color="auto"/>
                                            <w:left w:val="none" w:sz="0" w:space="0" w:color="auto"/>
                                            <w:bottom w:val="none" w:sz="0" w:space="0" w:color="auto"/>
                                            <w:right w:val="none" w:sz="0" w:space="0" w:color="auto"/>
                                          </w:divBdr>
                                          <w:divsChild>
                                            <w:div w:id="1177617574">
                                              <w:marLeft w:val="72"/>
                                              <w:marRight w:val="0"/>
                                              <w:marTop w:val="0"/>
                                              <w:marBottom w:val="0"/>
                                              <w:divBdr>
                                                <w:top w:val="none" w:sz="0" w:space="0" w:color="auto"/>
                                                <w:left w:val="none" w:sz="0" w:space="0" w:color="auto"/>
                                                <w:bottom w:val="none" w:sz="0" w:space="0" w:color="auto"/>
                                                <w:right w:val="none" w:sz="0" w:space="0" w:color="auto"/>
                                              </w:divBdr>
                                            </w:div>
                                          </w:divsChild>
                                        </w:div>
                                        <w:div w:id="1619950192">
                                          <w:marLeft w:val="0"/>
                                          <w:marRight w:val="-50"/>
                                          <w:marTop w:val="0"/>
                                          <w:marBottom w:val="0"/>
                                          <w:divBdr>
                                            <w:top w:val="none" w:sz="0" w:space="0" w:color="auto"/>
                                            <w:left w:val="none" w:sz="0" w:space="0" w:color="auto"/>
                                            <w:bottom w:val="none" w:sz="0" w:space="0" w:color="auto"/>
                                            <w:right w:val="none" w:sz="0" w:space="0" w:color="auto"/>
                                          </w:divBdr>
                                          <w:divsChild>
                                            <w:div w:id="1858931025">
                                              <w:marLeft w:val="0"/>
                                              <w:marRight w:val="0"/>
                                              <w:marTop w:val="0"/>
                                              <w:marBottom w:val="0"/>
                                              <w:divBdr>
                                                <w:top w:val="none" w:sz="0" w:space="0" w:color="auto"/>
                                                <w:left w:val="none" w:sz="0" w:space="0" w:color="auto"/>
                                                <w:bottom w:val="none" w:sz="0" w:space="0" w:color="auto"/>
                                                <w:right w:val="none" w:sz="0" w:space="0" w:color="auto"/>
                                              </w:divBdr>
                                            </w:div>
                                          </w:divsChild>
                                        </w:div>
                                        <w:div w:id="1625889317">
                                          <w:marLeft w:val="0"/>
                                          <w:marRight w:val="-50"/>
                                          <w:marTop w:val="0"/>
                                          <w:marBottom w:val="0"/>
                                          <w:divBdr>
                                            <w:top w:val="none" w:sz="0" w:space="0" w:color="auto"/>
                                            <w:left w:val="none" w:sz="0" w:space="0" w:color="auto"/>
                                            <w:bottom w:val="none" w:sz="0" w:space="0" w:color="auto"/>
                                            <w:right w:val="none" w:sz="0" w:space="0" w:color="auto"/>
                                          </w:divBdr>
                                          <w:divsChild>
                                            <w:div w:id="1056126155">
                                              <w:marLeft w:val="0"/>
                                              <w:marRight w:val="0"/>
                                              <w:marTop w:val="0"/>
                                              <w:marBottom w:val="0"/>
                                              <w:divBdr>
                                                <w:top w:val="none" w:sz="0" w:space="0" w:color="auto"/>
                                                <w:left w:val="none" w:sz="0" w:space="0" w:color="auto"/>
                                                <w:bottom w:val="none" w:sz="0" w:space="0" w:color="auto"/>
                                                <w:right w:val="none" w:sz="0" w:space="0" w:color="auto"/>
                                              </w:divBdr>
                                            </w:div>
                                          </w:divsChild>
                                        </w:div>
                                        <w:div w:id="1780681302">
                                          <w:marLeft w:val="0"/>
                                          <w:marRight w:val="-50"/>
                                          <w:marTop w:val="0"/>
                                          <w:marBottom w:val="0"/>
                                          <w:divBdr>
                                            <w:top w:val="none" w:sz="0" w:space="0" w:color="auto"/>
                                            <w:left w:val="none" w:sz="0" w:space="0" w:color="auto"/>
                                            <w:bottom w:val="none" w:sz="0" w:space="0" w:color="auto"/>
                                            <w:right w:val="none" w:sz="0" w:space="0" w:color="auto"/>
                                          </w:divBdr>
                                          <w:divsChild>
                                            <w:div w:id="6714893">
                                              <w:marLeft w:val="0"/>
                                              <w:marRight w:val="0"/>
                                              <w:marTop w:val="0"/>
                                              <w:marBottom w:val="0"/>
                                              <w:divBdr>
                                                <w:top w:val="none" w:sz="0" w:space="0" w:color="auto"/>
                                                <w:left w:val="none" w:sz="0" w:space="0" w:color="auto"/>
                                                <w:bottom w:val="none" w:sz="0" w:space="0" w:color="auto"/>
                                                <w:right w:val="none" w:sz="0" w:space="0" w:color="auto"/>
                                              </w:divBdr>
                                            </w:div>
                                          </w:divsChild>
                                        </w:div>
                                        <w:div w:id="1832333548">
                                          <w:marLeft w:val="0"/>
                                          <w:marRight w:val="-50"/>
                                          <w:marTop w:val="0"/>
                                          <w:marBottom w:val="0"/>
                                          <w:divBdr>
                                            <w:top w:val="none" w:sz="0" w:space="0" w:color="auto"/>
                                            <w:left w:val="none" w:sz="0" w:space="0" w:color="auto"/>
                                            <w:bottom w:val="none" w:sz="0" w:space="0" w:color="auto"/>
                                            <w:right w:val="none" w:sz="0" w:space="0" w:color="auto"/>
                                          </w:divBdr>
                                          <w:divsChild>
                                            <w:div w:id="148712594">
                                              <w:marLeft w:val="0"/>
                                              <w:marRight w:val="0"/>
                                              <w:marTop w:val="0"/>
                                              <w:marBottom w:val="0"/>
                                              <w:divBdr>
                                                <w:top w:val="none" w:sz="0" w:space="0" w:color="auto"/>
                                                <w:left w:val="none" w:sz="0" w:space="0" w:color="auto"/>
                                                <w:bottom w:val="none" w:sz="0" w:space="0" w:color="auto"/>
                                                <w:right w:val="none" w:sz="0" w:space="0" w:color="auto"/>
                                              </w:divBdr>
                                            </w:div>
                                          </w:divsChild>
                                        </w:div>
                                        <w:div w:id="1874150870">
                                          <w:marLeft w:val="0"/>
                                          <w:marRight w:val="-50"/>
                                          <w:marTop w:val="0"/>
                                          <w:marBottom w:val="0"/>
                                          <w:divBdr>
                                            <w:top w:val="none" w:sz="0" w:space="0" w:color="auto"/>
                                            <w:left w:val="none" w:sz="0" w:space="0" w:color="auto"/>
                                            <w:bottom w:val="none" w:sz="0" w:space="0" w:color="auto"/>
                                            <w:right w:val="none" w:sz="0" w:space="0" w:color="auto"/>
                                          </w:divBdr>
                                          <w:divsChild>
                                            <w:div w:id="1596937832">
                                              <w:marLeft w:val="0"/>
                                              <w:marRight w:val="0"/>
                                              <w:marTop w:val="0"/>
                                              <w:marBottom w:val="0"/>
                                              <w:divBdr>
                                                <w:top w:val="none" w:sz="0" w:space="0" w:color="auto"/>
                                                <w:left w:val="none" w:sz="0" w:space="0" w:color="auto"/>
                                                <w:bottom w:val="none" w:sz="0" w:space="0" w:color="auto"/>
                                                <w:right w:val="none" w:sz="0" w:space="0" w:color="auto"/>
                                              </w:divBdr>
                                            </w:div>
                                          </w:divsChild>
                                        </w:div>
                                        <w:div w:id="1913463155">
                                          <w:marLeft w:val="50"/>
                                          <w:marRight w:val="0"/>
                                          <w:marTop w:val="0"/>
                                          <w:marBottom w:val="0"/>
                                          <w:divBdr>
                                            <w:top w:val="none" w:sz="0" w:space="0" w:color="auto"/>
                                            <w:left w:val="none" w:sz="0" w:space="0" w:color="auto"/>
                                            <w:bottom w:val="none" w:sz="0" w:space="0" w:color="auto"/>
                                            <w:right w:val="none" w:sz="0" w:space="0" w:color="auto"/>
                                          </w:divBdr>
                                          <w:divsChild>
                                            <w:div w:id="1949510462">
                                              <w:marLeft w:val="72"/>
                                              <w:marRight w:val="0"/>
                                              <w:marTop w:val="0"/>
                                              <w:marBottom w:val="0"/>
                                              <w:divBdr>
                                                <w:top w:val="none" w:sz="0" w:space="0" w:color="auto"/>
                                                <w:left w:val="none" w:sz="0" w:space="0" w:color="auto"/>
                                                <w:bottom w:val="none" w:sz="0" w:space="0" w:color="auto"/>
                                                <w:right w:val="none" w:sz="0" w:space="0" w:color="auto"/>
                                              </w:divBdr>
                                            </w:div>
                                          </w:divsChild>
                                        </w:div>
                                        <w:div w:id="1931310753">
                                          <w:marLeft w:val="0"/>
                                          <w:marRight w:val="-50"/>
                                          <w:marTop w:val="0"/>
                                          <w:marBottom w:val="0"/>
                                          <w:divBdr>
                                            <w:top w:val="none" w:sz="0" w:space="0" w:color="auto"/>
                                            <w:left w:val="none" w:sz="0" w:space="0" w:color="auto"/>
                                            <w:bottom w:val="none" w:sz="0" w:space="0" w:color="auto"/>
                                            <w:right w:val="none" w:sz="0" w:space="0" w:color="auto"/>
                                          </w:divBdr>
                                          <w:divsChild>
                                            <w:div w:id="48497240">
                                              <w:marLeft w:val="0"/>
                                              <w:marRight w:val="0"/>
                                              <w:marTop w:val="0"/>
                                              <w:marBottom w:val="0"/>
                                              <w:divBdr>
                                                <w:top w:val="none" w:sz="0" w:space="0" w:color="auto"/>
                                                <w:left w:val="none" w:sz="0" w:space="0" w:color="auto"/>
                                                <w:bottom w:val="none" w:sz="0" w:space="0" w:color="auto"/>
                                                <w:right w:val="none" w:sz="0" w:space="0" w:color="auto"/>
                                              </w:divBdr>
                                            </w:div>
                                          </w:divsChild>
                                        </w:div>
                                        <w:div w:id="1947929705">
                                          <w:marLeft w:val="50"/>
                                          <w:marRight w:val="0"/>
                                          <w:marTop w:val="0"/>
                                          <w:marBottom w:val="0"/>
                                          <w:divBdr>
                                            <w:top w:val="none" w:sz="0" w:space="0" w:color="auto"/>
                                            <w:left w:val="none" w:sz="0" w:space="0" w:color="auto"/>
                                            <w:bottom w:val="none" w:sz="0" w:space="0" w:color="auto"/>
                                            <w:right w:val="none" w:sz="0" w:space="0" w:color="auto"/>
                                          </w:divBdr>
                                          <w:divsChild>
                                            <w:div w:id="3364626">
                                              <w:marLeft w:val="72"/>
                                              <w:marRight w:val="0"/>
                                              <w:marTop w:val="0"/>
                                              <w:marBottom w:val="0"/>
                                              <w:divBdr>
                                                <w:top w:val="none" w:sz="0" w:space="0" w:color="auto"/>
                                                <w:left w:val="none" w:sz="0" w:space="0" w:color="auto"/>
                                                <w:bottom w:val="none" w:sz="0" w:space="0" w:color="auto"/>
                                                <w:right w:val="none" w:sz="0" w:space="0" w:color="auto"/>
                                              </w:divBdr>
                                            </w:div>
                                          </w:divsChild>
                                        </w:div>
                                        <w:div w:id="1954053131">
                                          <w:marLeft w:val="0"/>
                                          <w:marRight w:val="0"/>
                                          <w:marTop w:val="0"/>
                                          <w:marBottom w:val="0"/>
                                          <w:divBdr>
                                            <w:top w:val="none" w:sz="0" w:space="0" w:color="auto"/>
                                            <w:left w:val="none" w:sz="0" w:space="0" w:color="auto"/>
                                            <w:bottom w:val="none" w:sz="0" w:space="0" w:color="auto"/>
                                            <w:right w:val="none" w:sz="0" w:space="0" w:color="auto"/>
                                          </w:divBdr>
                                        </w:div>
                                        <w:div w:id="1992446888">
                                          <w:marLeft w:val="0"/>
                                          <w:marRight w:val="-50"/>
                                          <w:marTop w:val="0"/>
                                          <w:marBottom w:val="0"/>
                                          <w:divBdr>
                                            <w:top w:val="none" w:sz="0" w:space="0" w:color="auto"/>
                                            <w:left w:val="none" w:sz="0" w:space="0" w:color="auto"/>
                                            <w:bottom w:val="none" w:sz="0" w:space="0" w:color="auto"/>
                                            <w:right w:val="none" w:sz="0" w:space="0" w:color="auto"/>
                                          </w:divBdr>
                                          <w:divsChild>
                                            <w:div w:id="769273752">
                                              <w:marLeft w:val="0"/>
                                              <w:marRight w:val="0"/>
                                              <w:marTop w:val="0"/>
                                              <w:marBottom w:val="0"/>
                                              <w:divBdr>
                                                <w:top w:val="none" w:sz="0" w:space="0" w:color="auto"/>
                                                <w:left w:val="none" w:sz="0" w:space="0" w:color="auto"/>
                                                <w:bottom w:val="none" w:sz="0" w:space="0" w:color="auto"/>
                                                <w:right w:val="none" w:sz="0" w:space="0" w:color="auto"/>
                                              </w:divBdr>
                                            </w:div>
                                          </w:divsChild>
                                        </w:div>
                                        <w:div w:id="1993679607">
                                          <w:marLeft w:val="50"/>
                                          <w:marRight w:val="0"/>
                                          <w:marTop w:val="0"/>
                                          <w:marBottom w:val="0"/>
                                          <w:divBdr>
                                            <w:top w:val="none" w:sz="0" w:space="0" w:color="auto"/>
                                            <w:left w:val="none" w:sz="0" w:space="0" w:color="auto"/>
                                            <w:bottom w:val="none" w:sz="0" w:space="0" w:color="auto"/>
                                            <w:right w:val="none" w:sz="0" w:space="0" w:color="auto"/>
                                          </w:divBdr>
                                          <w:divsChild>
                                            <w:div w:id="447622310">
                                              <w:marLeft w:val="72"/>
                                              <w:marRight w:val="0"/>
                                              <w:marTop w:val="0"/>
                                              <w:marBottom w:val="0"/>
                                              <w:divBdr>
                                                <w:top w:val="none" w:sz="0" w:space="0" w:color="auto"/>
                                                <w:left w:val="none" w:sz="0" w:space="0" w:color="auto"/>
                                                <w:bottom w:val="none" w:sz="0" w:space="0" w:color="auto"/>
                                                <w:right w:val="none" w:sz="0" w:space="0" w:color="auto"/>
                                              </w:divBdr>
                                            </w:div>
                                          </w:divsChild>
                                        </w:div>
                                        <w:div w:id="2018116991">
                                          <w:marLeft w:val="0"/>
                                          <w:marRight w:val="-50"/>
                                          <w:marTop w:val="0"/>
                                          <w:marBottom w:val="0"/>
                                          <w:divBdr>
                                            <w:top w:val="none" w:sz="0" w:space="0" w:color="auto"/>
                                            <w:left w:val="none" w:sz="0" w:space="0" w:color="auto"/>
                                            <w:bottom w:val="none" w:sz="0" w:space="0" w:color="auto"/>
                                            <w:right w:val="none" w:sz="0" w:space="0" w:color="auto"/>
                                          </w:divBdr>
                                          <w:divsChild>
                                            <w:div w:id="118602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131360">
      <w:bodyDiv w:val="1"/>
      <w:marLeft w:val="0"/>
      <w:marRight w:val="0"/>
      <w:marTop w:val="0"/>
      <w:marBottom w:val="0"/>
      <w:divBdr>
        <w:top w:val="none" w:sz="0" w:space="0" w:color="auto"/>
        <w:left w:val="none" w:sz="0" w:space="0" w:color="auto"/>
        <w:bottom w:val="none" w:sz="0" w:space="0" w:color="auto"/>
        <w:right w:val="none" w:sz="0" w:space="0" w:color="auto"/>
      </w:divBdr>
      <w:divsChild>
        <w:div w:id="1636330863">
          <w:marLeft w:val="0"/>
          <w:marRight w:val="0"/>
          <w:marTop w:val="0"/>
          <w:marBottom w:val="0"/>
          <w:divBdr>
            <w:top w:val="none" w:sz="0" w:space="0" w:color="auto"/>
            <w:left w:val="none" w:sz="0" w:space="0" w:color="auto"/>
            <w:bottom w:val="none" w:sz="0" w:space="0" w:color="auto"/>
            <w:right w:val="none" w:sz="0" w:space="0" w:color="auto"/>
          </w:divBdr>
        </w:div>
      </w:divsChild>
    </w:div>
    <w:div w:id="1755860227">
      <w:bodyDiv w:val="1"/>
      <w:marLeft w:val="0"/>
      <w:marRight w:val="0"/>
      <w:marTop w:val="0"/>
      <w:marBottom w:val="0"/>
      <w:divBdr>
        <w:top w:val="none" w:sz="0" w:space="0" w:color="auto"/>
        <w:left w:val="none" w:sz="0" w:space="0" w:color="auto"/>
        <w:bottom w:val="none" w:sz="0" w:space="0" w:color="auto"/>
        <w:right w:val="none" w:sz="0" w:space="0" w:color="auto"/>
      </w:divBdr>
      <w:divsChild>
        <w:div w:id="379331769">
          <w:marLeft w:val="0"/>
          <w:marRight w:val="0"/>
          <w:marTop w:val="0"/>
          <w:marBottom w:val="0"/>
          <w:divBdr>
            <w:top w:val="none" w:sz="0" w:space="0" w:color="auto"/>
            <w:left w:val="none" w:sz="0" w:space="0" w:color="auto"/>
            <w:bottom w:val="none" w:sz="0" w:space="0" w:color="auto"/>
            <w:right w:val="none" w:sz="0" w:space="0" w:color="auto"/>
          </w:divBdr>
          <w:divsChild>
            <w:div w:id="1209882374">
              <w:marLeft w:val="0"/>
              <w:marRight w:val="0"/>
              <w:marTop w:val="0"/>
              <w:marBottom w:val="0"/>
              <w:divBdr>
                <w:top w:val="none" w:sz="0" w:space="0" w:color="auto"/>
                <w:left w:val="none" w:sz="0" w:space="0" w:color="auto"/>
                <w:bottom w:val="none" w:sz="0" w:space="0" w:color="auto"/>
                <w:right w:val="none" w:sz="0" w:space="0" w:color="auto"/>
              </w:divBdr>
              <w:divsChild>
                <w:div w:id="1466315995">
                  <w:marLeft w:val="0"/>
                  <w:marRight w:val="0"/>
                  <w:marTop w:val="0"/>
                  <w:marBottom w:val="0"/>
                  <w:divBdr>
                    <w:top w:val="none" w:sz="0" w:space="0" w:color="auto"/>
                    <w:left w:val="none" w:sz="0" w:space="0" w:color="auto"/>
                    <w:bottom w:val="none" w:sz="0" w:space="0" w:color="auto"/>
                    <w:right w:val="none" w:sz="0" w:space="0" w:color="auto"/>
                  </w:divBdr>
                  <w:divsChild>
                    <w:div w:id="1336834779">
                      <w:marLeft w:val="0"/>
                      <w:marRight w:val="0"/>
                      <w:marTop w:val="0"/>
                      <w:marBottom w:val="0"/>
                      <w:divBdr>
                        <w:top w:val="none" w:sz="0" w:space="0" w:color="auto"/>
                        <w:left w:val="none" w:sz="0" w:space="0" w:color="auto"/>
                        <w:bottom w:val="none" w:sz="0" w:space="0" w:color="auto"/>
                        <w:right w:val="none" w:sz="0" w:space="0" w:color="auto"/>
                      </w:divBdr>
                      <w:divsChild>
                        <w:div w:id="1647130049">
                          <w:marLeft w:val="0"/>
                          <w:marRight w:val="0"/>
                          <w:marTop w:val="327"/>
                          <w:marBottom w:val="0"/>
                          <w:divBdr>
                            <w:top w:val="none" w:sz="0" w:space="0" w:color="auto"/>
                            <w:left w:val="none" w:sz="0" w:space="0" w:color="auto"/>
                            <w:bottom w:val="none" w:sz="0" w:space="0" w:color="auto"/>
                            <w:right w:val="none" w:sz="0" w:space="0" w:color="auto"/>
                          </w:divBdr>
                          <w:divsChild>
                            <w:div w:id="1111437057">
                              <w:marLeft w:val="0"/>
                              <w:marRight w:val="0"/>
                              <w:marTop w:val="0"/>
                              <w:marBottom w:val="0"/>
                              <w:divBdr>
                                <w:top w:val="none" w:sz="0" w:space="0" w:color="auto"/>
                                <w:left w:val="none" w:sz="0" w:space="0" w:color="auto"/>
                                <w:bottom w:val="none" w:sz="0" w:space="0" w:color="auto"/>
                                <w:right w:val="none" w:sz="0" w:space="0" w:color="auto"/>
                              </w:divBdr>
                              <w:divsChild>
                                <w:div w:id="1728798335">
                                  <w:marLeft w:val="0"/>
                                  <w:marRight w:val="0"/>
                                  <w:marTop w:val="0"/>
                                  <w:marBottom w:val="0"/>
                                  <w:divBdr>
                                    <w:top w:val="none" w:sz="0" w:space="0" w:color="auto"/>
                                    <w:left w:val="none" w:sz="0" w:space="0" w:color="auto"/>
                                    <w:bottom w:val="none" w:sz="0" w:space="0" w:color="auto"/>
                                    <w:right w:val="none" w:sz="0" w:space="0" w:color="auto"/>
                                  </w:divBdr>
                                  <w:divsChild>
                                    <w:div w:id="998188644">
                                      <w:marLeft w:val="0"/>
                                      <w:marRight w:val="0"/>
                                      <w:marTop w:val="0"/>
                                      <w:marBottom w:val="0"/>
                                      <w:divBdr>
                                        <w:top w:val="none" w:sz="0" w:space="0" w:color="auto"/>
                                        <w:left w:val="none" w:sz="0" w:space="0" w:color="auto"/>
                                        <w:bottom w:val="none" w:sz="0" w:space="0" w:color="auto"/>
                                        <w:right w:val="none" w:sz="0" w:space="0" w:color="auto"/>
                                      </w:divBdr>
                                      <w:divsChild>
                                        <w:div w:id="1916739744">
                                          <w:marLeft w:val="50"/>
                                          <w:marRight w:val="0"/>
                                          <w:marTop w:val="0"/>
                                          <w:marBottom w:val="0"/>
                                          <w:divBdr>
                                            <w:top w:val="none" w:sz="0" w:space="0" w:color="auto"/>
                                            <w:left w:val="none" w:sz="0" w:space="0" w:color="auto"/>
                                            <w:bottom w:val="none" w:sz="0" w:space="0" w:color="auto"/>
                                            <w:right w:val="none" w:sz="0" w:space="0" w:color="auto"/>
                                          </w:divBdr>
                                          <w:divsChild>
                                            <w:div w:id="1577789522">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6172810">
      <w:bodyDiv w:val="1"/>
      <w:marLeft w:val="0"/>
      <w:marRight w:val="0"/>
      <w:marTop w:val="0"/>
      <w:marBottom w:val="0"/>
      <w:divBdr>
        <w:top w:val="none" w:sz="0" w:space="0" w:color="auto"/>
        <w:left w:val="none" w:sz="0" w:space="0" w:color="auto"/>
        <w:bottom w:val="none" w:sz="0" w:space="0" w:color="auto"/>
        <w:right w:val="none" w:sz="0" w:space="0" w:color="auto"/>
      </w:divBdr>
    </w:div>
    <w:div w:id="1792286136">
      <w:bodyDiv w:val="1"/>
      <w:marLeft w:val="0"/>
      <w:marRight w:val="0"/>
      <w:marTop w:val="0"/>
      <w:marBottom w:val="0"/>
      <w:divBdr>
        <w:top w:val="none" w:sz="0" w:space="0" w:color="auto"/>
        <w:left w:val="none" w:sz="0" w:space="0" w:color="auto"/>
        <w:bottom w:val="none" w:sz="0" w:space="0" w:color="auto"/>
        <w:right w:val="none" w:sz="0" w:space="0" w:color="auto"/>
      </w:divBdr>
    </w:div>
    <w:div w:id="1865095012">
      <w:bodyDiv w:val="1"/>
      <w:marLeft w:val="0"/>
      <w:marRight w:val="0"/>
      <w:marTop w:val="0"/>
      <w:marBottom w:val="0"/>
      <w:divBdr>
        <w:top w:val="none" w:sz="0" w:space="0" w:color="auto"/>
        <w:left w:val="none" w:sz="0" w:space="0" w:color="auto"/>
        <w:bottom w:val="none" w:sz="0" w:space="0" w:color="auto"/>
        <w:right w:val="none" w:sz="0" w:space="0" w:color="auto"/>
      </w:divBdr>
    </w:div>
    <w:div w:id="1871796753">
      <w:bodyDiv w:val="1"/>
      <w:marLeft w:val="0"/>
      <w:marRight w:val="0"/>
      <w:marTop w:val="0"/>
      <w:marBottom w:val="0"/>
      <w:divBdr>
        <w:top w:val="none" w:sz="0" w:space="0" w:color="auto"/>
        <w:left w:val="none" w:sz="0" w:space="0" w:color="auto"/>
        <w:bottom w:val="none" w:sz="0" w:space="0" w:color="auto"/>
        <w:right w:val="none" w:sz="0" w:space="0" w:color="auto"/>
      </w:divBdr>
      <w:divsChild>
        <w:div w:id="1788087383">
          <w:marLeft w:val="0"/>
          <w:marRight w:val="0"/>
          <w:marTop w:val="0"/>
          <w:marBottom w:val="0"/>
          <w:divBdr>
            <w:top w:val="none" w:sz="0" w:space="0" w:color="auto"/>
            <w:left w:val="none" w:sz="0" w:space="0" w:color="auto"/>
            <w:bottom w:val="none" w:sz="0" w:space="0" w:color="auto"/>
            <w:right w:val="none" w:sz="0" w:space="0" w:color="auto"/>
          </w:divBdr>
          <w:divsChild>
            <w:div w:id="98817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011480">
      <w:bodyDiv w:val="1"/>
      <w:marLeft w:val="0"/>
      <w:marRight w:val="0"/>
      <w:marTop w:val="0"/>
      <w:marBottom w:val="0"/>
      <w:divBdr>
        <w:top w:val="none" w:sz="0" w:space="0" w:color="auto"/>
        <w:left w:val="none" w:sz="0" w:space="0" w:color="auto"/>
        <w:bottom w:val="none" w:sz="0" w:space="0" w:color="auto"/>
        <w:right w:val="none" w:sz="0" w:space="0" w:color="auto"/>
      </w:divBdr>
    </w:div>
    <w:div w:id="1900552787">
      <w:bodyDiv w:val="1"/>
      <w:marLeft w:val="0"/>
      <w:marRight w:val="0"/>
      <w:marTop w:val="0"/>
      <w:marBottom w:val="0"/>
      <w:divBdr>
        <w:top w:val="none" w:sz="0" w:space="0" w:color="auto"/>
        <w:left w:val="none" w:sz="0" w:space="0" w:color="auto"/>
        <w:bottom w:val="none" w:sz="0" w:space="0" w:color="auto"/>
        <w:right w:val="none" w:sz="0" w:space="0" w:color="auto"/>
      </w:divBdr>
    </w:div>
    <w:div w:id="1919827108">
      <w:bodyDiv w:val="1"/>
      <w:marLeft w:val="0"/>
      <w:marRight w:val="0"/>
      <w:marTop w:val="0"/>
      <w:marBottom w:val="0"/>
      <w:divBdr>
        <w:top w:val="none" w:sz="0" w:space="0" w:color="auto"/>
        <w:left w:val="none" w:sz="0" w:space="0" w:color="auto"/>
        <w:bottom w:val="none" w:sz="0" w:space="0" w:color="auto"/>
        <w:right w:val="none" w:sz="0" w:space="0" w:color="auto"/>
      </w:divBdr>
      <w:divsChild>
        <w:div w:id="1314607016">
          <w:marLeft w:val="0"/>
          <w:marRight w:val="0"/>
          <w:marTop w:val="0"/>
          <w:marBottom w:val="0"/>
          <w:divBdr>
            <w:top w:val="none" w:sz="0" w:space="0" w:color="auto"/>
            <w:left w:val="none" w:sz="0" w:space="0" w:color="auto"/>
            <w:bottom w:val="none" w:sz="0" w:space="0" w:color="auto"/>
            <w:right w:val="none" w:sz="0" w:space="0" w:color="auto"/>
          </w:divBdr>
        </w:div>
      </w:divsChild>
    </w:div>
    <w:div w:id="1936789888">
      <w:bodyDiv w:val="1"/>
      <w:marLeft w:val="0"/>
      <w:marRight w:val="0"/>
      <w:marTop w:val="0"/>
      <w:marBottom w:val="0"/>
      <w:divBdr>
        <w:top w:val="none" w:sz="0" w:space="0" w:color="auto"/>
        <w:left w:val="none" w:sz="0" w:space="0" w:color="auto"/>
        <w:bottom w:val="none" w:sz="0" w:space="0" w:color="auto"/>
        <w:right w:val="none" w:sz="0" w:space="0" w:color="auto"/>
      </w:divBdr>
      <w:divsChild>
        <w:div w:id="907618106">
          <w:marLeft w:val="0"/>
          <w:marRight w:val="0"/>
          <w:marTop w:val="0"/>
          <w:marBottom w:val="0"/>
          <w:divBdr>
            <w:top w:val="none" w:sz="0" w:space="0" w:color="auto"/>
            <w:left w:val="none" w:sz="0" w:space="0" w:color="auto"/>
            <w:bottom w:val="none" w:sz="0" w:space="0" w:color="auto"/>
            <w:right w:val="none" w:sz="0" w:space="0" w:color="auto"/>
          </w:divBdr>
          <w:divsChild>
            <w:div w:id="890992993">
              <w:marLeft w:val="0"/>
              <w:marRight w:val="0"/>
              <w:marTop w:val="0"/>
              <w:marBottom w:val="0"/>
              <w:divBdr>
                <w:top w:val="none" w:sz="0" w:space="0" w:color="auto"/>
                <w:left w:val="none" w:sz="0" w:space="0" w:color="auto"/>
                <w:bottom w:val="none" w:sz="0" w:space="0" w:color="auto"/>
                <w:right w:val="none" w:sz="0" w:space="0" w:color="auto"/>
              </w:divBdr>
              <w:divsChild>
                <w:div w:id="445857117">
                  <w:marLeft w:val="0"/>
                  <w:marRight w:val="0"/>
                  <w:marTop w:val="0"/>
                  <w:marBottom w:val="0"/>
                  <w:divBdr>
                    <w:top w:val="none" w:sz="0" w:space="0" w:color="auto"/>
                    <w:left w:val="none" w:sz="0" w:space="0" w:color="auto"/>
                    <w:bottom w:val="none" w:sz="0" w:space="0" w:color="auto"/>
                    <w:right w:val="none" w:sz="0" w:space="0" w:color="auto"/>
                  </w:divBdr>
                  <w:divsChild>
                    <w:div w:id="879168390">
                      <w:marLeft w:val="0"/>
                      <w:marRight w:val="0"/>
                      <w:marTop w:val="0"/>
                      <w:marBottom w:val="0"/>
                      <w:divBdr>
                        <w:top w:val="none" w:sz="0" w:space="0" w:color="auto"/>
                        <w:left w:val="none" w:sz="0" w:space="0" w:color="auto"/>
                        <w:bottom w:val="none" w:sz="0" w:space="0" w:color="auto"/>
                        <w:right w:val="none" w:sz="0" w:space="0" w:color="auto"/>
                      </w:divBdr>
                      <w:divsChild>
                        <w:div w:id="1584145912">
                          <w:marLeft w:val="0"/>
                          <w:marRight w:val="0"/>
                          <w:marTop w:val="167"/>
                          <w:marBottom w:val="0"/>
                          <w:divBdr>
                            <w:top w:val="none" w:sz="0" w:space="0" w:color="auto"/>
                            <w:left w:val="none" w:sz="0" w:space="0" w:color="auto"/>
                            <w:bottom w:val="none" w:sz="0" w:space="0" w:color="auto"/>
                            <w:right w:val="none" w:sz="0" w:space="0" w:color="auto"/>
                          </w:divBdr>
                          <w:divsChild>
                            <w:div w:id="1974403201">
                              <w:marLeft w:val="0"/>
                              <w:marRight w:val="0"/>
                              <w:marTop w:val="0"/>
                              <w:marBottom w:val="0"/>
                              <w:divBdr>
                                <w:top w:val="none" w:sz="0" w:space="0" w:color="auto"/>
                                <w:left w:val="none" w:sz="0" w:space="0" w:color="auto"/>
                                <w:bottom w:val="none" w:sz="0" w:space="0" w:color="auto"/>
                                <w:right w:val="none" w:sz="0" w:space="0" w:color="auto"/>
                              </w:divBdr>
                              <w:divsChild>
                                <w:div w:id="212734436">
                                  <w:marLeft w:val="0"/>
                                  <w:marRight w:val="0"/>
                                  <w:marTop w:val="0"/>
                                  <w:marBottom w:val="0"/>
                                  <w:divBdr>
                                    <w:top w:val="none" w:sz="0" w:space="0" w:color="auto"/>
                                    <w:left w:val="none" w:sz="0" w:space="0" w:color="auto"/>
                                    <w:bottom w:val="none" w:sz="0" w:space="0" w:color="auto"/>
                                    <w:right w:val="none" w:sz="0" w:space="0" w:color="auto"/>
                                  </w:divBdr>
                                  <w:divsChild>
                                    <w:div w:id="1314331720">
                                      <w:marLeft w:val="0"/>
                                      <w:marRight w:val="0"/>
                                      <w:marTop w:val="0"/>
                                      <w:marBottom w:val="0"/>
                                      <w:divBdr>
                                        <w:top w:val="none" w:sz="0" w:space="0" w:color="auto"/>
                                        <w:left w:val="none" w:sz="0" w:space="0" w:color="auto"/>
                                        <w:bottom w:val="none" w:sz="0" w:space="0" w:color="auto"/>
                                        <w:right w:val="none" w:sz="0" w:space="0" w:color="auto"/>
                                      </w:divBdr>
                                      <w:divsChild>
                                        <w:div w:id="75202457">
                                          <w:marLeft w:val="0"/>
                                          <w:marRight w:val="-50"/>
                                          <w:marTop w:val="0"/>
                                          <w:marBottom w:val="0"/>
                                          <w:divBdr>
                                            <w:top w:val="none" w:sz="0" w:space="0" w:color="auto"/>
                                            <w:left w:val="none" w:sz="0" w:space="0" w:color="auto"/>
                                            <w:bottom w:val="none" w:sz="0" w:space="0" w:color="auto"/>
                                            <w:right w:val="none" w:sz="0" w:space="0" w:color="auto"/>
                                          </w:divBdr>
                                          <w:divsChild>
                                            <w:div w:id="35215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7245959">
      <w:bodyDiv w:val="1"/>
      <w:marLeft w:val="0"/>
      <w:marRight w:val="0"/>
      <w:marTop w:val="0"/>
      <w:marBottom w:val="0"/>
      <w:divBdr>
        <w:top w:val="none" w:sz="0" w:space="0" w:color="auto"/>
        <w:left w:val="none" w:sz="0" w:space="0" w:color="auto"/>
        <w:bottom w:val="none" w:sz="0" w:space="0" w:color="auto"/>
        <w:right w:val="none" w:sz="0" w:space="0" w:color="auto"/>
      </w:divBdr>
      <w:divsChild>
        <w:div w:id="1059476095">
          <w:marLeft w:val="0"/>
          <w:marRight w:val="0"/>
          <w:marTop w:val="0"/>
          <w:marBottom w:val="0"/>
          <w:divBdr>
            <w:top w:val="none" w:sz="0" w:space="0" w:color="auto"/>
            <w:left w:val="none" w:sz="0" w:space="0" w:color="auto"/>
            <w:bottom w:val="none" w:sz="0" w:space="0" w:color="auto"/>
            <w:right w:val="none" w:sz="0" w:space="0" w:color="auto"/>
          </w:divBdr>
          <w:divsChild>
            <w:div w:id="119342532">
              <w:marLeft w:val="0"/>
              <w:marRight w:val="0"/>
              <w:marTop w:val="0"/>
              <w:marBottom w:val="131"/>
              <w:divBdr>
                <w:top w:val="none" w:sz="0" w:space="0" w:color="auto"/>
                <w:left w:val="none" w:sz="0" w:space="0" w:color="auto"/>
                <w:bottom w:val="none" w:sz="0" w:space="0" w:color="auto"/>
                <w:right w:val="none" w:sz="0" w:space="0" w:color="auto"/>
              </w:divBdr>
              <w:divsChild>
                <w:div w:id="1794979747">
                  <w:marLeft w:val="-262"/>
                  <w:marRight w:val="-262"/>
                  <w:marTop w:val="0"/>
                  <w:marBottom w:val="393"/>
                  <w:divBdr>
                    <w:top w:val="none" w:sz="0" w:space="0" w:color="auto"/>
                    <w:left w:val="none" w:sz="0" w:space="0" w:color="auto"/>
                    <w:bottom w:val="none" w:sz="0" w:space="0" w:color="auto"/>
                    <w:right w:val="none" w:sz="0" w:space="0" w:color="auto"/>
                  </w:divBdr>
                  <w:divsChild>
                    <w:div w:id="1688479135">
                      <w:marLeft w:val="0"/>
                      <w:marRight w:val="0"/>
                      <w:marTop w:val="0"/>
                      <w:marBottom w:val="0"/>
                      <w:divBdr>
                        <w:top w:val="none" w:sz="0" w:space="0" w:color="auto"/>
                        <w:left w:val="none" w:sz="0" w:space="0" w:color="auto"/>
                        <w:bottom w:val="none" w:sz="0" w:space="0" w:color="auto"/>
                        <w:right w:val="none" w:sz="0" w:space="0" w:color="auto"/>
                      </w:divBdr>
                      <w:divsChild>
                        <w:div w:id="447089747">
                          <w:marLeft w:val="0"/>
                          <w:marRight w:val="0"/>
                          <w:marTop w:val="262"/>
                          <w:marBottom w:val="0"/>
                          <w:divBdr>
                            <w:top w:val="none" w:sz="0" w:space="0" w:color="auto"/>
                            <w:left w:val="none" w:sz="0" w:space="0" w:color="auto"/>
                            <w:bottom w:val="none" w:sz="0" w:space="0" w:color="auto"/>
                            <w:right w:val="none" w:sz="0" w:space="0" w:color="auto"/>
                          </w:divBdr>
                          <w:divsChild>
                            <w:div w:id="117264524">
                              <w:marLeft w:val="0"/>
                              <w:marRight w:val="0"/>
                              <w:marTop w:val="0"/>
                              <w:marBottom w:val="0"/>
                              <w:divBdr>
                                <w:top w:val="none" w:sz="0" w:space="0" w:color="auto"/>
                                <w:left w:val="none" w:sz="0" w:space="0" w:color="auto"/>
                                <w:bottom w:val="none" w:sz="0" w:space="0" w:color="auto"/>
                                <w:right w:val="none" w:sz="0" w:space="0" w:color="auto"/>
                              </w:divBdr>
                            </w:div>
                            <w:div w:id="472649051">
                              <w:marLeft w:val="0"/>
                              <w:marRight w:val="0"/>
                              <w:marTop w:val="0"/>
                              <w:marBottom w:val="0"/>
                              <w:divBdr>
                                <w:top w:val="none" w:sz="0" w:space="0" w:color="auto"/>
                                <w:left w:val="none" w:sz="0" w:space="0" w:color="auto"/>
                                <w:bottom w:val="none" w:sz="0" w:space="0" w:color="auto"/>
                                <w:right w:val="none" w:sz="0" w:space="0" w:color="auto"/>
                              </w:divBdr>
                            </w:div>
                            <w:div w:id="1012074681">
                              <w:marLeft w:val="0"/>
                              <w:marRight w:val="0"/>
                              <w:marTop w:val="0"/>
                              <w:marBottom w:val="0"/>
                              <w:divBdr>
                                <w:top w:val="none" w:sz="0" w:space="0" w:color="auto"/>
                                <w:left w:val="none" w:sz="0" w:space="0" w:color="auto"/>
                                <w:bottom w:val="none" w:sz="0" w:space="0" w:color="auto"/>
                                <w:right w:val="none" w:sz="0" w:space="0" w:color="auto"/>
                              </w:divBdr>
                            </w:div>
                            <w:div w:id="1066341978">
                              <w:marLeft w:val="0"/>
                              <w:marRight w:val="0"/>
                              <w:marTop w:val="0"/>
                              <w:marBottom w:val="0"/>
                              <w:divBdr>
                                <w:top w:val="none" w:sz="0" w:space="0" w:color="auto"/>
                                <w:left w:val="none" w:sz="0" w:space="0" w:color="auto"/>
                                <w:bottom w:val="none" w:sz="0" w:space="0" w:color="auto"/>
                                <w:right w:val="none" w:sz="0" w:space="0" w:color="auto"/>
                              </w:divBdr>
                            </w:div>
                            <w:div w:id="1687174078">
                              <w:marLeft w:val="0"/>
                              <w:marRight w:val="0"/>
                              <w:marTop w:val="0"/>
                              <w:marBottom w:val="0"/>
                              <w:divBdr>
                                <w:top w:val="none" w:sz="0" w:space="0" w:color="auto"/>
                                <w:left w:val="none" w:sz="0" w:space="0" w:color="auto"/>
                                <w:bottom w:val="none" w:sz="0" w:space="0" w:color="auto"/>
                                <w:right w:val="none" w:sz="0" w:space="0" w:color="auto"/>
                              </w:divBdr>
                            </w:div>
                            <w:div w:id="170644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397534">
      <w:bodyDiv w:val="1"/>
      <w:marLeft w:val="0"/>
      <w:marRight w:val="0"/>
      <w:marTop w:val="0"/>
      <w:marBottom w:val="0"/>
      <w:divBdr>
        <w:top w:val="none" w:sz="0" w:space="0" w:color="auto"/>
        <w:left w:val="none" w:sz="0" w:space="0" w:color="auto"/>
        <w:bottom w:val="none" w:sz="0" w:space="0" w:color="auto"/>
        <w:right w:val="none" w:sz="0" w:space="0" w:color="auto"/>
      </w:divBdr>
      <w:divsChild>
        <w:div w:id="108623860">
          <w:marLeft w:val="0"/>
          <w:marRight w:val="0"/>
          <w:marTop w:val="0"/>
          <w:marBottom w:val="0"/>
          <w:divBdr>
            <w:top w:val="none" w:sz="0" w:space="0" w:color="auto"/>
            <w:left w:val="none" w:sz="0" w:space="0" w:color="auto"/>
            <w:bottom w:val="none" w:sz="0" w:space="0" w:color="auto"/>
            <w:right w:val="none" w:sz="0" w:space="0" w:color="auto"/>
          </w:divBdr>
          <w:divsChild>
            <w:div w:id="1952664471">
              <w:marLeft w:val="0"/>
              <w:marRight w:val="0"/>
              <w:marTop w:val="0"/>
              <w:marBottom w:val="0"/>
              <w:divBdr>
                <w:top w:val="none" w:sz="0" w:space="0" w:color="auto"/>
                <w:left w:val="none" w:sz="0" w:space="0" w:color="auto"/>
                <w:bottom w:val="none" w:sz="0" w:space="0" w:color="auto"/>
                <w:right w:val="none" w:sz="0" w:space="0" w:color="auto"/>
              </w:divBdr>
              <w:divsChild>
                <w:div w:id="1023240236">
                  <w:marLeft w:val="0"/>
                  <w:marRight w:val="0"/>
                  <w:marTop w:val="0"/>
                  <w:marBottom w:val="0"/>
                  <w:divBdr>
                    <w:top w:val="none" w:sz="0" w:space="0" w:color="auto"/>
                    <w:left w:val="none" w:sz="0" w:space="0" w:color="auto"/>
                    <w:bottom w:val="none" w:sz="0" w:space="0" w:color="auto"/>
                    <w:right w:val="none" w:sz="0" w:space="0" w:color="auto"/>
                  </w:divBdr>
                  <w:divsChild>
                    <w:div w:id="1785071831">
                      <w:marLeft w:val="0"/>
                      <w:marRight w:val="0"/>
                      <w:marTop w:val="0"/>
                      <w:marBottom w:val="0"/>
                      <w:divBdr>
                        <w:top w:val="none" w:sz="0" w:space="0" w:color="auto"/>
                        <w:left w:val="none" w:sz="0" w:space="0" w:color="auto"/>
                        <w:bottom w:val="none" w:sz="0" w:space="0" w:color="auto"/>
                        <w:right w:val="none" w:sz="0" w:space="0" w:color="auto"/>
                      </w:divBdr>
                      <w:divsChild>
                        <w:div w:id="2052876565">
                          <w:marLeft w:val="0"/>
                          <w:marRight w:val="0"/>
                          <w:marTop w:val="327"/>
                          <w:marBottom w:val="0"/>
                          <w:divBdr>
                            <w:top w:val="none" w:sz="0" w:space="0" w:color="auto"/>
                            <w:left w:val="none" w:sz="0" w:space="0" w:color="auto"/>
                            <w:bottom w:val="none" w:sz="0" w:space="0" w:color="auto"/>
                            <w:right w:val="none" w:sz="0" w:space="0" w:color="auto"/>
                          </w:divBdr>
                          <w:divsChild>
                            <w:div w:id="1321303245">
                              <w:marLeft w:val="0"/>
                              <w:marRight w:val="0"/>
                              <w:marTop w:val="0"/>
                              <w:marBottom w:val="0"/>
                              <w:divBdr>
                                <w:top w:val="none" w:sz="0" w:space="0" w:color="auto"/>
                                <w:left w:val="none" w:sz="0" w:space="0" w:color="auto"/>
                                <w:bottom w:val="none" w:sz="0" w:space="0" w:color="auto"/>
                                <w:right w:val="none" w:sz="0" w:space="0" w:color="auto"/>
                              </w:divBdr>
                              <w:divsChild>
                                <w:div w:id="275915487">
                                  <w:marLeft w:val="0"/>
                                  <w:marRight w:val="0"/>
                                  <w:marTop w:val="0"/>
                                  <w:marBottom w:val="0"/>
                                  <w:divBdr>
                                    <w:top w:val="none" w:sz="0" w:space="0" w:color="auto"/>
                                    <w:left w:val="none" w:sz="0" w:space="0" w:color="auto"/>
                                    <w:bottom w:val="none" w:sz="0" w:space="0" w:color="auto"/>
                                    <w:right w:val="none" w:sz="0" w:space="0" w:color="auto"/>
                                  </w:divBdr>
                                  <w:divsChild>
                                    <w:div w:id="20404017">
                                      <w:marLeft w:val="0"/>
                                      <w:marRight w:val="0"/>
                                      <w:marTop w:val="0"/>
                                      <w:marBottom w:val="0"/>
                                      <w:divBdr>
                                        <w:top w:val="none" w:sz="0" w:space="0" w:color="auto"/>
                                        <w:left w:val="none" w:sz="0" w:space="0" w:color="auto"/>
                                        <w:bottom w:val="none" w:sz="0" w:space="0" w:color="auto"/>
                                        <w:right w:val="none" w:sz="0" w:space="0" w:color="auto"/>
                                      </w:divBdr>
                                      <w:divsChild>
                                        <w:div w:id="193079749">
                                          <w:marLeft w:val="50"/>
                                          <w:marRight w:val="0"/>
                                          <w:marTop w:val="0"/>
                                          <w:marBottom w:val="0"/>
                                          <w:divBdr>
                                            <w:top w:val="none" w:sz="0" w:space="0" w:color="auto"/>
                                            <w:left w:val="none" w:sz="0" w:space="0" w:color="auto"/>
                                            <w:bottom w:val="none" w:sz="0" w:space="0" w:color="auto"/>
                                            <w:right w:val="none" w:sz="0" w:space="0" w:color="auto"/>
                                          </w:divBdr>
                                          <w:divsChild>
                                            <w:div w:id="2120761215">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0599516">
      <w:bodyDiv w:val="1"/>
      <w:marLeft w:val="0"/>
      <w:marRight w:val="0"/>
      <w:marTop w:val="0"/>
      <w:marBottom w:val="0"/>
      <w:divBdr>
        <w:top w:val="none" w:sz="0" w:space="0" w:color="auto"/>
        <w:left w:val="none" w:sz="0" w:space="0" w:color="auto"/>
        <w:bottom w:val="none" w:sz="0" w:space="0" w:color="auto"/>
        <w:right w:val="none" w:sz="0" w:space="0" w:color="auto"/>
      </w:divBdr>
      <w:divsChild>
        <w:div w:id="1720743153">
          <w:marLeft w:val="0"/>
          <w:marRight w:val="-3912"/>
          <w:marTop w:val="0"/>
          <w:marBottom w:val="0"/>
          <w:divBdr>
            <w:top w:val="none" w:sz="0" w:space="0" w:color="auto"/>
            <w:left w:val="none" w:sz="0" w:space="0" w:color="auto"/>
            <w:bottom w:val="none" w:sz="0" w:space="0" w:color="auto"/>
            <w:right w:val="none" w:sz="0" w:space="0" w:color="auto"/>
          </w:divBdr>
          <w:divsChild>
            <w:div w:id="1407457951">
              <w:marLeft w:val="0"/>
              <w:marRight w:val="0"/>
              <w:marTop w:val="0"/>
              <w:marBottom w:val="0"/>
              <w:divBdr>
                <w:top w:val="none" w:sz="0" w:space="0" w:color="auto"/>
                <w:left w:val="none" w:sz="0" w:space="0" w:color="auto"/>
                <w:bottom w:val="none" w:sz="0" w:space="0" w:color="auto"/>
                <w:right w:val="none" w:sz="0" w:space="0" w:color="auto"/>
              </w:divBdr>
            </w:div>
          </w:divsChild>
        </w:div>
        <w:div w:id="549998635">
          <w:marLeft w:val="3912"/>
          <w:marRight w:val="0"/>
          <w:marTop w:val="0"/>
          <w:marBottom w:val="0"/>
          <w:divBdr>
            <w:top w:val="none" w:sz="0" w:space="0" w:color="auto"/>
            <w:left w:val="none" w:sz="0" w:space="0" w:color="auto"/>
            <w:bottom w:val="none" w:sz="0" w:space="0" w:color="auto"/>
            <w:right w:val="none" w:sz="0" w:space="0" w:color="auto"/>
          </w:divBdr>
          <w:divsChild>
            <w:div w:id="1921791527">
              <w:marLeft w:val="72"/>
              <w:marRight w:val="0"/>
              <w:marTop w:val="0"/>
              <w:marBottom w:val="0"/>
              <w:divBdr>
                <w:top w:val="none" w:sz="0" w:space="0" w:color="auto"/>
                <w:left w:val="none" w:sz="0" w:space="0" w:color="auto"/>
                <w:bottom w:val="none" w:sz="0" w:space="0" w:color="auto"/>
                <w:right w:val="none" w:sz="0" w:space="0" w:color="auto"/>
              </w:divBdr>
            </w:div>
          </w:divsChild>
        </w:div>
        <w:div w:id="1498030992">
          <w:marLeft w:val="0"/>
          <w:marRight w:val="-3912"/>
          <w:marTop w:val="0"/>
          <w:marBottom w:val="0"/>
          <w:divBdr>
            <w:top w:val="none" w:sz="0" w:space="0" w:color="auto"/>
            <w:left w:val="none" w:sz="0" w:space="0" w:color="auto"/>
            <w:bottom w:val="none" w:sz="0" w:space="0" w:color="auto"/>
            <w:right w:val="none" w:sz="0" w:space="0" w:color="auto"/>
          </w:divBdr>
          <w:divsChild>
            <w:div w:id="781539380">
              <w:marLeft w:val="0"/>
              <w:marRight w:val="0"/>
              <w:marTop w:val="0"/>
              <w:marBottom w:val="0"/>
              <w:divBdr>
                <w:top w:val="none" w:sz="0" w:space="0" w:color="auto"/>
                <w:left w:val="none" w:sz="0" w:space="0" w:color="auto"/>
                <w:bottom w:val="none" w:sz="0" w:space="0" w:color="auto"/>
                <w:right w:val="none" w:sz="0" w:space="0" w:color="auto"/>
              </w:divBdr>
            </w:div>
          </w:divsChild>
        </w:div>
        <w:div w:id="1302538702">
          <w:marLeft w:val="3912"/>
          <w:marRight w:val="0"/>
          <w:marTop w:val="0"/>
          <w:marBottom w:val="0"/>
          <w:divBdr>
            <w:top w:val="none" w:sz="0" w:space="0" w:color="auto"/>
            <w:left w:val="none" w:sz="0" w:space="0" w:color="auto"/>
            <w:bottom w:val="none" w:sz="0" w:space="0" w:color="auto"/>
            <w:right w:val="none" w:sz="0" w:space="0" w:color="auto"/>
          </w:divBdr>
          <w:divsChild>
            <w:div w:id="1707831085">
              <w:marLeft w:val="72"/>
              <w:marRight w:val="0"/>
              <w:marTop w:val="0"/>
              <w:marBottom w:val="0"/>
              <w:divBdr>
                <w:top w:val="none" w:sz="0" w:space="0" w:color="auto"/>
                <w:left w:val="none" w:sz="0" w:space="0" w:color="auto"/>
                <w:bottom w:val="none" w:sz="0" w:space="0" w:color="auto"/>
                <w:right w:val="none" w:sz="0" w:space="0" w:color="auto"/>
              </w:divBdr>
            </w:div>
          </w:divsChild>
        </w:div>
        <w:div w:id="1170948856">
          <w:marLeft w:val="0"/>
          <w:marRight w:val="-3912"/>
          <w:marTop w:val="0"/>
          <w:marBottom w:val="0"/>
          <w:divBdr>
            <w:top w:val="none" w:sz="0" w:space="0" w:color="auto"/>
            <w:left w:val="none" w:sz="0" w:space="0" w:color="auto"/>
            <w:bottom w:val="none" w:sz="0" w:space="0" w:color="auto"/>
            <w:right w:val="none" w:sz="0" w:space="0" w:color="auto"/>
          </w:divBdr>
          <w:divsChild>
            <w:div w:id="1460033821">
              <w:marLeft w:val="0"/>
              <w:marRight w:val="0"/>
              <w:marTop w:val="0"/>
              <w:marBottom w:val="0"/>
              <w:divBdr>
                <w:top w:val="none" w:sz="0" w:space="0" w:color="auto"/>
                <w:left w:val="none" w:sz="0" w:space="0" w:color="auto"/>
                <w:bottom w:val="none" w:sz="0" w:space="0" w:color="auto"/>
                <w:right w:val="none" w:sz="0" w:space="0" w:color="auto"/>
              </w:divBdr>
            </w:div>
          </w:divsChild>
        </w:div>
        <w:div w:id="338847198">
          <w:marLeft w:val="3912"/>
          <w:marRight w:val="0"/>
          <w:marTop w:val="0"/>
          <w:marBottom w:val="0"/>
          <w:divBdr>
            <w:top w:val="none" w:sz="0" w:space="0" w:color="auto"/>
            <w:left w:val="none" w:sz="0" w:space="0" w:color="auto"/>
            <w:bottom w:val="none" w:sz="0" w:space="0" w:color="auto"/>
            <w:right w:val="none" w:sz="0" w:space="0" w:color="auto"/>
          </w:divBdr>
          <w:divsChild>
            <w:div w:id="1144394780">
              <w:marLeft w:val="72"/>
              <w:marRight w:val="0"/>
              <w:marTop w:val="0"/>
              <w:marBottom w:val="0"/>
              <w:divBdr>
                <w:top w:val="none" w:sz="0" w:space="0" w:color="auto"/>
                <w:left w:val="none" w:sz="0" w:space="0" w:color="auto"/>
                <w:bottom w:val="none" w:sz="0" w:space="0" w:color="auto"/>
                <w:right w:val="none" w:sz="0" w:space="0" w:color="auto"/>
              </w:divBdr>
            </w:div>
          </w:divsChild>
        </w:div>
        <w:div w:id="1694501494">
          <w:marLeft w:val="0"/>
          <w:marRight w:val="-3912"/>
          <w:marTop w:val="0"/>
          <w:marBottom w:val="0"/>
          <w:divBdr>
            <w:top w:val="none" w:sz="0" w:space="0" w:color="auto"/>
            <w:left w:val="none" w:sz="0" w:space="0" w:color="auto"/>
            <w:bottom w:val="none" w:sz="0" w:space="0" w:color="auto"/>
            <w:right w:val="none" w:sz="0" w:space="0" w:color="auto"/>
          </w:divBdr>
          <w:divsChild>
            <w:div w:id="676688373">
              <w:marLeft w:val="0"/>
              <w:marRight w:val="0"/>
              <w:marTop w:val="0"/>
              <w:marBottom w:val="0"/>
              <w:divBdr>
                <w:top w:val="none" w:sz="0" w:space="0" w:color="auto"/>
                <w:left w:val="none" w:sz="0" w:space="0" w:color="auto"/>
                <w:bottom w:val="none" w:sz="0" w:space="0" w:color="auto"/>
                <w:right w:val="none" w:sz="0" w:space="0" w:color="auto"/>
              </w:divBdr>
            </w:div>
          </w:divsChild>
        </w:div>
        <w:div w:id="2005543401">
          <w:marLeft w:val="3912"/>
          <w:marRight w:val="0"/>
          <w:marTop w:val="0"/>
          <w:marBottom w:val="0"/>
          <w:divBdr>
            <w:top w:val="none" w:sz="0" w:space="0" w:color="auto"/>
            <w:left w:val="none" w:sz="0" w:space="0" w:color="auto"/>
            <w:bottom w:val="none" w:sz="0" w:space="0" w:color="auto"/>
            <w:right w:val="none" w:sz="0" w:space="0" w:color="auto"/>
          </w:divBdr>
          <w:divsChild>
            <w:div w:id="1305430228">
              <w:marLeft w:val="72"/>
              <w:marRight w:val="0"/>
              <w:marTop w:val="0"/>
              <w:marBottom w:val="0"/>
              <w:divBdr>
                <w:top w:val="none" w:sz="0" w:space="0" w:color="auto"/>
                <w:left w:val="none" w:sz="0" w:space="0" w:color="auto"/>
                <w:bottom w:val="none" w:sz="0" w:space="0" w:color="auto"/>
                <w:right w:val="none" w:sz="0" w:space="0" w:color="auto"/>
              </w:divBdr>
            </w:div>
          </w:divsChild>
        </w:div>
        <w:div w:id="1234704251">
          <w:marLeft w:val="0"/>
          <w:marRight w:val="-3912"/>
          <w:marTop w:val="0"/>
          <w:marBottom w:val="0"/>
          <w:divBdr>
            <w:top w:val="none" w:sz="0" w:space="0" w:color="auto"/>
            <w:left w:val="none" w:sz="0" w:space="0" w:color="auto"/>
            <w:bottom w:val="none" w:sz="0" w:space="0" w:color="auto"/>
            <w:right w:val="none" w:sz="0" w:space="0" w:color="auto"/>
          </w:divBdr>
          <w:divsChild>
            <w:div w:id="1453280653">
              <w:marLeft w:val="0"/>
              <w:marRight w:val="0"/>
              <w:marTop w:val="0"/>
              <w:marBottom w:val="0"/>
              <w:divBdr>
                <w:top w:val="none" w:sz="0" w:space="0" w:color="auto"/>
                <w:left w:val="none" w:sz="0" w:space="0" w:color="auto"/>
                <w:bottom w:val="none" w:sz="0" w:space="0" w:color="auto"/>
                <w:right w:val="none" w:sz="0" w:space="0" w:color="auto"/>
              </w:divBdr>
            </w:div>
          </w:divsChild>
        </w:div>
        <w:div w:id="1514882302">
          <w:marLeft w:val="3912"/>
          <w:marRight w:val="0"/>
          <w:marTop w:val="0"/>
          <w:marBottom w:val="0"/>
          <w:divBdr>
            <w:top w:val="none" w:sz="0" w:space="0" w:color="auto"/>
            <w:left w:val="none" w:sz="0" w:space="0" w:color="auto"/>
            <w:bottom w:val="none" w:sz="0" w:space="0" w:color="auto"/>
            <w:right w:val="none" w:sz="0" w:space="0" w:color="auto"/>
          </w:divBdr>
          <w:divsChild>
            <w:div w:id="1732577493">
              <w:marLeft w:val="72"/>
              <w:marRight w:val="0"/>
              <w:marTop w:val="0"/>
              <w:marBottom w:val="0"/>
              <w:divBdr>
                <w:top w:val="none" w:sz="0" w:space="0" w:color="auto"/>
                <w:left w:val="none" w:sz="0" w:space="0" w:color="auto"/>
                <w:bottom w:val="none" w:sz="0" w:space="0" w:color="auto"/>
                <w:right w:val="none" w:sz="0" w:space="0" w:color="auto"/>
              </w:divBdr>
            </w:div>
          </w:divsChild>
        </w:div>
        <w:div w:id="1745882493">
          <w:marLeft w:val="0"/>
          <w:marRight w:val="0"/>
          <w:marTop w:val="0"/>
          <w:marBottom w:val="0"/>
          <w:divBdr>
            <w:top w:val="none" w:sz="0" w:space="0" w:color="auto"/>
            <w:left w:val="none" w:sz="0" w:space="0" w:color="auto"/>
            <w:bottom w:val="none" w:sz="0" w:space="0" w:color="auto"/>
            <w:right w:val="none" w:sz="0" w:space="0" w:color="auto"/>
          </w:divBdr>
        </w:div>
        <w:div w:id="337659743">
          <w:marLeft w:val="0"/>
          <w:marRight w:val="-3912"/>
          <w:marTop w:val="0"/>
          <w:marBottom w:val="0"/>
          <w:divBdr>
            <w:top w:val="none" w:sz="0" w:space="0" w:color="auto"/>
            <w:left w:val="none" w:sz="0" w:space="0" w:color="auto"/>
            <w:bottom w:val="none" w:sz="0" w:space="0" w:color="auto"/>
            <w:right w:val="none" w:sz="0" w:space="0" w:color="auto"/>
          </w:divBdr>
          <w:divsChild>
            <w:div w:id="2063672256">
              <w:marLeft w:val="0"/>
              <w:marRight w:val="0"/>
              <w:marTop w:val="0"/>
              <w:marBottom w:val="0"/>
              <w:divBdr>
                <w:top w:val="none" w:sz="0" w:space="0" w:color="auto"/>
                <w:left w:val="none" w:sz="0" w:space="0" w:color="auto"/>
                <w:bottom w:val="none" w:sz="0" w:space="0" w:color="auto"/>
                <w:right w:val="none" w:sz="0" w:space="0" w:color="auto"/>
              </w:divBdr>
            </w:div>
          </w:divsChild>
        </w:div>
        <w:div w:id="616331846">
          <w:marLeft w:val="3912"/>
          <w:marRight w:val="0"/>
          <w:marTop w:val="0"/>
          <w:marBottom w:val="0"/>
          <w:divBdr>
            <w:top w:val="none" w:sz="0" w:space="0" w:color="auto"/>
            <w:left w:val="none" w:sz="0" w:space="0" w:color="auto"/>
            <w:bottom w:val="none" w:sz="0" w:space="0" w:color="auto"/>
            <w:right w:val="none" w:sz="0" w:space="0" w:color="auto"/>
          </w:divBdr>
          <w:divsChild>
            <w:div w:id="569193306">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963071240">
      <w:bodyDiv w:val="1"/>
      <w:marLeft w:val="0"/>
      <w:marRight w:val="0"/>
      <w:marTop w:val="0"/>
      <w:marBottom w:val="0"/>
      <w:divBdr>
        <w:top w:val="none" w:sz="0" w:space="0" w:color="auto"/>
        <w:left w:val="none" w:sz="0" w:space="0" w:color="auto"/>
        <w:bottom w:val="none" w:sz="0" w:space="0" w:color="auto"/>
        <w:right w:val="none" w:sz="0" w:space="0" w:color="auto"/>
      </w:divBdr>
      <w:divsChild>
        <w:div w:id="862204648">
          <w:marLeft w:val="0"/>
          <w:marRight w:val="-3912"/>
          <w:marTop w:val="0"/>
          <w:marBottom w:val="0"/>
          <w:divBdr>
            <w:top w:val="none" w:sz="0" w:space="0" w:color="auto"/>
            <w:left w:val="none" w:sz="0" w:space="0" w:color="auto"/>
            <w:bottom w:val="none" w:sz="0" w:space="0" w:color="auto"/>
            <w:right w:val="none" w:sz="0" w:space="0" w:color="auto"/>
          </w:divBdr>
          <w:divsChild>
            <w:div w:id="1173229797">
              <w:marLeft w:val="0"/>
              <w:marRight w:val="0"/>
              <w:marTop w:val="0"/>
              <w:marBottom w:val="0"/>
              <w:divBdr>
                <w:top w:val="none" w:sz="0" w:space="0" w:color="auto"/>
                <w:left w:val="none" w:sz="0" w:space="0" w:color="auto"/>
                <w:bottom w:val="none" w:sz="0" w:space="0" w:color="auto"/>
                <w:right w:val="none" w:sz="0" w:space="0" w:color="auto"/>
              </w:divBdr>
            </w:div>
          </w:divsChild>
        </w:div>
        <w:div w:id="936058333">
          <w:marLeft w:val="3912"/>
          <w:marRight w:val="0"/>
          <w:marTop w:val="0"/>
          <w:marBottom w:val="0"/>
          <w:divBdr>
            <w:top w:val="none" w:sz="0" w:space="0" w:color="auto"/>
            <w:left w:val="none" w:sz="0" w:space="0" w:color="auto"/>
            <w:bottom w:val="none" w:sz="0" w:space="0" w:color="auto"/>
            <w:right w:val="none" w:sz="0" w:space="0" w:color="auto"/>
          </w:divBdr>
          <w:divsChild>
            <w:div w:id="2091459528">
              <w:marLeft w:val="72"/>
              <w:marRight w:val="0"/>
              <w:marTop w:val="0"/>
              <w:marBottom w:val="0"/>
              <w:divBdr>
                <w:top w:val="none" w:sz="0" w:space="0" w:color="auto"/>
                <w:left w:val="none" w:sz="0" w:space="0" w:color="auto"/>
                <w:bottom w:val="none" w:sz="0" w:space="0" w:color="auto"/>
                <w:right w:val="none" w:sz="0" w:space="0" w:color="auto"/>
              </w:divBdr>
            </w:div>
          </w:divsChild>
        </w:div>
        <w:div w:id="1514612702">
          <w:marLeft w:val="0"/>
          <w:marRight w:val="-3912"/>
          <w:marTop w:val="0"/>
          <w:marBottom w:val="0"/>
          <w:divBdr>
            <w:top w:val="none" w:sz="0" w:space="0" w:color="auto"/>
            <w:left w:val="none" w:sz="0" w:space="0" w:color="auto"/>
            <w:bottom w:val="none" w:sz="0" w:space="0" w:color="auto"/>
            <w:right w:val="none" w:sz="0" w:space="0" w:color="auto"/>
          </w:divBdr>
          <w:divsChild>
            <w:div w:id="1028877138">
              <w:marLeft w:val="0"/>
              <w:marRight w:val="0"/>
              <w:marTop w:val="0"/>
              <w:marBottom w:val="0"/>
              <w:divBdr>
                <w:top w:val="none" w:sz="0" w:space="0" w:color="auto"/>
                <w:left w:val="none" w:sz="0" w:space="0" w:color="auto"/>
                <w:bottom w:val="none" w:sz="0" w:space="0" w:color="auto"/>
                <w:right w:val="none" w:sz="0" w:space="0" w:color="auto"/>
              </w:divBdr>
            </w:div>
          </w:divsChild>
        </w:div>
        <w:div w:id="284777016">
          <w:marLeft w:val="3912"/>
          <w:marRight w:val="0"/>
          <w:marTop w:val="0"/>
          <w:marBottom w:val="0"/>
          <w:divBdr>
            <w:top w:val="none" w:sz="0" w:space="0" w:color="auto"/>
            <w:left w:val="none" w:sz="0" w:space="0" w:color="auto"/>
            <w:bottom w:val="none" w:sz="0" w:space="0" w:color="auto"/>
            <w:right w:val="none" w:sz="0" w:space="0" w:color="auto"/>
          </w:divBdr>
          <w:divsChild>
            <w:div w:id="31812439">
              <w:marLeft w:val="72"/>
              <w:marRight w:val="0"/>
              <w:marTop w:val="0"/>
              <w:marBottom w:val="0"/>
              <w:divBdr>
                <w:top w:val="none" w:sz="0" w:space="0" w:color="auto"/>
                <w:left w:val="none" w:sz="0" w:space="0" w:color="auto"/>
                <w:bottom w:val="none" w:sz="0" w:space="0" w:color="auto"/>
                <w:right w:val="none" w:sz="0" w:space="0" w:color="auto"/>
              </w:divBdr>
            </w:div>
          </w:divsChild>
        </w:div>
        <w:div w:id="2106336417">
          <w:marLeft w:val="0"/>
          <w:marRight w:val="-3912"/>
          <w:marTop w:val="0"/>
          <w:marBottom w:val="0"/>
          <w:divBdr>
            <w:top w:val="none" w:sz="0" w:space="0" w:color="auto"/>
            <w:left w:val="none" w:sz="0" w:space="0" w:color="auto"/>
            <w:bottom w:val="none" w:sz="0" w:space="0" w:color="auto"/>
            <w:right w:val="none" w:sz="0" w:space="0" w:color="auto"/>
          </w:divBdr>
          <w:divsChild>
            <w:div w:id="846869818">
              <w:marLeft w:val="0"/>
              <w:marRight w:val="0"/>
              <w:marTop w:val="0"/>
              <w:marBottom w:val="0"/>
              <w:divBdr>
                <w:top w:val="none" w:sz="0" w:space="0" w:color="auto"/>
                <w:left w:val="none" w:sz="0" w:space="0" w:color="auto"/>
                <w:bottom w:val="none" w:sz="0" w:space="0" w:color="auto"/>
                <w:right w:val="none" w:sz="0" w:space="0" w:color="auto"/>
              </w:divBdr>
            </w:div>
          </w:divsChild>
        </w:div>
        <w:div w:id="853569010">
          <w:marLeft w:val="3912"/>
          <w:marRight w:val="0"/>
          <w:marTop w:val="0"/>
          <w:marBottom w:val="0"/>
          <w:divBdr>
            <w:top w:val="none" w:sz="0" w:space="0" w:color="auto"/>
            <w:left w:val="none" w:sz="0" w:space="0" w:color="auto"/>
            <w:bottom w:val="none" w:sz="0" w:space="0" w:color="auto"/>
            <w:right w:val="none" w:sz="0" w:space="0" w:color="auto"/>
          </w:divBdr>
          <w:divsChild>
            <w:div w:id="1388604131">
              <w:marLeft w:val="72"/>
              <w:marRight w:val="0"/>
              <w:marTop w:val="0"/>
              <w:marBottom w:val="0"/>
              <w:divBdr>
                <w:top w:val="none" w:sz="0" w:space="0" w:color="auto"/>
                <w:left w:val="none" w:sz="0" w:space="0" w:color="auto"/>
                <w:bottom w:val="none" w:sz="0" w:space="0" w:color="auto"/>
                <w:right w:val="none" w:sz="0" w:space="0" w:color="auto"/>
              </w:divBdr>
            </w:div>
          </w:divsChild>
        </w:div>
        <w:div w:id="1065908366">
          <w:marLeft w:val="0"/>
          <w:marRight w:val="-3912"/>
          <w:marTop w:val="0"/>
          <w:marBottom w:val="0"/>
          <w:divBdr>
            <w:top w:val="none" w:sz="0" w:space="0" w:color="auto"/>
            <w:left w:val="none" w:sz="0" w:space="0" w:color="auto"/>
            <w:bottom w:val="none" w:sz="0" w:space="0" w:color="auto"/>
            <w:right w:val="none" w:sz="0" w:space="0" w:color="auto"/>
          </w:divBdr>
          <w:divsChild>
            <w:div w:id="14385049">
              <w:marLeft w:val="0"/>
              <w:marRight w:val="0"/>
              <w:marTop w:val="0"/>
              <w:marBottom w:val="0"/>
              <w:divBdr>
                <w:top w:val="none" w:sz="0" w:space="0" w:color="auto"/>
                <w:left w:val="none" w:sz="0" w:space="0" w:color="auto"/>
                <w:bottom w:val="none" w:sz="0" w:space="0" w:color="auto"/>
                <w:right w:val="none" w:sz="0" w:space="0" w:color="auto"/>
              </w:divBdr>
            </w:div>
          </w:divsChild>
        </w:div>
        <w:div w:id="1393962503">
          <w:marLeft w:val="3912"/>
          <w:marRight w:val="0"/>
          <w:marTop w:val="0"/>
          <w:marBottom w:val="0"/>
          <w:divBdr>
            <w:top w:val="none" w:sz="0" w:space="0" w:color="auto"/>
            <w:left w:val="none" w:sz="0" w:space="0" w:color="auto"/>
            <w:bottom w:val="none" w:sz="0" w:space="0" w:color="auto"/>
            <w:right w:val="none" w:sz="0" w:space="0" w:color="auto"/>
          </w:divBdr>
          <w:divsChild>
            <w:div w:id="510802977">
              <w:marLeft w:val="72"/>
              <w:marRight w:val="0"/>
              <w:marTop w:val="0"/>
              <w:marBottom w:val="0"/>
              <w:divBdr>
                <w:top w:val="none" w:sz="0" w:space="0" w:color="auto"/>
                <w:left w:val="none" w:sz="0" w:space="0" w:color="auto"/>
                <w:bottom w:val="none" w:sz="0" w:space="0" w:color="auto"/>
                <w:right w:val="none" w:sz="0" w:space="0" w:color="auto"/>
              </w:divBdr>
            </w:div>
          </w:divsChild>
        </w:div>
        <w:div w:id="1460027486">
          <w:marLeft w:val="0"/>
          <w:marRight w:val="-3912"/>
          <w:marTop w:val="0"/>
          <w:marBottom w:val="0"/>
          <w:divBdr>
            <w:top w:val="none" w:sz="0" w:space="0" w:color="auto"/>
            <w:left w:val="none" w:sz="0" w:space="0" w:color="auto"/>
            <w:bottom w:val="none" w:sz="0" w:space="0" w:color="auto"/>
            <w:right w:val="none" w:sz="0" w:space="0" w:color="auto"/>
          </w:divBdr>
          <w:divsChild>
            <w:div w:id="1708991860">
              <w:marLeft w:val="0"/>
              <w:marRight w:val="0"/>
              <w:marTop w:val="0"/>
              <w:marBottom w:val="0"/>
              <w:divBdr>
                <w:top w:val="none" w:sz="0" w:space="0" w:color="auto"/>
                <w:left w:val="none" w:sz="0" w:space="0" w:color="auto"/>
                <w:bottom w:val="none" w:sz="0" w:space="0" w:color="auto"/>
                <w:right w:val="none" w:sz="0" w:space="0" w:color="auto"/>
              </w:divBdr>
            </w:div>
          </w:divsChild>
        </w:div>
        <w:div w:id="2102986948">
          <w:marLeft w:val="3912"/>
          <w:marRight w:val="0"/>
          <w:marTop w:val="0"/>
          <w:marBottom w:val="0"/>
          <w:divBdr>
            <w:top w:val="none" w:sz="0" w:space="0" w:color="auto"/>
            <w:left w:val="none" w:sz="0" w:space="0" w:color="auto"/>
            <w:bottom w:val="none" w:sz="0" w:space="0" w:color="auto"/>
            <w:right w:val="none" w:sz="0" w:space="0" w:color="auto"/>
          </w:divBdr>
          <w:divsChild>
            <w:div w:id="1892811889">
              <w:marLeft w:val="72"/>
              <w:marRight w:val="0"/>
              <w:marTop w:val="0"/>
              <w:marBottom w:val="0"/>
              <w:divBdr>
                <w:top w:val="none" w:sz="0" w:space="0" w:color="auto"/>
                <w:left w:val="none" w:sz="0" w:space="0" w:color="auto"/>
                <w:bottom w:val="none" w:sz="0" w:space="0" w:color="auto"/>
                <w:right w:val="none" w:sz="0" w:space="0" w:color="auto"/>
              </w:divBdr>
            </w:div>
          </w:divsChild>
        </w:div>
        <w:div w:id="700790275">
          <w:marLeft w:val="0"/>
          <w:marRight w:val="-3912"/>
          <w:marTop w:val="0"/>
          <w:marBottom w:val="0"/>
          <w:divBdr>
            <w:top w:val="none" w:sz="0" w:space="0" w:color="auto"/>
            <w:left w:val="none" w:sz="0" w:space="0" w:color="auto"/>
            <w:bottom w:val="none" w:sz="0" w:space="0" w:color="auto"/>
            <w:right w:val="none" w:sz="0" w:space="0" w:color="auto"/>
          </w:divBdr>
          <w:divsChild>
            <w:div w:id="1097018045">
              <w:marLeft w:val="0"/>
              <w:marRight w:val="0"/>
              <w:marTop w:val="0"/>
              <w:marBottom w:val="0"/>
              <w:divBdr>
                <w:top w:val="none" w:sz="0" w:space="0" w:color="auto"/>
                <w:left w:val="none" w:sz="0" w:space="0" w:color="auto"/>
                <w:bottom w:val="none" w:sz="0" w:space="0" w:color="auto"/>
                <w:right w:val="none" w:sz="0" w:space="0" w:color="auto"/>
              </w:divBdr>
            </w:div>
          </w:divsChild>
        </w:div>
        <w:div w:id="89082793">
          <w:marLeft w:val="3912"/>
          <w:marRight w:val="0"/>
          <w:marTop w:val="0"/>
          <w:marBottom w:val="0"/>
          <w:divBdr>
            <w:top w:val="none" w:sz="0" w:space="0" w:color="auto"/>
            <w:left w:val="none" w:sz="0" w:space="0" w:color="auto"/>
            <w:bottom w:val="none" w:sz="0" w:space="0" w:color="auto"/>
            <w:right w:val="none" w:sz="0" w:space="0" w:color="auto"/>
          </w:divBdr>
          <w:divsChild>
            <w:div w:id="370153177">
              <w:marLeft w:val="72"/>
              <w:marRight w:val="0"/>
              <w:marTop w:val="0"/>
              <w:marBottom w:val="0"/>
              <w:divBdr>
                <w:top w:val="none" w:sz="0" w:space="0" w:color="auto"/>
                <w:left w:val="none" w:sz="0" w:space="0" w:color="auto"/>
                <w:bottom w:val="none" w:sz="0" w:space="0" w:color="auto"/>
                <w:right w:val="none" w:sz="0" w:space="0" w:color="auto"/>
              </w:divBdr>
            </w:div>
          </w:divsChild>
        </w:div>
        <w:div w:id="557473451">
          <w:marLeft w:val="0"/>
          <w:marRight w:val="-3912"/>
          <w:marTop w:val="0"/>
          <w:marBottom w:val="0"/>
          <w:divBdr>
            <w:top w:val="none" w:sz="0" w:space="0" w:color="auto"/>
            <w:left w:val="none" w:sz="0" w:space="0" w:color="auto"/>
            <w:bottom w:val="none" w:sz="0" w:space="0" w:color="auto"/>
            <w:right w:val="none" w:sz="0" w:space="0" w:color="auto"/>
          </w:divBdr>
          <w:divsChild>
            <w:div w:id="568424100">
              <w:marLeft w:val="0"/>
              <w:marRight w:val="0"/>
              <w:marTop w:val="0"/>
              <w:marBottom w:val="0"/>
              <w:divBdr>
                <w:top w:val="none" w:sz="0" w:space="0" w:color="auto"/>
                <w:left w:val="none" w:sz="0" w:space="0" w:color="auto"/>
                <w:bottom w:val="none" w:sz="0" w:space="0" w:color="auto"/>
                <w:right w:val="none" w:sz="0" w:space="0" w:color="auto"/>
              </w:divBdr>
            </w:div>
          </w:divsChild>
        </w:div>
        <w:div w:id="415444576">
          <w:marLeft w:val="3912"/>
          <w:marRight w:val="0"/>
          <w:marTop w:val="0"/>
          <w:marBottom w:val="0"/>
          <w:divBdr>
            <w:top w:val="none" w:sz="0" w:space="0" w:color="auto"/>
            <w:left w:val="none" w:sz="0" w:space="0" w:color="auto"/>
            <w:bottom w:val="none" w:sz="0" w:space="0" w:color="auto"/>
            <w:right w:val="none" w:sz="0" w:space="0" w:color="auto"/>
          </w:divBdr>
          <w:divsChild>
            <w:div w:id="1772117096">
              <w:marLeft w:val="72"/>
              <w:marRight w:val="0"/>
              <w:marTop w:val="0"/>
              <w:marBottom w:val="0"/>
              <w:divBdr>
                <w:top w:val="none" w:sz="0" w:space="0" w:color="auto"/>
                <w:left w:val="none" w:sz="0" w:space="0" w:color="auto"/>
                <w:bottom w:val="none" w:sz="0" w:space="0" w:color="auto"/>
                <w:right w:val="none" w:sz="0" w:space="0" w:color="auto"/>
              </w:divBdr>
            </w:div>
          </w:divsChild>
        </w:div>
        <w:div w:id="793908452">
          <w:marLeft w:val="0"/>
          <w:marRight w:val="-3912"/>
          <w:marTop w:val="0"/>
          <w:marBottom w:val="0"/>
          <w:divBdr>
            <w:top w:val="none" w:sz="0" w:space="0" w:color="auto"/>
            <w:left w:val="none" w:sz="0" w:space="0" w:color="auto"/>
            <w:bottom w:val="none" w:sz="0" w:space="0" w:color="auto"/>
            <w:right w:val="none" w:sz="0" w:space="0" w:color="auto"/>
          </w:divBdr>
          <w:divsChild>
            <w:div w:id="982777930">
              <w:marLeft w:val="0"/>
              <w:marRight w:val="0"/>
              <w:marTop w:val="0"/>
              <w:marBottom w:val="0"/>
              <w:divBdr>
                <w:top w:val="none" w:sz="0" w:space="0" w:color="auto"/>
                <w:left w:val="none" w:sz="0" w:space="0" w:color="auto"/>
                <w:bottom w:val="none" w:sz="0" w:space="0" w:color="auto"/>
                <w:right w:val="none" w:sz="0" w:space="0" w:color="auto"/>
              </w:divBdr>
            </w:div>
          </w:divsChild>
        </w:div>
        <w:div w:id="1195579511">
          <w:marLeft w:val="3912"/>
          <w:marRight w:val="0"/>
          <w:marTop w:val="0"/>
          <w:marBottom w:val="0"/>
          <w:divBdr>
            <w:top w:val="none" w:sz="0" w:space="0" w:color="auto"/>
            <w:left w:val="none" w:sz="0" w:space="0" w:color="auto"/>
            <w:bottom w:val="none" w:sz="0" w:space="0" w:color="auto"/>
            <w:right w:val="none" w:sz="0" w:space="0" w:color="auto"/>
          </w:divBdr>
          <w:divsChild>
            <w:div w:id="244072037">
              <w:marLeft w:val="72"/>
              <w:marRight w:val="0"/>
              <w:marTop w:val="0"/>
              <w:marBottom w:val="0"/>
              <w:divBdr>
                <w:top w:val="none" w:sz="0" w:space="0" w:color="auto"/>
                <w:left w:val="none" w:sz="0" w:space="0" w:color="auto"/>
                <w:bottom w:val="none" w:sz="0" w:space="0" w:color="auto"/>
                <w:right w:val="none" w:sz="0" w:space="0" w:color="auto"/>
              </w:divBdr>
            </w:div>
          </w:divsChild>
        </w:div>
        <w:div w:id="1022248913">
          <w:marLeft w:val="0"/>
          <w:marRight w:val="-3912"/>
          <w:marTop w:val="0"/>
          <w:marBottom w:val="0"/>
          <w:divBdr>
            <w:top w:val="none" w:sz="0" w:space="0" w:color="auto"/>
            <w:left w:val="none" w:sz="0" w:space="0" w:color="auto"/>
            <w:bottom w:val="none" w:sz="0" w:space="0" w:color="auto"/>
            <w:right w:val="none" w:sz="0" w:space="0" w:color="auto"/>
          </w:divBdr>
          <w:divsChild>
            <w:div w:id="233781874">
              <w:marLeft w:val="0"/>
              <w:marRight w:val="0"/>
              <w:marTop w:val="0"/>
              <w:marBottom w:val="0"/>
              <w:divBdr>
                <w:top w:val="none" w:sz="0" w:space="0" w:color="auto"/>
                <w:left w:val="none" w:sz="0" w:space="0" w:color="auto"/>
                <w:bottom w:val="none" w:sz="0" w:space="0" w:color="auto"/>
                <w:right w:val="none" w:sz="0" w:space="0" w:color="auto"/>
              </w:divBdr>
            </w:div>
          </w:divsChild>
        </w:div>
        <w:div w:id="594366671">
          <w:marLeft w:val="3912"/>
          <w:marRight w:val="0"/>
          <w:marTop w:val="0"/>
          <w:marBottom w:val="0"/>
          <w:divBdr>
            <w:top w:val="none" w:sz="0" w:space="0" w:color="auto"/>
            <w:left w:val="none" w:sz="0" w:space="0" w:color="auto"/>
            <w:bottom w:val="none" w:sz="0" w:space="0" w:color="auto"/>
            <w:right w:val="none" w:sz="0" w:space="0" w:color="auto"/>
          </w:divBdr>
          <w:divsChild>
            <w:div w:id="958415607">
              <w:marLeft w:val="72"/>
              <w:marRight w:val="0"/>
              <w:marTop w:val="0"/>
              <w:marBottom w:val="0"/>
              <w:divBdr>
                <w:top w:val="none" w:sz="0" w:space="0" w:color="auto"/>
                <w:left w:val="none" w:sz="0" w:space="0" w:color="auto"/>
                <w:bottom w:val="none" w:sz="0" w:space="0" w:color="auto"/>
                <w:right w:val="none" w:sz="0" w:space="0" w:color="auto"/>
              </w:divBdr>
            </w:div>
          </w:divsChild>
        </w:div>
        <w:div w:id="840924208">
          <w:marLeft w:val="0"/>
          <w:marRight w:val="0"/>
          <w:marTop w:val="0"/>
          <w:marBottom w:val="0"/>
          <w:divBdr>
            <w:top w:val="none" w:sz="0" w:space="0" w:color="auto"/>
            <w:left w:val="none" w:sz="0" w:space="0" w:color="auto"/>
            <w:bottom w:val="none" w:sz="0" w:space="0" w:color="auto"/>
            <w:right w:val="none" w:sz="0" w:space="0" w:color="auto"/>
          </w:divBdr>
        </w:div>
        <w:div w:id="4989286">
          <w:marLeft w:val="0"/>
          <w:marRight w:val="-3912"/>
          <w:marTop w:val="0"/>
          <w:marBottom w:val="0"/>
          <w:divBdr>
            <w:top w:val="none" w:sz="0" w:space="0" w:color="auto"/>
            <w:left w:val="none" w:sz="0" w:space="0" w:color="auto"/>
            <w:bottom w:val="none" w:sz="0" w:space="0" w:color="auto"/>
            <w:right w:val="none" w:sz="0" w:space="0" w:color="auto"/>
          </w:divBdr>
          <w:divsChild>
            <w:div w:id="834108601">
              <w:marLeft w:val="0"/>
              <w:marRight w:val="0"/>
              <w:marTop w:val="0"/>
              <w:marBottom w:val="0"/>
              <w:divBdr>
                <w:top w:val="none" w:sz="0" w:space="0" w:color="auto"/>
                <w:left w:val="none" w:sz="0" w:space="0" w:color="auto"/>
                <w:bottom w:val="none" w:sz="0" w:space="0" w:color="auto"/>
                <w:right w:val="none" w:sz="0" w:space="0" w:color="auto"/>
              </w:divBdr>
            </w:div>
          </w:divsChild>
        </w:div>
        <w:div w:id="68430907">
          <w:marLeft w:val="3912"/>
          <w:marRight w:val="0"/>
          <w:marTop w:val="0"/>
          <w:marBottom w:val="0"/>
          <w:divBdr>
            <w:top w:val="none" w:sz="0" w:space="0" w:color="auto"/>
            <w:left w:val="none" w:sz="0" w:space="0" w:color="auto"/>
            <w:bottom w:val="none" w:sz="0" w:space="0" w:color="auto"/>
            <w:right w:val="none" w:sz="0" w:space="0" w:color="auto"/>
          </w:divBdr>
          <w:divsChild>
            <w:div w:id="1347247854">
              <w:marLeft w:val="72"/>
              <w:marRight w:val="0"/>
              <w:marTop w:val="0"/>
              <w:marBottom w:val="0"/>
              <w:divBdr>
                <w:top w:val="none" w:sz="0" w:space="0" w:color="auto"/>
                <w:left w:val="none" w:sz="0" w:space="0" w:color="auto"/>
                <w:bottom w:val="none" w:sz="0" w:space="0" w:color="auto"/>
                <w:right w:val="none" w:sz="0" w:space="0" w:color="auto"/>
              </w:divBdr>
            </w:div>
          </w:divsChild>
        </w:div>
        <w:div w:id="1691368185">
          <w:marLeft w:val="0"/>
          <w:marRight w:val="-3912"/>
          <w:marTop w:val="0"/>
          <w:marBottom w:val="0"/>
          <w:divBdr>
            <w:top w:val="none" w:sz="0" w:space="0" w:color="auto"/>
            <w:left w:val="none" w:sz="0" w:space="0" w:color="auto"/>
            <w:bottom w:val="none" w:sz="0" w:space="0" w:color="auto"/>
            <w:right w:val="none" w:sz="0" w:space="0" w:color="auto"/>
          </w:divBdr>
          <w:divsChild>
            <w:div w:id="1761833945">
              <w:marLeft w:val="0"/>
              <w:marRight w:val="0"/>
              <w:marTop w:val="0"/>
              <w:marBottom w:val="0"/>
              <w:divBdr>
                <w:top w:val="none" w:sz="0" w:space="0" w:color="auto"/>
                <w:left w:val="none" w:sz="0" w:space="0" w:color="auto"/>
                <w:bottom w:val="none" w:sz="0" w:space="0" w:color="auto"/>
                <w:right w:val="none" w:sz="0" w:space="0" w:color="auto"/>
              </w:divBdr>
            </w:div>
          </w:divsChild>
        </w:div>
        <w:div w:id="1622878116">
          <w:marLeft w:val="3912"/>
          <w:marRight w:val="0"/>
          <w:marTop w:val="0"/>
          <w:marBottom w:val="0"/>
          <w:divBdr>
            <w:top w:val="none" w:sz="0" w:space="0" w:color="auto"/>
            <w:left w:val="none" w:sz="0" w:space="0" w:color="auto"/>
            <w:bottom w:val="none" w:sz="0" w:space="0" w:color="auto"/>
            <w:right w:val="none" w:sz="0" w:space="0" w:color="auto"/>
          </w:divBdr>
          <w:divsChild>
            <w:div w:id="1983003681">
              <w:marLeft w:val="72"/>
              <w:marRight w:val="0"/>
              <w:marTop w:val="0"/>
              <w:marBottom w:val="0"/>
              <w:divBdr>
                <w:top w:val="none" w:sz="0" w:space="0" w:color="auto"/>
                <w:left w:val="none" w:sz="0" w:space="0" w:color="auto"/>
                <w:bottom w:val="none" w:sz="0" w:space="0" w:color="auto"/>
                <w:right w:val="none" w:sz="0" w:space="0" w:color="auto"/>
              </w:divBdr>
            </w:div>
          </w:divsChild>
        </w:div>
        <w:div w:id="1271350711">
          <w:marLeft w:val="0"/>
          <w:marRight w:val="0"/>
          <w:marTop w:val="0"/>
          <w:marBottom w:val="0"/>
          <w:divBdr>
            <w:top w:val="none" w:sz="0" w:space="0" w:color="auto"/>
            <w:left w:val="none" w:sz="0" w:space="0" w:color="auto"/>
            <w:bottom w:val="none" w:sz="0" w:space="0" w:color="auto"/>
            <w:right w:val="none" w:sz="0" w:space="0" w:color="auto"/>
          </w:divBdr>
        </w:div>
        <w:div w:id="1087309925">
          <w:marLeft w:val="0"/>
          <w:marRight w:val="-3912"/>
          <w:marTop w:val="0"/>
          <w:marBottom w:val="0"/>
          <w:divBdr>
            <w:top w:val="none" w:sz="0" w:space="0" w:color="auto"/>
            <w:left w:val="none" w:sz="0" w:space="0" w:color="auto"/>
            <w:bottom w:val="none" w:sz="0" w:space="0" w:color="auto"/>
            <w:right w:val="none" w:sz="0" w:space="0" w:color="auto"/>
          </w:divBdr>
          <w:divsChild>
            <w:div w:id="588854604">
              <w:marLeft w:val="0"/>
              <w:marRight w:val="0"/>
              <w:marTop w:val="0"/>
              <w:marBottom w:val="0"/>
              <w:divBdr>
                <w:top w:val="none" w:sz="0" w:space="0" w:color="auto"/>
                <w:left w:val="none" w:sz="0" w:space="0" w:color="auto"/>
                <w:bottom w:val="none" w:sz="0" w:space="0" w:color="auto"/>
                <w:right w:val="none" w:sz="0" w:space="0" w:color="auto"/>
              </w:divBdr>
            </w:div>
          </w:divsChild>
        </w:div>
        <w:div w:id="1488788368">
          <w:marLeft w:val="3912"/>
          <w:marRight w:val="0"/>
          <w:marTop w:val="0"/>
          <w:marBottom w:val="0"/>
          <w:divBdr>
            <w:top w:val="none" w:sz="0" w:space="0" w:color="auto"/>
            <w:left w:val="none" w:sz="0" w:space="0" w:color="auto"/>
            <w:bottom w:val="none" w:sz="0" w:space="0" w:color="auto"/>
            <w:right w:val="none" w:sz="0" w:space="0" w:color="auto"/>
          </w:divBdr>
          <w:divsChild>
            <w:div w:id="465316322">
              <w:marLeft w:val="72"/>
              <w:marRight w:val="0"/>
              <w:marTop w:val="0"/>
              <w:marBottom w:val="0"/>
              <w:divBdr>
                <w:top w:val="none" w:sz="0" w:space="0" w:color="auto"/>
                <w:left w:val="none" w:sz="0" w:space="0" w:color="auto"/>
                <w:bottom w:val="none" w:sz="0" w:space="0" w:color="auto"/>
                <w:right w:val="none" w:sz="0" w:space="0" w:color="auto"/>
              </w:divBdr>
            </w:div>
          </w:divsChild>
        </w:div>
        <w:div w:id="1666010193">
          <w:marLeft w:val="0"/>
          <w:marRight w:val="0"/>
          <w:marTop w:val="0"/>
          <w:marBottom w:val="0"/>
          <w:divBdr>
            <w:top w:val="none" w:sz="0" w:space="0" w:color="auto"/>
            <w:left w:val="none" w:sz="0" w:space="0" w:color="auto"/>
            <w:bottom w:val="none" w:sz="0" w:space="0" w:color="auto"/>
            <w:right w:val="none" w:sz="0" w:space="0" w:color="auto"/>
          </w:divBdr>
        </w:div>
        <w:div w:id="1011953869">
          <w:marLeft w:val="0"/>
          <w:marRight w:val="-3912"/>
          <w:marTop w:val="0"/>
          <w:marBottom w:val="0"/>
          <w:divBdr>
            <w:top w:val="none" w:sz="0" w:space="0" w:color="auto"/>
            <w:left w:val="none" w:sz="0" w:space="0" w:color="auto"/>
            <w:bottom w:val="none" w:sz="0" w:space="0" w:color="auto"/>
            <w:right w:val="none" w:sz="0" w:space="0" w:color="auto"/>
          </w:divBdr>
          <w:divsChild>
            <w:div w:id="377048838">
              <w:marLeft w:val="0"/>
              <w:marRight w:val="0"/>
              <w:marTop w:val="0"/>
              <w:marBottom w:val="0"/>
              <w:divBdr>
                <w:top w:val="none" w:sz="0" w:space="0" w:color="auto"/>
                <w:left w:val="none" w:sz="0" w:space="0" w:color="auto"/>
                <w:bottom w:val="none" w:sz="0" w:space="0" w:color="auto"/>
                <w:right w:val="none" w:sz="0" w:space="0" w:color="auto"/>
              </w:divBdr>
            </w:div>
          </w:divsChild>
        </w:div>
        <w:div w:id="454719619">
          <w:marLeft w:val="3912"/>
          <w:marRight w:val="0"/>
          <w:marTop w:val="0"/>
          <w:marBottom w:val="0"/>
          <w:divBdr>
            <w:top w:val="none" w:sz="0" w:space="0" w:color="auto"/>
            <w:left w:val="none" w:sz="0" w:space="0" w:color="auto"/>
            <w:bottom w:val="none" w:sz="0" w:space="0" w:color="auto"/>
            <w:right w:val="none" w:sz="0" w:space="0" w:color="auto"/>
          </w:divBdr>
          <w:divsChild>
            <w:div w:id="781001925">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970893604">
      <w:bodyDiv w:val="1"/>
      <w:marLeft w:val="0"/>
      <w:marRight w:val="0"/>
      <w:marTop w:val="0"/>
      <w:marBottom w:val="0"/>
      <w:divBdr>
        <w:top w:val="none" w:sz="0" w:space="0" w:color="auto"/>
        <w:left w:val="none" w:sz="0" w:space="0" w:color="auto"/>
        <w:bottom w:val="none" w:sz="0" w:space="0" w:color="auto"/>
        <w:right w:val="none" w:sz="0" w:space="0" w:color="auto"/>
      </w:divBdr>
    </w:div>
    <w:div w:id="1975715802">
      <w:bodyDiv w:val="1"/>
      <w:marLeft w:val="0"/>
      <w:marRight w:val="0"/>
      <w:marTop w:val="0"/>
      <w:marBottom w:val="0"/>
      <w:divBdr>
        <w:top w:val="none" w:sz="0" w:space="0" w:color="auto"/>
        <w:left w:val="none" w:sz="0" w:space="0" w:color="auto"/>
        <w:bottom w:val="none" w:sz="0" w:space="0" w:color="auto"/>
        <w:right w:val="none" w:sz="0" w:space="0" w:color="auto"/>
      </w:divBdr>
      <w:divsChild>
        <w:div w:id="1268541083">
          <w:marLeft w:val="0"/>
          <w:marRight w:val="0"/>
          <w:marTop w:val="0"/>
          <w:marBottom w:val="0"/>
          <w:divBdr>
            <w:top w:val="none" w:sz="0" w:space="0" w:color="auto"/>
            <w:left w:val="none" w:sz="0" w:space="0" w:color="auto"/>
            <w:bottom w:val="none" w:sz="0" w:space="0" w:color="auto"/>
            <w:right w:val="none" w:sz="0" w:space="0" w:color="auto"/>
          </w:divBdr>
          <w:divsChild>
            <w:div w:id="102105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61838">
      <w:bodyDiv w:val="1"/>
      <w:marLeft w:val="0"/>
      <w:marRight w:val="0"/>
      <w:marTop w:val="0"/>
      <w:marBottom w:val="0"/>
      <w:divBdr>
        <w:top w:val="none" w:sz="0" w:space="0" w:color="auto"/>
        <w:left w:val="none" w:sz="0" w:space="0" w:color="auto"/>
        <w:bottom w:val="none" w:sz="0" w:space="0" w:color="auto"/>
        <w:right w:val="none" w:sz="0" w:space="0" w:color="auto"/>
      </w:divBdr>
    </w:div>
    <w:div w:id="2021349106">
      <w:bodyDiv w:val="1"/>
      <w:marLeft w:val="0"/>
      <w:marRight w:val="0"/>
      <w:marTop w:val="0"/>
      <w:marBottom w:val="0"/>
      <w:divBdr>
        <w:top w:val="none" w:sz="0" w:space="0" w:color="auto"/>
        <w:left w:val="none" w:sz="0" w:space="0" w:color="auto"/>
        <w:bottom w:val="none" w:sz="0" w:space="0" w:color="auto"/>
        <w:right w:val="none" w:sz="0" w:space="0" w:color="auto"/>
      </w:divBdr>
      <w:divsChild>
        <w:div w:id="1799908119">
          <w:marLeft w:val="0"/>
          <w:marRight w:val="0"/>
          <w:marTop w:val="0"/>
          <w:marBottom w:val="0"/>
          <w:divBdr>
            <w:top w:val="none" w:sz="0" w:space="0" w:color="auto"/>
            <w:left w:val="none" w:sz="0" w:space="0" w:color="auto"/>
            <w:bottom w:val="none" w:sz="0" w:space="0" w:color="auto"/>
            <w:right w:val="none" w:sz="0" w:space="0" w:color="auto"/>
          </w:divBdr>
          <w:divsChild>
            <w:div w:id="897132934">
              <w:marLeft w:val="0"/>
              <w:marRight w:val="0"/>
              <w:marTop w:val="0"/>
              <w:marBottom w:val="0"/>
              <w:divBdr>
                <w:top w:val="none" w:sz="0" w:space="0" w:color="auto"/>
                <w:left w:val="none" w:sz="0" w:space="0" w:color="auto"/>
                <w:bottom w:val="none" w:sz="0" w:space="0" w:color="auto"/>
                <w:right w:val="none" w:sz="0" w:space="0" w:color="auto"/>
              </w:divBdr>
            </w:div>
            <w:div w:id="149337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976723">
      <w:bodyDiv w:val="1"/>
      <w:marLeft w:val="0"/>
      <w:marRight w:val="0"/>
      <w:marTop w:val="0"/>
      <w:marBottom w:val="0"/>
      <w:divBdr>
        <w:top w:val="none" w:sz="0" w:space="0" w:color="auto"/>
        <w:left w:val="none" w:sz="0" w:space="0" w:color="auto"/>
        <w:bottom w:val="none" w:sz="0" w:space="0" w:color="auto"/>
        <w:right w:val="none" w:sz="0" w:space="0" w:color="auto"/>
      </w:divBdr>
      <w:divsChild>
        <w:div w:id="1964996663">
          <w:marLeft w:val="0"/>
          <w:marRight w:val="0"/>
          <w:marTop w:val="0"/>
          <w:marBottom w:val="0"/>
          <w:divBdr>
            <w:top w:val="none" w:sz="0" w:space="0" w:color="auto"/>
            <w:left w:val="none" w:sz="0" w:space="0" w:color="auto"/>
            <w:bottom w:val="none" w:sz="0" w:space="0" w:color="auto"/>
            <w:right w:val="none" w:sz="0" w:space="0" w:color="auto"/>
          </w:divBdr>
          <w:divsChild>
            <w:div w:id="144859653">
              <w:marLeft w:val="0"/>
              <w:marRight w:val="0"/>
              <w:marTop w:val="0"/>
              <w:marBottom w:val="0"/>
              <w:divBdr>
                <w:top w:val="none" w:sz="0" w:space="0" w:color="auto"/>
                <w:left w:val="none" w:sz="0" w:space="0" w:color="auto"/>
                <w:bottom w:val="none" w:sz="0" w:space="0" w:color="auto"/>
                <w:right w:val="none" w:sz="0" w:space="0" w:color="auto"/>
              </w:divBdr>
              <w:divsChild>
                <w:div w:id="2055495573">
                  <w:marLeft w:val="0"/>
                  <w:marRight w:val="0"/>
                  <w:marTop w:val="0"/>
                  <w:marBottom w:val="0"/>
                  <w:divBdr>
                    <w:top w:val="none" w:sz="0" w:space="0" w:color="auto"/>
                    <w:left w:val="none" w:sz="0" w:space="0" w:color="auto"/>
                    <w:bottom w:val="none" w:sz="0" w:space="0" w:color="auto"/>
                    <w:right w:val="none" w:sz="0" w:space="0" w:color="auto"/>
                  </w:divBdr>
                  <w:divsChild>
                    <w:div w:id="1602689469">
                      <w:marLeft w:val="0"/>
                      <w:marRight w:val="0"/>
                      <w:marTop w:val="0"/>
                      <w:marBottom w:val="0"/>
                      <w:divBdr>
                        <w:top w:val="none" w:sz="0" w:space="0" w:color="auto"/>
                        <w:left w:val="none" w:sz="0" w:space="0" w:color="auto"/>
                        <w:bottom w:val="none" w:sz="0" w:space="0" w:color="auto"/>
                        <w:right w:val="none" w:sz="0" w:space="0" w:color="auto"/>
                      </w:divBdr>
                      <w:divsChild>
                        <w:div w:id="1378506290">
                          <w:marLeft w:val="0"/>
                          <w:marRight w:val="0"/>
                          <w:marTop w:val="167"/>
                          <w:marBottom w:val="0"/>
                          <w:divBdr>
                            <w:top w:val="none" w:sz="0" w:space="0" w:color="auto"/>
                            <w:left w:val="none" w:sz="0" w:space="0" w:color="auto"/>
                            <w:bottom w:val="none" w:sz="0" w:space="0" w:color="auto"/>
                            <w:right w:val="none" w:sz="0" w:space="0" w:color="auto"/>
                          </w:divBdr>
                          <w:divsChild>
                            <w:div w:id="1557543669">
                              <w:marLeft w:val="0"/>
                              <w:marRight w:val="0"/>
                              <w:marTop w:val="0"/>
                              <w:marBottom w:val="0"/>
                              <w:divBdr>
                                <w:top w:val="none" w:sz="0" w:space="0" w:color="auto"/>
                                <w:left w:val="none" w:sz="0" w:space="0" w:color="auto"/>
                                <w:bottom w:val="none" w:sz="0" w:space="0" w:color="auto"/>
                                <w:right w:val="none" w:sz="0" w:space="0" w:color="auto"/>
                              </w:divBdr>
                              <w:divsChild>
                                <w:div w:id="742725362">
                                  <w:marLeft w:val="0"/>
                                  <w:marRight w:val="0"/>
                                  <w:marTop w:val="0"/>
                                  <w:marBottom w:val="0"/>
                                  <w:divBdr>
                                    <w:top w:val="none" w:sz="0" w:space="0" w:color="auto"/>
                                    <w:left w:val="none" w:sz="0" w:space="0" w:color="auto"/>
                                    <w:bottom w:val="none" w:sz="0" w:space="0" w:color="auto"/>
                                    <w:right w:val="none" w:sz="0" w:space="0" w:color="auto"/>
                                  </w:divBdr>
                                  <w:divsChild>
                                    <w:div w:id="1673675451">
                                      <w:marLeft w:val="0"/>
                                      <w:marRight w:val="0"/>
                                      <w:marTop w:val="0"/>
                                      <w:marBottom w:val="0"/>
                                      <w:divBdr>
                                        <w:top w:val="none" w:sz="0" w:space="0" w:color="auto"/>
                                        <w:left w:val="none" w:sz="0" w:space="0" w:color="auto"/>
                                        <w:bottom w:val="none" w:sz="0" w:space="0" w:color="auto"/>
                                        <w:right w:val="none" w:sz="0" w:space="0" w:color="auto"/>
                                      </w:divBdr>
                                      <w:divsChild>
                                        <w:div w:id="1021129988">
                                          <w:marLeft w:val="50"/>
                                          <w:marRight w:val="0"/>
                                          <w:marTop w:val="0"/>
                                          <w:marBottom w:val="0"/>
                                          <w:divBdr>
                                            <w:top w:val="none" w:sz="0" w:space="0" w:color="auto"/>
                                            <w:left w:val="none" w:sz="0" w:space="0" w:color="auto"/>
                                            <w:bottom w:val="none" w:sz="0" w:space="0" w:color="auto"/>
                                            <w:right w:val="none" w:sz="0" w:space="0" w:color="auto"/>
                                          </w:divBdr>
                                          <w:divsChild>
                                            <w:div w:id="1492797843">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582359">
      <w:bodyDiv w:val="1"/>
      <w:marLeft w:val="0"/>
      <w:marRight w:val="0"/>
      <w:marTop w:val="0"/>
      <w:marBottom w:val="0"/>
      <w:divBdr>
        <w:top w:val="none" w:sz="0" w:space="0" w:color="auto"/>
        <w:left w:val="none" w:sz="0" w:space="0" w:color="auto"/>
        <w:bottom w:val="none" w:sz="0" w:space="0" w:color="auto"/>
        <w:right w:val="none" w:sz="0" w:space="0" w:color="auto"/>
      </w:divBdr>
      <w:divsChild>
        <w:div w:id="840894174">
          <w:marLeft w:val="0"/>
          <w:marRight w:val="0"/>
          <w:marTop w:val="0"/>
          <w:marBottom w:val="0"/>
          <w:divBdr>
            <w:top w:val="none" w:sz="0" w:space="0" w:color="auto"/>
            <w:left w:val="none" w:sz="0" w:space="0" w:color="auto"/>
            <w:bottom w:val="none" w:sz="0" w:space="0" w:color="auto"/>
            <w:right w:val="none" w:sz="0" w:space="0" w:color="auto"/>
          </w:divBdr>
          <w:divsChild>
            <w:div w:id="2121027240">
              <w:marLeft w:val="0"/>
              <w:marRight w:val="0"/>
              <w:marTop w:val="0"/>
              <w:marBottom w:val="0"/>
              <w:divBdr>
                <w:top w:val="none" w:sz="0" w:space="0" w:color="auto"/>
                <w:left w:val="none" w:sz="0" w:space="0" w:color="auto"/>
                <w:bottom w:val="none" w:sz="0" w:space="0" w:color="auto"/>
                <w:right w:val="none" w:sz="0" w:space="0" w:color="auto"/>
              </w:divBdr>
              <w:divsChild>
                <w:div w:id="1052341373">
                  <w:marLeft w:val="0"/>
                  <w:marRight w:val="0"/>
                  <w:marTop w:val="0"/>
                  <w:marBottom w:val="0"/>
                  <w:divBdr>
                    <w:top w:val="none" w:sz="0" w:space="0" w:color="auto"/>
                    <w:left w:val="none" w:sz="0" w:space="0" w:color="auto"/>
                    <w:bottom w:val="none" w:sz="0" w:space="0" w:color="auto"/>
                    <w:right w:val="none" w:sz="0" w:space="0" w:color="auto"/>
                  </w:divBdr>
                  <w:divsChild>
                    <w:div w:id="414740369">
                      <w:marLeft w:val="0"/>
                      <w:marRight w:val="0"/>
                      <w:marTop w:val="0"/>
                      <w:marBottom w:val="0"/>
                      <w:divBdr>
                        <w:top w:val="none" w:sz="0" w:space="0" w:color="auto"/>
                        <w:left w:val="none" w:sz="0" w:space="0" w:color="auto"/>
                        <w:bottom w:val="none" w:sz="0" w:space="0" w:color="auto"/>
                        <w:right w:val="none" w:sz="0" w:space="0" w:color="auto"/>
                      </w:divBdr>
                      <w:divsChild>
                        <w:div w:id="360404575">
                          <w:marLeft w:val="0"/>
                          <w:marRight w:val="0"/>
                          <w:marTop w:val="167"/>
                          <w:marBottom w:val="0"/>
                          <w:divBdr>
                            <w:top w:val="none" w:sz="0" w:space="0" w:color="auto"/>
                            <w:left w:val="none" w:sz="0" w:space="0" w:color="auto"/>
                            <w:bottom w:val="none" w:sz="0" w:space="0" w:color="auto"/>
                            <w:right w:val="none" w:sz="0" w:space="0" w:color="auto"/>
                          </w:divBdr>
                          <w:divsChild>
                            <w:div w:id="1874416112">
                              <w:marLeft w:val="0"/>
                              <w:marRight w:val="0"/>
                              <w:marTop w:val="0"/>
                              <w:marBottom w:val="0"/>
                              <w:divBdr>
                                <w:top w:val="none" w:sz="0" w:space="0" w:color="auto"/>
                                <w:left w:val="none" w:sz="0" w:space="0" w:color="auto"/>
                                <w:bottom w:val="none" w:sz="0" w:space="0" w:color="auto"/>
                                <w:right w:val="none" w:sz="0" w:space="0" w:color="auto"/>
                              </w:divBdr>
                              <w:divsChild>
                                <w:div w:id="1123042285">
                                  <w:marLeft w:val="0"/>
                                  <w:marRight w:val="0"/>
                                  <w:marTop w:val="0"/>
                                  <w:marBottom w:val="0"/>
                                  <w:divBdr>
                                    <w:top w:val="none" w:sz="0" w:space="0" w:color="auto"/>
                                    <w:left w:val="none" w:sz="0" w:space="0" w:color="auto"/>
                                    <w:bottom w:val="none" w:sz="0" w:space="0" w:color="auto"/>
                                    <w:right w:val="none" w:sz="0" w:space="0" w:color="auto"/>
                                  </w:divBdr>
                                  <w:divsChild>
                                    <w:div w:id="679818122">
                                      <w:marLeft w:val="0"/>
                                      <w:marRight w:val="0"/>
                                      <w:marTop w:val="0"/>
                                      <w:marBottom w:val="0"/>
                                      <w:divBdr>
                                        <w:top w:val="none" w:sz="0" w:space="0" w:color="auto"/>
                                        <w:left w:val="none" w:sz="0" w:space="0" w:color="auto"/>
                                        <w:bottom w:val="none" w:sz="0" w:space="0" w:color="auto"/>
                                        <w:right w:val="none" w:sz="0" w:space="0" w:color="auto"/>
                                      </w:divBdr>
                                      <w:divsChild>
                                        <w:div w:id="808323257">
                                          <w:marLeft w:val="50"/>
                                          <w:marRight w:val="0"/>
                                          <w:marTop w:val="0"/>
                                          <w:marBottom w:val="0"/>
                                          <w:divBdr>
                                            <w:top w:val="none" w:sz="0" w:space="0" w:color="auto"/>
                                            <w:left w:val="none" w:sz="0" w:space="0" w:color="auto"/>
                                            <w:bottom w:val="none" w:sz="0" w:space="0" w:color="auto"/>
                                            <w:right w:val="none" w:sz="0" w:space="0" w:color="auto"/>
                                          </w:divBdr>
                                          <w:divsChild>
                                            <w:div w:id="1226260979">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071333">
      <w:bodyDiv w:val="1"/>
      <w:marLeft w:val="0"/>
      <w:marRight w:val="0"/>
      <w:marTop w:val="0"/>
      <w:marBottom w:val="0"/>
      <w:divBdr>
        <w:top w:val="none" w:sz="0" w:space="0" w:color="auto"/>
        <w:left w:val="none" w:sz="0" w:space="0" w:color="auto"/>
        <w:bottom w:val="none" w:sz="0" w:space="0" w:color="auto"/>
        <w:right w:val="none" w:sz="0" w:space="0" w:color="auto"/>
      </w:divBdr>
      <w:divsChild>
        <w:div w:id="26955518">
          <w:marLeft w:val="3912"/>
          <w:marRight w:val="0"/>
          <w:marTop w:val="0"/>
          <w:marBottom w:val="0"/>
          <w:divBdr>
            <w:top w:val="none" w:sz="0" w:space="0" w:color="auto"/>
            <w:left w:val="none" w:sz="0" w:space="0" w:color="auto"/>
            <w:bottom w:val="none" w:sz="0" w:space="0" w:color="auto"/>
            <w:right w:val="none" w:sz="0" w:space="0" w:color="auto"/>
          </w:divBdr>
          <w:divsChild>
            <w:div w:id="784429174">
              <w:marLeft w:val="72"/>
              <w:marRight w:val="0"/>
              <w:marTop w:val="0"/>
              <w:marBottom w:val="0"/>
              <w:divBdr>
                <w:top w:val="none" w:sz="0" w:space="0" w:color="auto"/>
                <w:left w:val="none" w:sz="0" w:space="0" w:color="auto"/>
                <w:bottom w:val="none" w:sz="0" w:space="0" w:color="auto"/>
                <w:right w:val="none" w:sz="0" w:space="0" w:color="auto"/>
              </w:divBdr>
            </w:div>
          </w:divsChild>
        </w:div>
        <w:div w:id="35355548">
          <w:marLeft w:val="0"/>
          <w:marRight w:val="-3912"/>
          <w:marTop w:val="0"/>
          <w:marBottom w:val="0"/>
          <w:divBdr>
            <w:top w:val="none" w:sz="0" w:space="0" w:color="auto"/>
            <w:left w:val="none" w:sz="0" w:space="0" w:color="auto"/>
            <w:bottom w:val="none" w:sz="0" w:space="0" w:color="auto"/>
            <w:right w:val="none" w:sz="0" w:space="0" w:color="auto"/>
          </w:divBdr>
          <w:divsChild>
            <w:div w:id="26372056">
              <w:marLeft w:val="0"/>
              <w:marRight w:val="0"/>
              <w:marTop w:val="0"/>
              <w:marBottom w:val="0"/>
              <w:divBdr>
                <w:top w:val="none" w:sz="0" w:space="0" w:color="auto"/>
                <w:left w:val="none" w:sz="0" w:space="0" w:color="auto"/>
                <w:bottom w:val="none" w:sz="0" w:space="0" w:color="auto"/>
                <w:right w:val="none" w:sz="0" w:space="0" w:color="auto"/>
              </w:divBdr>
            </w:div>
          </w:divsChild>
        </w:div>
        <w:div w:id="40640226">
          <w:marLeft w:val="3912"/>
          <w:marRight w:val="0"/>
          <w:marTop w:val="0"/>
          <w:marBottom w:val="0"/>
          <w:divBdr>
            <w:top w:val="none" w:sz="0" w:space="0" w:color="auto"/>
            <w:left w:val="none" w:sz="0" w:space="0" w:color="auto"/>
            <w:bottom w:val="none" w:sz="0" w:space="0" w:color="auto"/>
            <w:right w:val="none" w:sz="0" w:space="0" w:color="auto"/>
          </w:divBdr>
          <w:divsChild>
            <w:div w:id="733314077">
              <w:marLeft w:val="72"/>
              <w:marRight w:val="0"/>
              <w:marTop w:val="0"/>
              <w:marBottom w:val="0"/>
              <w:divBdr>
                <w:top w:val="none" w:sz="0" w:space="0" w:color="auto"/>
                <w:left w:val="none" w:sz="0" w:space="0" w:color="auto"/>
                <w:bottom w:val="none" w:sz="0" w:space="0" w:color="auto"/>
                <w:right w:val="none" w:sz="0" w:space="0" w:color="auto"/>
              </w:divBdr>
            </w:div>
          </w:divsChild>
        </w:div>
        <w:div w:id="77295125">
          <w:marLeft w:val="3912"/>
          <w:marRight w:val="0"/>
          <w:marTop w:val="0"/>
          <w:marBottom w:val="0"/>
          <w:divBdr>
            <w:top w:val="none" w:sz="0" w:space="0" w:color="auto"/>
            <w:left w:val="none" w:sz="0" w:space="0" w:color="auto"/>
            <w:bottom w:val="none" w:sz="0" w:space="0" w:color="auto"/>
            <w:right w:val="none" w:sz="0" w:space="0" w:color="auto"/>
          </w:divBdr>
          <w:divsChild>
            <w:div w:id="732386240">
              <w:marLeft w:val="72"/>
              <w:marRight w:val="0"/>
              <w:marTop w:val="0"/>
              <w:marBottom w:val="0"/>
              <w:divBdr>
                <w:top w:val="none" w:sz="0" w:space="0" w:color="auto"/>
                <w:left w:val="none" w:sz="0" w:space="0" w:color="auto"/>
                <w:bottom w:val="none" w:sz="0" w:space="0" w:color="auto"/>
                <w:right w:val="none" w:sz="0" w:space="0" w:color="auto"/>
              </w:divBdr>
            </w:div>
          </w:divsChild>
        </w:div>
        <w:div w:id="94709963">
          <w:marLeft w:val="3912"/>
          <w:marRight w:val="0"/>
          <w:marTop w:val="0"/>
          <w:marBottom w:val="0"/>
          <w:divBdr>
            <w:top w:val="none" w:sz="0" w:space="0" w:color="auto"/>
            <w:left w:val="none" w:sz="0" w:space="0" w:color="auto"/>
            <w:bottom w:val="none" w:sz="0" w:space="0" w:color="auto"/>
            <w:right w:val="none" w:sz="0" w:space="0" w:color="auto"/>
          </w:divBdr>
          <w:divsChild>
            <w:div w:id="1289825176">
              <w:marLeft w:val="72"/>
              <w:marRight w:val="0"/>
              <w:marTop w:val="0"/>
              <w:marBottom w:val="0"/>
              <w:divBdr>
                <w:top w:val="none" w:sz="0" w:space="0" w:color="auto"/>
                <w:left w:val="none" w:sz="0" w:space="0" w:color="auto"/>
                <w:bottom w:val="none" w:sz="0" w:space="0" w:color="auto"/>
                <w:right w:val="none" w:sz="0" w:space="0" w:color="auto"/>
              </w:divBdr>
            </w:div>
          </w:divsChild>
        </w:div>
        <w:div w:id="113642715">
          <w:marLeft w:val="3912"/>
          <w:marRight w:val="0"/>
          <w:marTop w:val="0"/>
          <w:marBottom w:val="0"/>
          <w:divBdr>
            <w:top w:val="none" w:sz="0" w:space="0" w:color="auto"/>
            <w:left w:val="none" w:sz="0" w:space="0" w:color="auto"/>
            <w:bottom w:val="none" w:sz="0" w:space="0" w:color="auto"/>
            <w:right w:val="none" w:sz="0" w:space="0" w:color="auto"/>
          </w:divBdr>
          <w:divsChild>
            <w:div w:id="772552895">
              <w:marLeft w:val="72"/>
              <w:marRight w:val="0"/>
              <w:marTop w:val="0"/>
              <w:marBottom w:val="0"/>
              <w:divBdr>
                <w:top w:val="none" w:sz="0" w:space="0" w:color="auto"/>
                <w:left w:val="none" w:sz="0" w:space="0" w:color="auto"/>
                <w:bottom w:val="none" w:sz="0" w:space="0" w:color="auto"/>
                <w:right w:val="none" w:sz="0" w:space="0" w:color="auto"/>
              </w:divBdr>
            </w:div>
          </w:divsChild>
        </w:div>
        <w:div w:id="256641770">
          <w:marLeft w:val="3912"/>
          <w:marRight w:val="0"/>
          <w:marTop w:val="0"/>
          <w:marBottom w:val="0"/>
          <w:divBdr>
            <w:top w:val="none" w:sz="0" w:space="0" w:color="auto"/>
            <w:left w:val="none" w:sz="0" w:space="0" w:color="auto"/>
            <w:bottom w:val="none" w:sz="0" w:space="0" w:color="auto"/>
            <w:right w:val="none" w:sz="0" w:space="0" w:color="auto"/>
          </w:divBdr>
          <w:divsChild>
            <w:div w:id="216865104">
              <w:marLeft w:val="72"/>
              <w:marRight w:val="0"/>
              <w:marTop w:val="0"/>
              <w:marBottom w:val="0"/>
              <w:divBdr>
                <w:top w:val="none" w:sz="0" w:space="0" w:color="auto"/>
                <w:left w:val="none" w:sz="0" w:space="0" w:color="auto"/>
                <w:bottom w:val="none" w:sz="0" w:space="0" w:color="auto"/>
                <w:right w:val="none" w:sz="0" w:space="0" w:color="auto"/>
              </w:divBdr>
            </w:div>
          </w:divsChild>
        </w:div>
        <w:div w:id="427699114">
          <w:marLeft w:val="3912"/>
          <w:marRight w:val="0"/>
          <w:marTop w:val="0"/>
          <w:marBottom w:val="0"/>
          <w:divBdr>
            <w:top w:val="none" w:sz="0" w:space="0" w:color="auto"/>
            <w:left w:val="none" w:sz="0" w:space="0" w:color="auto"/>
            <w:bottom w:val="none" w:sz="0" w:space="0" w:color="auto"/>
            <w:right w:val="none" w:sz="0" w:space="0" w:color="auto"/>
          </w:divBdr>
          <w:divsChild>
            <w:div w:id="1677462606">
              <w:marLeft w:val="72"/>
              <w:marRight w:val="0"/>
              <w:marTop w:val="0"/>
              <w:marBottom w:val="0"/>
              <w:divBdr>
                <w:top w:val="none" w:sz="0" w:space="0" w:color="auto"/>
                <w:left w:val="none" w:sz="0" w:space="0" w:color="auto"/>
                <w:bottom w:val="none" w:sz="0" w:space="0" w:color="auto"/>
                <w:right w:val="none" w:sz="0" w:space="0" w:color="auto"/>
              </w:divBdr>
            </w:div>
          </w:divsChild>
        </w:div>
        <w:div w:id="663975506">
          <w:marLeft w:val="0"/>
          <w:marRight w:val="-3912"/>
          <w:marTop w:val="0"/>
          <w:marBottom w:val="0"/>
          <w:divBdr>
            <w:top w:val="none" w:sz="0" w:space="0" w:color="auto"/>
            <w:left w:val="none" w:sz="0" w:space="0" w:color="auto"/>
            <w:bottom w:val="none" w:sz="0" w:space="0" w:color="auto"/>
            <w:right w:val="none" w:sz="0" w:space="0" w:color="auto"/>
          </w:divBdr>
          <w:divsChild>
            <w:div w:id="1656762486">
              <w:marLeft w:val="0"/>
              <w:marRight w:val="0"/>
              <w:marTop w:val="0"/>
              <w:marBottom w:val="0"/>
              <w:divBdr>
                <w:top w:val="none" w:sz="0" w:space="0" w:color="auto"/>
                <w:left w:val="none" w:sz="0" w:space="0" w:color="auto"/>
                <w:bottom w:val="none" w:sz="0" w:space="0" w:color="auto"/>
                <w:right w:val="none" w:sz="0" w:space="0" w:color="auto"/>
              </w:divBdr>
            </w:div>
          </w:divsChild>
        </w:div>
        <w:div w:id="685787792">
          <w:marLeft w:val="3912"/>
          <w:marRight w:val="0"/>
          <w:marTop w:val="0"/>
          <w:marBottom w:val="0"/>
          <w:divBdr>
            <w:top w:val="none" w:sz="0" w:space="0" w:color="auto"/>
            <w:left w:val="none" w:sz="0" w:space="0" w:color="auto"/>
            <w:bottom w:val="none" w:sz="0" w:space="0" w:color="auto"/>
            <w:right w:val="none" w:sz="0" w:space="0" w:color="auto"/>
          </w:divBdr>
          <w:divsChild>
            <w:div w:id="823468669">
              <w:marLeft w:val="72"/>
              <w:marRight w:val="0"/>
              <w:marTop w:val="0"/>
              <w:marBottom w:val="0"/>
              <w:divBdr>
                <w:top w:val="none" w:sz="0" w:space="0" w:color="auto"/>
                <w:left w:val="none" w:sz="0" w:space="0" w:color="auto"/>
                <w:bottom w:val="none" w:sz="0" w:space="0" w:color="auto"/>
                <w:right w:val="none" w:sz="0" w:space="0" w:color="auto"/>
              </w:divBdr>
            </w:div>
          </w:divsChild>
        </w:div>
        <w:div w:id="700864048">
          <w:marLeft w:val="3912"/>
          <w:marRight w:val="0"/>
          <w:marTop w:val="0"/>
          <w:marBottom w:val="0"/>
          <w:divBdr>
            <w:top w:val="none" w:sz="0" w:space="0" w:color="auto"/>
            <w:left w:val="none" w:sz="0" w:space="0" w:color="auto"/>
            <w:bottom w:val="none" w:sz="0" w:space="0" w:color="auto"/>
            <w:right w:val="none" w:sz="0" w:space="0" w:color="auto"/>
          </w:divBdr>
          <w:divsChild>
            <w:div w:id="982780636">
              <w:marLeft w:val="72"/>
              <w:marRight w:val="0"/>
              <w:marTop w:val="0"/>
              <w:marBottom w:val="0"/>
              <w:divBdr>
                <w:top w:val="none" w:sz="0" w:space="0" w:color="auto"/>
                <w:left w:val="none" w:sz="0" w:space="0" w:color="auto"/>
                <w:bottom w:val="none" w:sz="0" w:space="0" w:color="auto"/>
                <w:right w:val="none" w:sz="0" w:space="0" w:color="auto"/>
              </w:divBdr>
            </w:div>
          </w:divsChild>
        </w:div>
        <w:div w:id="716205959">
          <w:marLeft w:val="0"/>
          <w:marRight w:val="-3912"/>
          <w:marTop w:val="0"/>
          <w:marBottom w:val="0"/>
          <w:divBdr>
            <w:top w:val="none" w:sz="0" w:space="0" w:color="auto"/>
            <w:left w:val="none" w:sz="0" w:space="0" w:color="auto"/>
            <w:bottom w:val="none" w:sz="0" w:space="0" w:color="auto"/>
            <w:right w:val="none" w:sz="0" w:space="0" w:color="auto"/>
          </w:divBdr>
          <w:divsChild>
            <w:div w:id="588199704">
              <w:marLeft w:val="0"/>
              <w:marRight w:val="0"/>
              <w:marTop w:val="0"/>
              <w:marBottom w:val="0"/>
              <w:divBdr>
                <w:top w:val="none" w:sz="0" w:space="0" w:color="auto"/>
                <w:left w:val="none" w:sz="0" w:space="0" w:color="auto"/>
                <w:bottom w:val="none" w:sz="0" w:space="0" w:color="auto"/>
                <w:right w:val="none" w:sz="0" w:space="0" w:color="auto"/>
              </w:divBdr>
            </w:div>
          </w:divsChild>
        </w:div>
        <w:div w:id="899704797">
          <w:marLeft w:val="0"/>
          <w:marRight w:val="-3912"/>
          <w:marTop w:val="0"/>
          <w:marBottom w:val="0"/>
          <w:divBdr>
            <w:top w:val="none" w:sz="0" w:space="0" w:color="auto"/>
            <w:left w:val="none" w:sz="0" w:space="0" w:color="auto"/>
            <w:bottom w:val="none" w:sz="0" w:space="0" w:color="auto"/>
            <w:right w:val="none" w:sz="0" w:space="0" w:color="auto"/>
          </w:divBdr>
          <w:divsChild>
            <w:div w:id="1140423320">
              <w:marLeft w:val="0"/>
              <w:marRight w:val="0"/>
              <w:marTop w:val="0"/>
              <w:marBottom w:val="0"/>
              <w:divBdr>
                <w:top w:val="none" w:sz="0" w:space="0" w:color="auto"/>
                <w:left w:val="none" w:sz="0" w:space="0" w:color="auto"/>
                <w:bottom w:val="none" w:sz="0" w:space="0" w:color="auto"/>
                <w:right w:val="none" w:sz="0" w:space="0" w:color="auto"/>
              </w:divBdr>
            </w:div>
          </w:divsChild>
        </w:div>
        <w:div w:id="947389027">
          <w:marLeft w:val="0"/>
          <w:marRight w:val="-3912"/>
          <w:marTop w:val="0"/>
          <w:marBottom w:val="0"/>
          <w:divBdr>
            <w:top w:val="none" w:sz="0" w:space="0" w:color="auto"/>
            <w:left w:val="none" w:sz="0" w:space="0" w:color="auto"/>
            <w:bottom w:val="none" w:sz="0" w:space="0" w:color="auto"/>
            <w:right w:val="none" w:sz="0" w:space="0" w:color="auto"/>
          </w:divBdr>
          <w:divsChild>
            <w:div w:id="282154245">
              <w:marLeft w:val="0"/>
              <w:marRight w:val="0"/>
              <w:marTop w:val="0"/>
              <w:marBottom w:val="0"/>
              <w:divBdr>
                <w:top w:val="none" w:sz="0" w:space="0" w:color="auto"/>
                <w:left w:val="none" w:sz="0" w:space="0" w:color="auto"/>
                <w:bottom w:val="none" w:sz="0" w:space="0" w:color="auto"/>
                <w:right w:val="none" w:sz="0" w:space="0" w:color="auto"/>
              </w:divBdr>
            </w:div>
          </w:divsChild>
        </w:div>
        <w:div w:id="949973121">
          <w:marLeft w:val="0"/>
          <w:marRight w:val="-3912"/>
          <w:marTop w:val="0"/>
          <w:marBottom w:val="0"/>
          <w:divBdr>
            <w:top w:val="none" w:sz="0" w:space="0" w:color="auto"/>
            <w:left w:val="none" w:sz="0" w:space="0" w:color="auto"/>
            <w:bottom w:val="none" w:sz="0" w:space="0" w:color="auto"/>
            <w:right w:val="none" w:sz="0" w:space="0" w:color="auto"/>
          </w:divBdr>
          <w:divsChild>
            <w:div w:id="509222679">
              <w:marLeft w:val="0"/>
              <w:marRight w:val="0"/>
              <w:marTop w:val="0"/>
              <w:marBottom w:val="0"/>
              <w:divBdr>
                <w:top w:val="none" w:sz="0" w:space="0" w:color="auto"/>
                <w:left w:val="none" w:sz="0" w:space="0" w:color="auto"/>
                <w:bottom w:val="none" w:sz="0" w:space="0" w:color="auto"/>
                <w:right w:val="none" w:sz="0" w:space="0" w:color="auto"/>
              </w:divBdr>
            </w:div>
          </w:divsChild>
        </w:div>
        <w:div w:id="972905462">
          <w:marLeft w:val="3912"/>
          <w:marRight w:val="0"/>
          <w:marTop w:val="0"/>
          <w:marBottom w:val="0"/>
          <w:divBdr>
            <w:top w:val="none" w:sz="0" w:space="0" w:color="auto"/>
            <w:left w:val="none" w:sz="0" w:space="0" w:color="auto"/>
            <w:bottom w:val="none" w:sz="0" w:space="0" w:color="auto"/>
            <w:right w:val="none" w:sz="0" w:space="0" w:color="auto"/>
          </w:divBdr>
          <w:divsChild>
            <w:div w:id="1441996774">
              <w:marLeft w:val="72"/>
              <w:marRight w:val="0"/>
              <w:marTop w:val="0"/>
              <w:marBottom w:val="0"/>
              <w:divBdr>
                <w:top w:val="none" w:sz="0" w:space="0" w:color="auto"/>
                <w:left w:val="none" w:sz="0" w:space="0" w:color="auto"/>
                <w:bottom w:val="none" w:sz="0" w:space="0" w:color="auto"/>
                <w:right w:val="none" w:sz="0" w:space="0" w:color="auto"/>
              </w:divBdr>
            </w:div>
          </w:divsChild>
        </w:div>
        <w:div w:id="1024669321">
          <w:marLeft w:val="0"/>
          <w:marRight w:val="-3912"/>
          <w:marTop w:val="0"/>
          <w:marBottom w:val="0"/>
          <w:divBdr>
            <w:top w:val="none" w:sz="0" w:space="0" w:color="auto"/>
            <w:left w:val="none" w:sz="0" w:space="0" w:color="auto"/>
            <w:bottom w:val="none" w:sz="0" w:space="0" w:color="auto"/>
            <w:right w:val="none" w:sz="0" w:space="0" w:color="auto"/>
          </w:divBdr>
          <w:divsChild>
            <w:div w:id="993142114">
              <w:marLeft w:val="0"/>
              <w:marRight w:val="0"/>
              <w:marTop w:val="0"/>
              <w:marBottom w:val="0"/>
              <w:divBdr>
                <w:top w:val="none" w:sz="0" w:space="0" w:color="auto"/>
                <w:left w:val="none" w:sz="0" w:space="0" w:color="auto"/>
                <w:bottom w:val="none" w:sz="0" w:space="0" w:color="auto"/>
                <w:right w:val="none" w:sz="0" w:space="0" w:color="auto"/>
              </w:divBdr>
            </w:div>
          </w:divsChild>
        </w:div>
        <w:div w:id="1177886135">
          <w:marLeft w:val="0"/>
          <w:marRight w:val="-3912"/>
          <w:marTop w:val="0"/>
          <w:marBottom w:val="0"/>
          <w:divBdr>
            <w:top w:val="none" w:sz="0" w:space="0" w:color="auto"/>
            <w:left w:val="none" w:sz="0" w:space="0" w:color="auto"/>
            <w:bottom w:val="none" w:sz="0" w:space="0" w:color="auto"/>
            <w:right w:val="none" w:sz="0" w:space="0" w:color="auto"/>
          </w:divBdr>
          <w:divsChild>
            <w:div w:id="1077633526">
              <w:marLeft w:val="0"/>
              <w:marRight w:val="0"/>
              <w:marTop w:val="0"/>
              <w:marBottom w:val="0"/>
              <w:divBdr>
                <w:top w:val="none" w:sz="0" w:space="0" w:color="auto"/>
                <w:left w:val="none" w:sz="0" w:space="0" w:color="auto"/>
                <w:bottom w:val="none" w:sz="0" w:space="0" w:color="auto"/>
                <w:right w:val="none" w:sz="0" w:space="0" w:color="auto"/>
              </w:divBdr>
            </w:div>
          </w:divsChild>
        </w:div>
        <w:div w:id="1319191796">
          <w:marLeft w:val="0"/>
          <w:marRight w:val="-3912"/>
          <w:marTop w:val="0"/>
          <w:marBottom w:val="0"/>
          <w:divBdr>
            <w:top w:val="none" w:sz="0" w:space="0" w:color="auto"/>
            <w:left w:val="none" w:sz="0" w:space="0" w:color="auto"/>
            <w:bottom w:val="none" w:sz="0" w:space="0" w:color="auto"/>
            <w:right w:val="none" w:sz="0" w:space="0" w:color="auto"/>
          </w:divBdr>
          <w:divsChild>
            <w:div w:id="901215826">
              <w:marLeft w:val="0"/>
              <w:marRight w:val="0"/>
              <w:marTop w:val="0"/>
              <w:marBottom w:val="0"/>
              <w:divBdr>
                <w:top w:val="none" w:sz="0" w:space="0" w:color="auto"/>
                <w:left w:val="none" w:sz="0" w:space="0" w:color="auto"/>
                <w:bottom w:val="none" w:sz="0" w:space="0" w:color="auto"/>
                <w:right w:val="none" w:sz="0" w:space="0" w:color="auto"/>
              </w:divBdr>
            </w:div>
          </w:divsChild>
        </w:div>
        <w:div w:id="1340356085">
          <w:marLeft w:val="3912"/>
          <w:marRight w:val="0"/>
          <w:marTop w:val="0"/>
          <w:marBottom w:val="0"/>
          <w:divBdr>
            <w:top w:val="none" w:sz="0" w:space="0" w:color="auto"/>
            <w:left w:val="none" w:sz="0" w:space="0" w:color="auto"/>
            <w:bottom w:val="none" w:sz="0" w:space="0" w:color="auto"/>
            <w:right w:val="none" w:sz="0" w:space="0" w:color="auto"/>
          </w:divBdr>
          <w:divsChild>
            <w:div w:id="1635019275">
              <w:marLeft w:val="72"/>
              <w:marRight w:val="0"/>
              <w:marTop w:val="0"/>
              <w:marBottom w:val="0"/>
              <w:divBdr>
                <w:top w:val="none" w:sz="0" w:space="0" w:color="auto"/>
                <w:left w:val="none" w:sz="0" w:space="0" w:color="auto"/>
                <w:bottom w:val="none" w:sz="0" w:space="0" w:color="auto"/>
                <w:right w:val="none" w:sz="0" w:space="0" w:color="auto"/>
              </w:divBdr>
            </w:div>
          </w:divsChild>
        </w:div>
        <w:div w:id="1511020525">
          <w:marLeft w:val="3912"/>
          <w:marRight w:val="0"/>
          <w:marTop w:val="0"/>
          <w:marBottom w:val="0"/>
          <w:divBdr>
            <w:top w:val="none" w:sz="0" w:space="0" w:color="auto"/>
            <w:left w:val="none" w:sz="0" w:space="0" w:color="auto"/>
            <w:bottom w:val="none" w:sz="0" w:space="0" w:color="auto"/>
            <w:right w:val="none" w:sz="0" w:space="0" w:color="auto"/>
          </w:divBdr>
          <w:divsChild>
            <w:div w:id="2047484085">
              <w:marLeft w:val="72"/>
              <w:marRight w:val="0"/>
              <w:marTop w:val="0"/>
              <w:marBottom w:val="0"/>
              <w:divBdr>
                <w:top w:val="none" w:sz="0" w:space="0" w:color="auto"/>
                <w:left w:val="none" w:sz="0" w:space="0" w:color="auto"/>
                <w:bottom w:val="none" w:sz="0" w:space="0" w:color="auto"/>
                <w:right w:val="none" w:sz="0" w:space="0" w:color="auto"/>
              </w:divBdr>
            </w:div>
          </w:divsChild>
        </w:div>
        <w:div w:id="1642996568">
          <w:marLeft w:val="0"/>
          <w:marRight w:val="-3912"/>
          <w:marTop w:val="0"/>
          <w:marBottom w:val="0"/>
          <w:divBdr>
            <w:top w:val="none" w:sz="0" w:space="0" w:color="auto"/>
            <w:left w:val="none" w:sz="0" w:space="0" w:color="auto"/>
            <w:bottom w:val="none" w:sz="0" w:space="0" w:color="auto"/>
            <w:right w:val="none" w:sz="0" w:space="0" w:color="auto"/>
          </w:divBdr>
          <w:divsChild>
            <w:div w:id="305933978">
              <w:marLeft w:val="0"/>
              <w:marRight w:val="0"/>
              <w:marTop w:val="0"/>
              <w:marBottom w:val="0"/>
              <w:divBdr>
                <w:top w:val="none" w:sz="0" w:space="0" w:color="auto"/>
                <w:left w:val="none" w:sz="0" w:space="0" w:color="auto"/>
                <w:bottom w:val="none" w:sz="0" w:space="0" w:color="auto"/>
                <w:right w:val="none" w:sz="0" w:space="0" w:color="auto"/>
              </w:divBdr>
            </w:div>
          </w:divsChild>
        </w:div>
        <w:div w:id="1682049444">
          <w:marLeft w:val="0"/>
          <w:marRight w:val="-3912"/>
          <w:marTop w:val="0"/>
          <w:marBottom w:val="0"/>
          <w:divBdr>
            <w:top w:val="none" w:sz="0" w:space="0" w:color="auto"/>
            <w:left w:val="none" w:sz="0" w:space="0" w:color="auto"/>
            <w:bottom w:val="none" w:sz="0" w:space="0" w:color="auto"/>
            <w:right w:val="none" w:sz="0" w:space="0" w:color="auto"/>
          </w:divBdr>
          <w:divsChild>
            <w:div w:id="1367681313">
              <w:marLeft w:val="0"/>
              <w:marRight w:val="0"/>
              <w:marTop w:val="0"/>
              <w:marBottom w:val="0"/>
              <w:divBdr>
                <w:top w:val="none" w:sz="0" w:space="0" w:color="auto"/>
                <w:left w:val="none" w:sz="0" w:space="0" w:color="auto"/>
                <w:bottom w:val="none" w:sz="0" w:space="0" w:color="auto"/>
                <w:right w:val="none" w:sz="0" w:space="0" w:color="auto"/>
              </w:divBdr>
            </w:div>
          </w:divsChild>
        </w:div>
        <w:div w:id="1809975765">
          <w:marLeft w:val="3912"/>
          <w:marRight w:val="0"/>
          <w:marTop w:val="0"/>
          <w:marBottom w:val="0"/>
          <w:divBdr>
            <w:top w:val="none" w:sz="0" w:space="0" w:color="auto"/>
            <w:left w:val="none" w:sz="0" w:space="0" w:color="auto"/>
            <w:bottom w:val="none" w:sz="0" w:space="0" w:color="auto"/>
            <w:right w:val="none" w:sz="0" w:space="0" w:color="auto"/>
          </w:divBdr>
          <w:divsChild>
            <w:div w:id="1985158833">
              <w:marLeft w:val="72"/>
              <w:marRight w:val="0"/>
              <w:marTop w:val="0"/>
              <w:marBottom w:val="0"/>
              <w:divBdr>
                <w:top w:val="none" w:sz="0" w:space="0" w:color="auto"/>
                <w:left w:val="none" w:sz="0" w:space="0" w:color="auto"/>
                <w:bottom w:val="none" w:sz="0" w:space="0" w:color="auto"/>
                <w:right w:val="none" w:sz="0" w:space="0" w:color="auto"/>
              </w:divBdr>
            </w:div>
          </w:divsChild>
        </w:div>
        <w:div w:id="1930456804">
          <w:marLeft w:val="0"/>
          <w:marRight w:val="-3912"/>
          <w:marTop w:val="0"/>
          <w:marBottom w:val="0"/>
          <w:divBdr>
            <w:top w:val="none" w:sz="0" w:space="0" w:color="auto"/>
            <w:left w:val="none" w:sz="0" w:space="0" w:color="auto"/>
            <w:bottom w:val="none" w:sz="0" w:space="0" w:color="auto"/>
            <w:right w:val="none" w:sz="0" w:space="0" w:color="auto"/>
          </w:divBdr>
          <w:divsChild>
            <w:div w:id="371617436">
              <w:marLeft w:val="0"/>
              <w:marRight w:val="0"/>
              <w:marTop w:val="0"/>
              <w:marBottom w:val="0"/>
              <w:divBdr>
                <w:top w:val="none" w:sz="0" w:space="0" w:color="auto"/>
                <w:left w:val="none" w:sz="0" w:space="0" w:color="auto"/>
                <w:bottom w:val="none" w:sz="0" w:space="0" w:color="auto"/>
                <w:right w:val="none" w:sz="0" w:space="0" w:color="auto"/>
              </w:divBdr>
            </w:div>
          </w:divsChild>
        </w:div>
        <w:div w:id="2043048105">
          <w:marLeft w:val="0"/>
          <w:marRight w:val="-3912"/>
          <w:marTop w:val="0"/>
          <w:marBottom w:val="0"/>
          <w:divBdr>
            <w:top w:val="none" w:sz="0" w:space="0" w:color="auto"/>
            <w:left w:val="none" w:sz="0" w:space="0" w:color="auto"/>
            <w:bottom w:val="none" w:sz="0" w:space="0" w:color="auto"/>
            <w:right w:val="none" w:sz="0" w:space="0" w:color="auto"/>
          </w:divBdr>
          <w:divsChild>
            <w:div w:id="120895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5664">
      <w:bodyDiv w:val="1"/>
      <w:marLeft w:val="0"/>
      <w:marRight w:val="0"/>
      <w:marTop w:val="0"/>
      <w:marBottom w:val="0"/>
      <w:divBdr>
        <w:top w:val="none" w:sz="0" w:space="0" w:color="auto"/>
        <w:left w:val="none" w:sz="0" w:space="0" w:color="auto"/>
        <w:bottom w:val="none" w:sz="0" w:space="0" w:color="auto"/>
        <w:right w:val="none" w:sz="0" w:space="0" w:color="auto"/>
      </w:divBdr>
      <w:divsChild>
        <w:div w:id="1201824144">
          <w:marLeft w:val="0"/>
          <w:marRight w:val="0"/>
          <w:marTop w:val="0"/>
          <w:marBottom w:val="0"/>
          <w:divBdr>
            <w:top w:val="none" w:sz="0" w:space="0" w:color="auto"/>
            <w:left w:val="none" w:sz="0" w:space="0" w:color="auto"/>
            <w:bottom w:val="none" w:sz="0" w:space="0" w:color="auto"/>
            <w:right w:val="none" w:sz="0" w:space="0" w:color="auto"/>
          </w:divBdr>
          <w:divsChild>
            <w:div w:id="1702241504">
              <w:marLeft w:val="0"/>
              <w:marRight w:val="0"/>
              <w:marTop w:val="0"/>
              <w:marBottom w:val="0"/>
              <w:divBdr>
                <w:top w:val="none" w:sz="0" w:space="0" w:color="auto"/>
                <w:left w:val="none" w:sz="0" w:space="0" w:color="auto"/>
                <w:bottom w:val="none" w:sz="0" w:space="0" w:color="auto"/>
                <w:right w:val="none" w:sz="0" w:space="0" w:color="auto"/>
              </w:divBdr>
              <w:divsChild>
                <w:div w:id="364671300">
                  <w:marLeft w:val="0"/>
                  <w:marRight w:val="0"/>
                  <w:marTop w:val="0"/>
                  <w:marBottom w:val="0"/>
                  <w:divBdr>
                    <w:top w:val="none" w:sz="0" w:space="0" w:color="auto"/>
                    <w:left w:val="none" w:sz="0" w:space="0" w:color="auto"/>
                    <w:bottom w:val="none" w:sz="0" w:space="0" w:color="auto"/>
                    <w:right w:val="none" w:sz="0" w:space="0" w:color="auto"/>
                  </w:divBdr>
                  <w:divsChild>
                    <w:div w:id="1200124630">
                      <w:marLeft w:val="0"/>
                      <w:marRight w:val="0"/>
                      <w:marTop w:val="0"/>
                      <w:marBottom w:val="0"/>
                      <w:divBdr>
                        <w:top w:val="none" w:sz="0" w:space="0" w:color="auto"/>
                        <w:left w:val="none" w:sz="0" w:space="0" w:color="auto"/>
                        <w:bottom w:val="none" w:sz="0" w:space="0" w:color="auto"/>
                        <w:right w:val="none" w:sz="0" w:space="0" w:color="auto"/>
                      </w:divBdr>
                      <w:divsChild>
                        <w:div w:id="854464345">
                          <w:marLeft w:val="0"/>
                          <w:marRight w:val="0"/>
                          <w:marTop w:val="0"/>
                          <w:marBottom w:val="0"/>
                          <w:divBdr>
                            <w:top w:val="none" w:sz="0" w:space="0" w:color="auto"/>
                            <w:left w:val="none" w:sz="0" w:space="0" w:color="auto"/>
                            <w:bottom w:val="none" w:sz="0" w:space="0" w:color="auto"/>
                            <w:right w:val="none" w:sz="0" w:space="0" w:color="auto"/>
                          </w:divBdr>
                          <w:divsChild>
                            <w:div w:id="2087679943">
                              <w:marLeft w:val="0"/>
                              <w:marRight w:val="0"/>
                              <w:marTop w:val="0"/>
                              <w:marBottom w:val="0"/>
                              <w:divBdr>
                                <w:top w:val="none" w:sz="0" w:space="0" w:color="auto"/>
                                <w:left w:val="none" w:sz="0" w:space="0" w:color="auto"/>
                                <w:bottom w:val="none" w:sz="0" w:space="0" w:color="auto"/>
                                <w:right w:val="none" w:sz="0" w:space="0" w:color="auto"/>
                              </w:divBdr>
                              <w:divsChild>
                                <w:div w:id="1757507572">
                                  <w:marLeft w:val="0"/>
                                  <w:marRight w:val="0"/>
                                  <w:marTop w:val="0"/>
                                  <w:marBottom w:val="0"/>
                                  <w:divBdr>
                                    <w:top w:val="none" w:sz="0" w:space="0" w:color="auto"/>
                                    <w:left w:val="none" w:sz="0" w:space="0" w:color="auto"/>
                                    <w:bottom w:val="none" w:sz="0" w:space="0" w:color="auto"/>
                                    <w:right w:val="none" w:sz="0" w:space="0" w:color="auto"/>
                                  </w:divBdr>
                                  <w:divsChild>
                                    <w:div w:id="1729958085">
                                      <w:marLeft w:val="0"/>
                                      <w:marRight w:val="0"/>
                                      <w:marTop w:val="0"/>
                                      <w:marBottom w:val="0"/>
                                      <w:divBdr>
                                        <w:top w:val="none" w:sz="0" w:space="0" w:color="auto"/>
                                        <w:left w:val="none" w:sz="0" w:space="0" w:color="auto"/>
                                        <w:bottom w:val="none" w:sz="0" w:space="0" w:color="auto"/>
                                        <w:right w:val="none" w:sz="0" w:space="0" w:color="auto"/>
                                      </w:divBdr>
                                      <w:divsChild>
                                        <w:div w:id="1218778143">
                                          <w:marLeft w:val="0"/>
                                          <w:marRight w:val="0"/>
                                          <w:marTop w:val="0"/>
                                          <w:marBottom w:val="0"/>
                                          <w:divBdr>
                                            <w:top w:val="none" w:sz="0" w:space="0" w:color="auto"/>
                                            <w:left w:val="none" w:sz="0" w:space="0" w:color="auto"/>
                                            <w:bottom w:val="none" w:sz="0" w:space="0" w:color="auto"/>
                                            <w:right w:val="none" w:sz="0" w:space="0" w:color="auto"/>
                                          </w:divBdr>
                                          <w:divsChild>
                                            <w:div w:id="174198226">
                                              <w:marLeft w:val="0"/>
                                              <w:marRight w:val="0"/>
                                              <w:marTop w:val="0"/>
                                              <w:marBottom w:val="0"/>
                                              <w:divBdr>
                                                <w:top w:val="none" w:sz="0" w:space="0" w:color="auto"/>
                                                <w:left w:val="none" w:sz="0" w:space="0" w:color="auto"/>
                                                <w:bottom w:val="none" w:sz="0" w:space="0" w:color="auto"/>
                                                <w:right w:val="none" w:sz="0" w:space="0" w:color="auto"/>
                                              </w:divBdr>
                                              <w:divsChild>
                                                <w:div w:id="60831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0738899">
      <w:bodyDiv w:val="1"/>
      <w:marLeft w:val="0"/>
      <w:marRight w:val="0"/>
      <w:marTop w:val="0"/>
      <w:marBottom w:val="0"/>
      <w:divBdr>
        <w:top w:val="none" w:sz="0" w:space="0" w:color="auto"/>
        <w:left w:val="none" w:sz="0" w:space="0" w:color="auto"/>
        <w:bottom w:val="none" w:sz="0" w:space="0" w:color="auto"/>
        <w:right w:val="none" w:sz="0" w:space="0" w:color="auto"/>
      </w:divBdr>
      <w:divsChild>
        <w:div w:id="1484856505">
          <w:marLeft w:val="0"/>
          <w:marRight w:val="0"/>
          <w:marTop w:val="0"/>
          <w:marBottom w:val="0"/>
          <w:divBdr>
            <w:top w:val="none" w:sz="0" w:space="0" w:color="auto"/>
            <w:left w:val="none" w:sz="0" w:space="0" w:color="auto"/>
            <w:bottom w:val="none" w:sz="0" w:space="0" w:color="auto"/>
            <w:right w:val="none" w:sz="0" w:space="0" w:color="auto"/>
          </w:divBdr>
          <w:divsChild>
            <w:div w:id="582370715">
              <w:marLeft w:val="0"/>
              <w:marRight w:val="0"/>
              <w:marTop w:val="0"/>
              <w:marBottom w:val="0"/>
              <w:divBdr>
                <w:top w:val="none" w:sz="0" w:space="0" w:color="auto"/>
                <w:left w:val="none" w:sz="0" w:space="0" w:color="auto"/>
                <w:bottom w:val="none" w:sz="0" w:space="0" w:color="auto"/>
                <w:right w:val="none" w:sz="0" w:space="0" w:color="auto"/>
              </w:divBdr>
              <w:divsChild>
                <w:div w:id="303392639">
                  <w:marLeft w:val="0"/>
                  <w:marRight w:val="0"/>
                  <w:marTop w:val="0"/>
                  <w:marBottom w:val="0"/>
                  <w:divBdr>
                    <w:top w:val="none" w:sz="0" w:space="0" w:color="auto"/>
                    <w:left w:val="none" w:sz="0" w:space="0" w:color="auto"/>
                    <w:bottom w:val="none" w:sz="0" w:space="0" w:color="auto"/>
                    <w:right w:val="none" w:sz="0" w:space="0" w:color="auto"/>
                  </w:divBdr>
                  <w:divsChild>
                    <w:div w:id="1736200758">
                      <w:marLeft w:val="0"/>
                      <w:marRight w:val="0"/>
                      <w:marTop w:val="0"/>
                      <w:marBottom w:val="0"/>
                      <w:divBdr>
                        <w:top w:val="none" w:sz="0" w:space="0" w:color="auto"/>
                        <w:left w:val="none" w:sz="0" w:space="0" w:color="auto"/>
                        <w:bottom w:val="none" w:sz="0" w:space="0" w:color="auto"/>
                        <w:right w:val="none" w:sz="0" w:space="0" w:color="auto"/>
                      </w:divBdr>
                      <w:divsChild>
                        <w:div w:id="1023213921">
                          <w:marLeft w:val="0"/>
                          <w:marRight w:val="0"/>
                          <w:marTop w:val="167"/>
                          <w:marBottom w:val="0"/>
                          <w:divBdr>
                            <w:top w:val="none" w:sz="0" w:space="0" w:color="auto"/>
                            <w:left w:val="none" w:sz="0" w:space="0" w:color="auto"/>
                            <w:bottom w:val="none" w:sz="0" w:space="0" w:color="auto"/>
                            <w:right w:val="none" w:sz="0" w:space="0" w:color="auto"/>
                          </w:divBdr>
                          <w:divsChild>
                            <w:div w:id="1505437570">
                              <w:marLeft w:val="0"/>
                              <w:marRight w:val="0"/>
                              <w:marTop w:val="0"/>
                              <w:marBottom w:val="0"/>
                              <w:divBdr>
                                <w:top w:val="none" w:sz="0" w:space="0" w:color="auto"/>
                                <w:left w:val="none" w:sz="0" w:space="0" w:color="auto"/>
                                <w:bottom w:val="none" w:sz="0" w:space="0" w:color="auto"/>
                                <w:right w:val="none" w:sz="0" w:space="0" w:color="auto"/>
                              </w:divBdr>
                              <w:divsChild>
                                <w:div w:id="1914780842">
                                  <w:marLeft w:val="0"/>
                                  <w:marRight w:val="0"/>
                                  <w:marTop w:val="0"/>
                                  <w:marBottom w:val="0"/>
                                  <w:divBdr>
                                    <w:top w:val="none" w:sz="0" w:space="0" w:color="auto"/>
                                    <w:left w:val="none" w:sz="0" w:space="0" w:color="auto"/>
                                    <w:bottom w:val="none" w:sz="0" w:space="0" w:color="auto"/>
                                    <w:right w:val="none" w:sz="0" w:space="0" w:color="auto"/>
                                  </w:divBdr>
                                  <w:divsChild>
                                    <w:div w:id="1925214119">
                                      <w:marLeft w:val="0"/>
                                      <w:marRight w:val="0"/>
                                      <w:marTop w:val="0"/>
                                      <w:marBottom w:val="0"/>
                                      <w:divBdr>
                                        <w:top w:val="none" w:sz="0" w:space="0" w:color="auto"/>
                                        <w:left w:val="none" w:sz="0" w:space="0" w:color="auto"/>
                                        <w:bottom w:val="none" w:sz="0" w:space="0" w:color="auto"/>
                                        <w:right w:val="none" w:sz="0" w:space="0" w:color="auto"/>
                                      </w:divBdr>
                                      <w:divsChild>
                                        <w:div w:id="151459214">
                                          <w:marLeft w:val="50"/>
                                          <w:marRight w:val="0"/>
                                          <w:marTop w:val="0"/>
                                          <w:marBottom w:val="0"/>
                                          <w:divBdr>
                                            <w:top w:val="none" w:sz="0" w:space="0" w:color="auto"/>
                                            <w:left w:val="none" w:sz="0" w:space="0" w:color="auto"/>
                                            <w:bottom w:val="none" w:sz="0" w:space="0" w:color="auto"/>
                                            <w:right w:val="none" w:sz="0" w:space="0" w:color="auto"/>
                                          </w:divBdr>
                                          <w:divsChild>
                                            <w:div w:id="1154102633">
                                              <w:marLeft w:val="7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ew.gz-spb.ru/" TargetMode="External"/><Relationship Id="rId18" Type="http://schemas.openxmlformats.org/officeDocument/2006/relationships/hyperlink" Target="https://zakupki.gov.ru/epz/ktru/ktruCard/ktru-description.html?itemId=28.30.40.000-00000004" TargetMode="External"/><Relationship Id="rId26" Type="http://schemas.openxmlformats.org/officeDocument/2006/relationships/hyperlink" Target="https://zakupki.gov.ru/epz/ktru/ktruCard/ktru-description.html?itemId=28.30.40.000-00000004" TargetMode="External"/><Relationship Id="rId39" Type="http://schemas.openxmlformats.org/officeDocument/2006/relationships/hyperlink" Target="https://new.gz-spb.ru/" TargetMode="External"/><Relationship Id="rId3" Type="http://schemas.openxmlformats.org/officeDocument/2006/relationships/styles" Target="styles.xml"/><Relationship Id="rId21" Type="http://schemas.openxmlformats.org/officeDocument/2006/relationships/hyperlink" Target="https://new.gz-spb.ru/" TargetMode="External"/><Relationship Id="rId34" Type="http://schemas.openxmlformats.org/officeDocument/2006/relationships/hyperlink" Target="https://zakupki.gov.ru/epz/ktru/ktruCard/ktru-description.html?itemId=28.30.40.000-00000004" TargetMode="External"/><Relationship Id="rId42" Type="http://schemas.openxmlformats.org/officeDocument/2006/relationships/hyperlink" Target="https://zakupki.gov.ru/epz/ktru/ktruCard/ktru-description.html?itemId=28.30.40.000-00000004" TargetMode="External"/><Relationship Id="rId47" Type="http://schemas.openxmlformats.org/officeDocument/2006/relationships/hyperlink" Target="https://new.gz-spb.ru/" TargetMode="External"/><Relationship Id="rId7" Type="http://schemas.openxmlformats.org/officeDocument/2006/relationships/endnotes" Target="endnotes.xml"/><Relationship Id="rId12" Type="http://schemas.openxmlformats.org/officeDocument/2006/relationships/hyperlink" Target="https://zakupki.gov.ru/epz/ktru/ktruCard/ktru-description.html?itemId=28.30.40.000-00000004" TargetMode="External"/><Relationship Id="rId17" Type="http://schemas.openxmlformats.org/officeDocument/2006/relationships/hyperlink" Target="https://new.gz-spb.ru/" TargetMode="External"/><Relationship Id="rId25" Type="http://schemas.openxmlformats.org/officeDocument/2006/relationships/hyperlink" Target="https://new.gz-spb.ru/" TargetMode="External"/><Relationship Id="rId33" Type="http://schemas.openxmlformats.org/officeDocument/2006/relationships/hyperlink" Target="https://new.gz-spb.ru/" TargetMode="External"/><Relationship Id="rId38" Type="http://schemas.openxmlformats.org/officeDocument/2006/relationships/hyperlink" Target="https://zakupki.gov.ru/epz/ktru/ktruCard/ktru-description.html?itemId=28.30.40.000-00000004" TargetMode="External"/><Relationship Id="rId46" Type="http://schemas.openxmlformats.org/officeDocument/2006/relationships/hyperlink" Target="https://zakupki.gov.ru/epz/ktru/ktruCard/ktru-description.html?itemId=28.30.40.000-00000004" TargetMode="External"/><Relationship Id="rId2" Type="http://schemas.openxmlformats.org/officeDocument/2006/relationships/numbering" Target="numbering.xml"/><Relationship Id="rId16" Type="http://schemas.openxmlformats.org/officeDocument/2006/relationships/hyperlink" Target="https://new.gz-spb.ru/" TargetMode="External"/><Relationship Id="rId20" Type="http://schemas.openxmlformats.org/officeDocument/2006/relationships/hyperlink" Target="https://zakupki.gov.ru/epz/ktru/ktruCard/ktru-description.html?itemId=28.30.40.000-00000004" TargetMode="External"/><Relationship Id="rId29" Type="http://schemas.openxmlformats.org/officeDocument/2006/relationships/hyperlink" Target="https://new.gz-spb.ru/" TargetMode="External"/><Relationship Id="rId41" Type="http://schemas.openxmlformats.org/officeDocument/2006/relationships/hyperlink" Target="https://new.gz-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28.30.40.000-00000004" TargetMode="External"/><Relationship Id="rId24" Type="http://schemas.openxmlformats.org/officeDocument/2006/relationships/hyperlink" Target="https://zakupki.gov.ru/epz/ktru/ktruCard/ktru-description.html?itemId=28.30.40.000-00000004" TargetMode="External"/><Relationship Id="rId32" Type="http://schemas.openxmlformats.org/officeDocument/2006/relationships/hyperlink" Target="https://zakupki.gov.ru/epz/ktru/ktruCard/ktru-description.html?itemId=28.30.40.000-00000004" TargetMode="External"/><Relationship Id="rId37" Type="http://schemas.openxmlformats.org/officeDocument/2006/relationships/hyperlink" Target="https://new.gz-spb.ru/" TargetMode="External"/><Relationship Id="rId40" Type="http://schemas.openxmlformats.org/officeDocument/2006/relationships/hyperlink" Target="https://zakupki.gov.ru/epz/ktru/ktruCard/ktru-description.html?itemId=28.30.40.000-00000004" TargetMode="External"/><Relationship Id="rId45" Type="http://schemas.openxmlformats.org/officeDocument/2006/relationships/hyperlink" Target="https://new.gz-spb.ru/" TargetMode="External"/><Relationship Id="rId5" Type="http://schemas.openxmlformats.org/officeDocument/2006/relationships/webSettings" Target="webSettings.xml"/><Relationship Id="rId15" Type="http://schemas.openxmlformats.org/officeDocument/2006/relationships/hyperlink" Target="https://new.gz-spb.ru/" TargetMode="External"/><Relationship Id="rId23" Type="http://schemas.openxmlformats.org/officeDocument/2006/relationships/hyperlink" Target="https://new.gz-spb.ru/" TargetMode="External"/><Relationship Id="rId28" Type="http://schemas.openxmlformats.org/officeDocument/2006/relationships/hyperlink" Target="https://zakupki.gov.ru/epz/ktru/ktruCard/ktru-description.html?itemId=28.30.40.000-00000004" TargetMode="External"/><Relationship Id="rId36" Type="http://schemas.openxmlformats.org/officeDocument/2006/relationships/hyperlink" Target="https://zakupki.gov.ru/epz/ktru/ktruCard/ktru-description.html?itemId=28.30.40.000-00000004" TargetMode="External"/><Relationship Id="rId49" Type="http://schemas.openxmlformats.org/officeDocument/2006/relationships/theme" Target="theme/theme1.xml"/><Relationship Id="rId10" Type="http://schemas.openxmlformats.org/officeDocument/2006/relationships/hyperlink" Target="https://zakupki.gov.ru/epz/ktru/ktruCard/ktru-description.html?itemId=28.30.40.000-00000004" TargetMode="External"/><Relationship Id="rId19" Type="http://schemas.openxmlformats.org/officeDocument/2006/relationships/hyperlink" Target="https://new.gz-spb.ru/" TargetMode="External"/><Relationship Id="rId31" Type="http://schemas.openxmlformats.org/officeDocument/2006/relationships/hyperlink" Target="https://new.gz-spb.ru/" TargetMode="External"/><Relationship Id="rId44" Type="http://schemas.openxmlformats.org/officeDocument/2006/relationships/hyperlink" Target="https://zakupki.gov.ru/epz/ktru/ktruCard/ktru-description.html?itemId=28.30.40.000-00000004" TargetMode="External"/><Relationship Id="rId4" Type="http://schemas.openxmlformats.org/officeDocument/2006/relationships/settings" Target="settings.xml"/><Relationship Id="rId9" Type="http://schemas.openxmlformats.org/officeDocument/2006/relationships/hyperlink" Target="https://zakupki.gov.ru/epz/ktru/ktruCard/ktru-description.html?itemId=28.30.40.000-00000004" TargetMode="External"/><Relationship Id="rId14" Type="http://schemas.openxmlformats.org/officeDocument/2006/relationships/hyperlink" Target="https://new.gz-spb.ru/" TargetMode="External"/><Relationship Id="rId22" Type="http://schemas.openxmlformats.org/officeDocument/2006/relationships/hyperlink" Target="https://zakupki.gov.ru/epz/ktru/ktruCard/ktru-description.html?itemId=28.30.40.000-00000004" TargetMode="External"/><Relationship Id="rId27" Type="http://schemas.openxmlformats.org/officeDocument/2006/relationships/hyperlink" Target="https://new.gz-spb.ru/" TargetMode="External"/><Relationship Id="rId30" Type="http://schemas.openxmlformats.org/officeDocument/2006/relationships/hyperlink" Target="https://zakupki.gov.ru/epz/ktru/ktruCard/ktru-description.html?itemId=28.30.40.000-00000004" TargetMode="External"/><Relationship Id="rId35" Type="http://schemas.openxmlformats.org/officeDocument/2006/relationships/hyperlink" Target="https://new.gz-spb.ru/" TargetMode="External"/><Relationship Id="rId43" Type="http://schemas.openxmlformats.org/officeDocument/2006/relationships/hyperlink" Target="https://new.gz-spb.ru/" TargetMode="External"/><Relationship Id="rId48" Type="http://schemas.openxmlformats.org/officeDocument/2006/relationships/fontTable" Target="fontTable.xml"/><Relationship Id="rId8" Type="http://schemas.openxmlformats.org/officeDocument/2006/relationships/hyperlink" Target="https://zakupki.gov.ru/epz/ktru/ktruCard/ktru-description.html?itemId=28.30.40.000-000000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D633E-1719-45F7-895E-BFB58F3E4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3</Pages>
  <Words>1494</Words>
  <Characters>8521</Characters>
  <Application>Microsoft Office Word</Application>
  <DocSecurity>0</DocSecurity>
  <Lines>71</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mk1</cp:lastModifiedBy>
  <cp:revision>37</cp:revision>
  <cp:lastPrinted>2026-05-06T09:34:00Z</cp:lastPrinted>
  <dcterms:created xsi:type="dcterms:W3CDTF">2024-03-15T13:57:00Z</dcterms:created>
  <dcterms:modified xsi:type="dcterms:W3CDTF">2026-05-06T09:34:00Z</dcterms:modified>
</cp:coreProperties>
</file>