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0882B1" w14:textId="77777777" w:rsidR="00DA4541" w:rsidRPr="00DA4541" w:rsidRDefault="00DA4541" w:rsidP="00DA4541">
      <w:pPr>
        <w:pStyle w:val="13"/>
        <w:keepNext/>
        <w:keepLines/>
        <w:rPr>
          <w:sz w:val="24"/>
          <w:szCs w:val="24"/>
        </w:rPr>
      </w:pPr>
      <w:bookmarkStart w:id="0" w:name="bookmark0"/>
      <w:bookmarkStart w:id="1" w:name="bookmark1"/>
      <w:bookmarkStart w:id="2" w:name="bookmark2"/>
    </w:p>
    <w:p w14:paraId="448AA05C" w14:textId="77777777" w:rsidR="00DA4541" w:rsidRPr="00DA4541" w:rsidRDefault="00DA4541" w:rsidP="00DA4541">
      <w:pPr>
        <w:pStyle w:val="13"/>
        <w:keepNext/>
        <w:keepLines/>
        <w:jc w:val="right"/>
        <w:rPr>
          <w:sz w:val="24"/>
          <w:szCs w:val="24"/>
        </w:rPr>
      </w:pPr>
      <w:r w:rsidRPr="00DA4541">
        <w:rPr>
          <w:sz w:val="24"/>
          <w:szCs w:val="24"/>
        </w:rPr>
        <w:tab/>
        <w:t>«УТВЕРЖДАЮ»</w:t>
      </w:r>
    </w:p>
    <w:p w14:paraId="1536BE05" w14:textId="77777777" w:rsidR="00DA4541" w:rsidRPr="00DA4541" w:rsidRDefault="00DA4541" w:rsidP="00DA4541">
      <w:pPr>
        <w:pStyle w:val="13"/>
        <w:keepNext/>
        <w:keepLines/>
        <w:rPr>
          <w:sz w:val="24"/>
          <w:szCs w:val="24"/>
        </w:rPr>
      </w:pPr>
    </w:p>
    <w:p w14:paraId="70247C10" w14:textId="77777777" w:rsidR="00DA4541" w:rsidRPr="00DA4541" w:rsidRDefault="00DA4541" w:rsidP="00DA4541">
      <w:pPr>
        <w:pStyle w:val="13"/>
        <w:keepNext/>
        <w:keepLines/>
        <w:jc w:val="right"/>
        <w:rPr>
          <w:sz w:val="24"/>
          <w:szCs w:val="24"/>
        </w:rPr>
      </w:pPr>
      <w:r w:rsidRPr="00DA4541">
        <w:rPr>
          <w:sz w:val="24"/>
          <w:szCs w:val="24"/>
        </w:rPr>
        <w:t>Главный врач СПб ГБУЗ</w:t>
      </w:r>
    </w:p>
    <w:p w14:paraId="42B85F22" w14:textId="77777777" w:rsidR="00DA4541" w:rsidRPr="00DA4541" w:rsidRDefault="00DA4541" w:rsidP="00DA4541">
      <w:pPr>
        <w:pStyle w:val="13"/>
        <w:keepNext/>
        <w:keepLines/>
        <w:jc w:val="right"/>
        <w:rPr>
          <w:sz w:val="24"/>
          <w:szCs w:val="24"/>
        </w:rPr>
      </w:pPr>
      <w:r w:rsidRPr="00DA4541">
        <w:rPr>
          <w:sz w:val="24"/>
          <w:szCs w:val="24"/>
        </w:rPr>
        <w:t>«Стоматологическая поликлиника № 31»</w:t>
      </w:r>
    </w:p>
    <w:p w14:paraId="362675CA" w14:textId="77777777" w:rsidR="00DA4541" w:rsidRPr="00DA4541" w:rsidRDefault="00DA4541" w:rsidP="00DA4541">
      <w:pPr>
        <w:pStyle w:val="13"/>
        <w:keepNext/>
        <w:keepLines/>
        <w:rPr>
          <w:sz w:val="24"/>
          <w:szCs w:val="24"/>
        </w:rPr>
      </w:pPr>
    </w:p>
    <w:p w14:paraId="7C81A96F" w14:textId="77777777" w:rsidR="00DA4541" w:rsidRPr="00DA4541" w:rsidRDefault="00DA4541" w:rsidP="00DA4541">
      <w:pPr>
        <w:pStyle w:val="13"/>
        <w:keepNext/>
        <w:keepLines/>
        <w:jc w:val="right"/>
        <w:rPr>
          <w:sz w:val="24"/>
          <w:szCs w:val="24"/>
        </w:rPr>
      </w:pPr>
      <w:r w:rsidRPr="00DA4541">
        <w:rPr>
          <w:sz w:val="24"/>
          <w:szCs w:val="24"/>
        </w:rPr>
        <w:t>_______________________ В.Г. Червонная</w:t>
      </w:r>
    </w:p>
    <w:p w14:paraId="154E0C7A" w14:textId="77777777" w:rsidR="00DA4541" w:rsidRPr="00DA4541" w:rsidRDefault="00DA4541" w:rsidP="00DA4541">
      <w:pPr>
        <w:pStyle w:val="13"/>
        <w:keepNext/>
        <w:keepLines/>
        <w:rPr>
          <w:sz w:val="24"/>
          <w:szCs w:val="24"/>
        </w:rPr>
      </w:pPr>
    </w:p>
    <w:p w14:paraId="6E414F40" w14:textId="057B2F82" w:rsidR="00DA4541" w:rsidRPr="00DA4541" w:rsidRDefault="00DA4541" w:rsidP="00DA4541">
      <w:pPr>
        <w:pStyle w:val="13"/>
        <w:keepNext/>
        <w:keepLines/>
        <w:jc w:val="right"/>
        <w:rPr>
          <w:sz w:val="24"/>
          <w:szCs w:val="24"/>
        </w:rPr>
      </w:pPr>
      <w:proofErr w:type="gramStart"/>
      <w:r w:rsidRPr="00DA4541">
        <w:rPr>
          <w:sz w:val="24"/>
          <w:szCs w:val="24"/>
        </w:rPr>
        <w:t xml:space="preserve">«  </w:t>
      </w:r>
      <w:proofErr w:type="gramEnd"/>
      <w:r w:rsidRPr="00DA4541">
        <w:rPr>
          <w:sz w:val="24"/>
          <w:szCs w:val="24"/>
        </w:rPr>
        <w:t xml:space="preserve">  »                    202</w:t>
      </w:r>
      <w:r w:rsidR="00B51CB2">
        <w:rPr>
          <w:sz w:val="24"/>
          <w:szCs w:val="24"/>
        </w:rPr>
        <w:t>6</w:t>
      </w:r>
      <w:r w:rsidRPr="00DA4541">
        <w:rPr>
          <w:sz w:val="24"/>
          <w:szCs w:val="24"/>
        </w:rPr>
        <w:t xml:space="preserve"> г.</w:t>
      </w:r>
    </w:p>
    <w:p w14:paraId="5A8A4D86" w14:textId="77777777" w:rsidR="00DA4541" w:rsidRPr="00DA4541" w:rsidRDefault="00DA4541" w:rsidP="00DA4541">
      <w:pPr>
        <w:pStyle w:val="13"/>
        <w:keepNext/>
        <w:keepLines/>
        <w:rPr>
          <w:sz w:val="24"/>
          <w:szCs w:val="24"/>
        </w:rPr>
      </w:pPr>
    </w:p>
    <w:p w14:paraId="06CCF084" w14:textId="77777777" w:rsidR="00DA4541" w:rsidRPr="00DA4541" w:rsidRDefault="00DA4541" w:rsidP="00DA4541">
      <w:pPr>
        <w:pStyle w:val="13"/>
        <w:keepNext/>
        <w:keepLines/>
        <w:rPr>
          <w:sz w:val="24"/>
          <w:szCs w:val="24"/>
        </w:rPr>
      </w:pPr>
    </w:p>
    <w:p w14:paraId="7F339B77" w14:textId="77777777" w:rsidR="00DA4541" w:rsidRPr="00DA4541" w:rsidRDefault="00DA4541" w:rsidP="00DA4541">
      <w:pPr>
        <w:pStyle w:val="13"/>
        <w:keepNext/>
        <w:keepLines/>
        <w:rPr>
          <w:sz w:val="24"/>
          <w:szCs w:val="24"/>
        </w:rPr>
      </w:pPr>
    </w:p>
    <w:p w14:paraId="79E0282D" w14:textId="77777777" w:rsidR="00DA4541" w:rsidRPr="00DA4541" w:rsidRDefault="00DA4541" w:rsidP="00DA4541">
      <w:pPr>
        <w:pStyle w:val="13"/>
        <w:keepNext/>
        <w:keepLines/>
        <w:rPr>
          <w:sz w:val="24"/>
          <w:szCs w:val="24"/>
        </w:rPr>
      </w:pPr>
    </w:p>
    <w:p w14:paraId="2772419B" w14:textId="77777777" w:rsidR="00DA4541" w:rsidRPr="00DA4541" w:rsidRDefault="00DA4541" w:rsidP="00DA4541">
      <w:pPr>
        <w:pStyle w:val="13"/>
        <w:keepNext/>
        <w:keepLines/>
        <w:rPr>
          <w:sz w:val="24"/>
          <w:szCs w:val="24"/>
        </w:rPr>
      </w:pPr>
    </w:p>
    <w:p w14:paraId="654BA981" w14:textId="77777777" w:rsidR="00DA4541" w:rsidRPr="00DA4541" w:rsidRDefault="00DA4541" w:rsidP="00DA4541">
      <w:pPr>
        <w:pStyle w:val="13"/>
        <w:keepNext/>
        <w:keepLines/>
        <w:rPr>
          <w:sz w:val="24"/>
          <w:szCs w:val="24"/>
        </w:rPr>
      </w:pPr>
    </w:p>
    <w:p w14:paraId="22B29DAB" w14:textId="77777777" w:rsidR="00DA4541" w:rsidRPr="00DA4541" w:rsidRDefault="00DA4541" w:rsidP="00DA4541">
      <w:pPr>
        <w:pStyle w:val="13"/>
        <w:keepNext/>
        <w:keepLines/>
        <w:rPr>
          <w:sz w:val="24"/>
          <w:szCs w:val="24"/>
        </w:rPr>
      </w:pPr>
    </w:p>
    <w:p w14:paraId="395780DD" w14:textId="77777777" w:rsidR="00DA4541" w:rsidRPr="00DA4541" w:rsidRDefault="00DA4541" w:rsidP="00DA4541">
      <w:pPr>
        <w:pStyle w:val="13"/>
        <w:keepNext/>
        <w:keepLines/>
        <w:rPr>
          <w:sz w:val="24"/>
          <w:szCs w:val="24"/>
        </w:rPr>
      </w:pPr>
    </w:p>
    <w:p w14:paraId="6CF76CA8" w14:textId="77777777" w:rsidR="00DA4541" w:rsidRPr="00DA4541" w:rsidRDefault="00DA4541" w:rsidP="00DA4541">
      <w:pPr>
        <w:pStyle w:val="13"/>
        <w:keepNext/>
        <w:keepLines/>
        <w:rPr>
          <w:sz w:val="24"/>
          <w:szCs w:val="24"/>
        </w:rPr>
      </w:pPr>
    </w:p>
    <w:p w14:paraId="6B106915" w14:textId="77777777" w:rsidR="00DA4541" w:rsidRPr="00DA4541" w:rsidRDefault="00DA4541" w:rsidP="00DA4541">
      <w:pPr>
        <w:pStyle w:val="13"/>
        <w:keepNext/>
        <w:keepLines/>
        <w:rPr>
          <w:sz w:val="24"/>
          <w:szCs w:val="24"/>
        </w:rPr>
      </w:pPr>
    </w:p>
    <w:p w14:paraId="1B6322A0" w14:textId="77777777" w:rsidR="00DA4541" w:rsidRDefault="00DA4541" w:rsidP="00DA4541">
      <w:pPr>
        <w:pStyle w:val="13"/>
        <w:keepNext/>
        <w:keepLines/>
      </w:pPr>
    </w:p>
    <w:p w14:paraId="421AE170" w14:textId="44CA2E68" w:rsidR="00DA4541" w:rsidRPr="00DA4541" w:rsidRDefault="00DA4541" w:rsidP="00DA4541">
      <w:pPr>
        <w:pStyle w:val="13"/>
        <w:keepNext/>
        <w:keepLines/>
        <w:rPr>
          <w:sz w:val="24"/>
          <w:szCs w:val="24"/>
        </w:rPr>
      </w:pPr>
      <w:r>
        <w:t>ИЗВЕЩЕНИЕ</w:t>
      </w:r>
      <w:r>
        <w:br/>
        <w:t>ОБ ОСУЩЕСТВЛЕНИИ ЗАКУПКИ</w:t>
      </w:r>
      <w:r>
        <w:br/>
        <w:t>У ЕДИНСТВЕННОГО ПОСТАВЩИКА (ПОДРЯДЧИКА, ИСПОЛНИТЕЛЯ)</w:t>
      </w:r>
    </w:p>
    <w:p w14:paraId="40DE2FD2" w14:textId="77777777" w:rsidR="00DA4541" w:rsidRPr="00DA4541" w:rsidRDefault="00DA4541" w:rsidP="00DA4541">
      <w:pPr>
        <w:pStyle w:val="13"/>
        <w:keepNext/>
        <w:keepLines/>
        <w:rPr>
          <w:sz w:val="24"/>
          <w:szCs w:val="24"/>
        </w:rPr>
      </w:pPr>
    </w:p>
    <w:p w14:paraId="39BA05A1" w14:textId="77777777" w:rsidR="00D94641" w:rsidRDefault="00D94641" w:rsidP="00DA4541">
      <w:pPr>
        <w:pStyle w:val="13"/>
        <w:keepNext/>
        <w:keepLines/>
        <w:rPr>
          <w:sz w:val="24"/>
          <w:szCs w:val="24"/>
        </w:rPr>
      </w:pPr>
    </w:p>
    <w:p w14:paraId="570A36B5" w14:textId="77777777" w:rsidR="00D94641" w:rsidRDefault="00D94641" w:rsidP="00DA4541">
      <w:pPr>
        <w:pStyle w:val="13"/>
        <w:keepNext/>
        <w:keepLines/>
        <w:rPr>
          <w:sz w:val="24"/>
          <w:szCs w:val="24"/>
        </w:rPr>
      </w:pPr>
    </w:p>
    <w:p w14:paraId="11CF3BE9" w14:textId="77777777" w:rsidR="00D94641" w:rsidRDefault="00D94641" w:rsidP="00DA4541">
      <w:pPr>
        <w:pStyle w:val="13"/>
        <w:keepNext/>
        <w:keepLines/>
        <w:rPr>
          <w:sz w:val="24"/>
          <w:szCs w:val="24"/>
        </w:rPr>
      </w:pPr>
    </w:p>
    <w:p w14:paraId="0FD08500" w14:textId="77777777" w:rsidR="00D94641" w:rsidRDefault="00D94641" w:rsidP="00DA4541">
      <w:pPr>
        <w:pStyle w:val="13"/>
        <w:keepNext/>
        <w:keepLines/>
        <w:rPr>
          <w:sz w:val="24"/>
          <w:szCs w:val="24"/>
        </w:rPr>
      </w:pPr>
    </w:p>
    <w:p w14:paraId="6B14B886" w14:textId="77777777" w:rsidR="00D94641" w:rsidRDefault="00D94641" w:rsidP="00DA4541">
      <w:pPr>
        <w:pStyle w:val="13"/>
        <w:keepNext/>
        <w:keepLines/>
        <w:rPr>
          <w:sz w:val="24"/>
          <w:szCs w:val="24"/>
        </w:rPr>
      </w:pPr>
    </w:p>
    <w:p w14:paraId="016DA3B9" w14:textId="77777777" w:rsidR="00D94641" w:rsidRDefault="00D94641" w:rsidP="00DA4541">
      <w:pPr>
        <w:pStyle w:val="13"/>
        <w:keepNext/>
        <w:keepLines/>
        <w:rPr>
          <w:sz w:val="24"/>
          <w:szCs w:val="24"/>
        </w:rPr>
      </w:pPr>
    </w:p>
    <w:p w14:paraId="23DA7E50" w14:textId="77777777" w:rsidR="00D94641" w:rsidRDefault="00D94641" w:rsidP="00DA4541">
      <w:pPr>
        <w:pStyle w:val="13"/>
        <w:keepNext/>
        <w:keepLines/>
        <w:rPr>
          <w:sz w:val="24"/>
          <w:szCs w:val="24"/>
        </w:rPr>
      </w:pPr>
    </w:p>
    <w:p w14:paraId="183BF63C" w14:textId="77777777" w:rsidR="00D94641" w:rsidRDefault="00D94641" w:rsidP="00DA4541">
      <w:pPr>
        <w:pStyle w:val="13"/>
        <w:keepNext/>
        <w:keepLines/>
        <w:rPr>
          <w:sz w:val="24"/>
          <w:szCs w:val="24"/>
        </w:rPr>
      </w:pPr>
    </w:p>
    <w:p w14:paraId="009D3A59" w14:textId="77777777" w:rsidR="00D94641" w:rsidRDefault="00D94641" w:rsidP="00DA4541">
      <w:pPr>
        <w:pStyle w:val="13"/>
        <w:keepNext/>
        <w:keepLines/>
        <w:rPr>
          <w:sz w:val="24"/>
          <w:szCs w:val="24"/>
        </w:rPr>
      </w:pPr>
    </w:p>
    <w:p w14:paraId="239B0423" w14:textId="77777777" w:rsidR="00D94641" w:rsidRDefault="00D94641" w:rsidP="00DA4541">
      <w:pPr>
        <w:pStyle w:val="13"/>
        <w:keepNext/>
        <w:keepLines/>
        <w:rPr>
          <w:sz w:val="24"/>
          <w:szCs w:val="24"/>
        </w:rPr>
      </w:pPr>
    </w:p>
    <w:p w14:paraId="7FA06B57" w14:textId="77777777" w:rsidR="00D94641" w:rsidRDefault="00D94641" w:rsidP="00DA4541">
      <w:pPr>
        <w:pStyle w:val="13"/>
        <w:keepNext/>
        <w:keepLines/>
        <w:rPr>
          <w:sz w:val="24"/>
          <w:szCs w:val="24"/>
        </w:rPr>
      </w:pPr>
    </w:p>
    <w:p w14:paraId="4AA0A6C5" w14:textId="77777777" w:rsidR="00D94641" w:rsidRDefault="00D94641" w:rsidP="00DA4541">
      <w:pPr>
        <w:pStyle w:val="13"/>
        <w:keepNext/>
        <w:keepLines/>
        <w:rPr>
          <w:sz w:val="24"/>
          <w:szCs w:val="24"/>
        </w:rPr>
      </w:pPr>
    </w:p>
    <w:p w14:paraId="52D2035B" w14:textId="77777777" w:rsidR="00D94641" w:rsidRDefault="00D94641" w:rsidP="00DA4541">
      <w:pPr>
        <w:pStyle w:val="13"/>
        <w:keepNext/>
        <w:keepLines/>
        <w:rPr>
          <w:sz w:val="24"/>
          <w:szCs w:val="24"/>
        </w:rPr>
      </w:pPr>
    </w:p>
    <w:p w14:paraId="31465C41" w14:textId="77777777" w:rsidR="00D94641" w:rsidRDefault="00D94641" w:rsidP="00DA4541">
      <w:pPr>
        <w:pStyle w:val="13"/>
        <w:keepNext/>
        <w:keepLines/>
        <w:rPr>
          <w:sz w:val="24"/>
          <w:szCs w:val="24"/>
        </w:rPr>
      </w:pPr>
    </w:p>
    <w:p w14:paraId="12C7AC3D" w14:textId="77777777" w:rsidR="00D94641" w:rsidRDefault="00D94641" w:rsidP="00DA4541">
      <w:pPr>
        <w:pStyle w:val="13"/>
        <w:keepNext/>
        <w:keepLines/>
        <w:rPr>
          <w:sz w:val="24"/>
          <w:szCs w:val="24"/>
        </w:rPr>
      </w:pPr>
    </w:p>
    <w:p w14:paraId="2DBD5A82" w14:textId="77777777" w:rsidR="00D94641" w:rsidRDefault="00D94641" w:rsidP="00DA4541">
      <w:pPr>
        <w:pStyle w:val="13"/>
        <w:keepNext/>
        <w:keepLines/>
        <w:rPr>
          <w:sz w:val="24"/>
          <w:szCs w:val="24"/>
        </w:rPr>
      </w:pPr>
    </w:p>
    <w:p w14:paraId="1ADDC7A1" w14:textId="77777777" w:rsidR="00D94641" w:rsidRDefault="00D94641" w:rsidP="00DA4541">
      <w:pPr>
        <w:pStyle w:val="13"/>
        <w:keepNext/>
        <w:keepLines/>
        <w:rPr>
          <w:sz w:val="24"/>
          <w:szCs w:val="24"/>
        </w:rPr>
      </w:pPr>
    </w:p>
    <w:p w14:paraId="3F2116AD" w14:textId="77777777" w:rsidR="00D94641" w:rsidRDefault="00D94641" w:rsidP="00DA4541">
      <w:pPr>
        <w:pStyle w:val="13"/>
        <w:keepNext/>
        <w:keepLines/>
        <w:rPr>
          <w:sz w:val="24"/>
          <w:szCs w:val="24"/>
        </w:rPr>
      </w:pPr>
    </w:p>
    <w:p w14:paraId="1EDCC803" w14:textId="77777777" w:rsidR="00D94641" w:rsidRDefault="00D94641" w:rsidP="00DA4541">
      <w:pPr>
        <w:pStyle w:val="13"/>
        <w:keepNext/>
        <w:keepLines/>
        <w:rPr>
          <w:sz w:val="24"/>
          <w:szCs w:val="24"/>
        </w:rPr>
      </w:pPr>
    </w:p>
    <w:p w14:paraId="58CA3D1A" w14:textId="77777777" w:rsidR="00D94641" w:rsidRDefault="00D94641" w:rsidP="00DA4541">
      <w:pPr>
        <w:pStyle w:val="13"/>
        <w:keepNext/>
        <w:keepLines/>
        <w:rPr>
          <w:sz w:val="24"/>
          <w:szCs w:val="24"/>
        </w:rPr>
      </w:pPr>
    </w:p>
    <w:p w14:paraId="75A4C6D3" w14:textId="77777777" w:rsidR="00D94641" w:rsidRDefault="00D94641" w:rsidP="00DA4541">
      <w:pPr>
        <w:pStyle w:val="13"/>
        <w:keepNext/>
        <w:keepLines/>
        <w:rPr>
          <w:sz w:val="24"/>
          <w:szCs w:val="24"/>
        </w:rPr>
      </w:pPr>
    </w:p>
    <w:p w14:paraId="5983F25F" w14:textId="77777777" w:rsidR="00D94641" w:rsidRDefault="00D94641" w:rsidP="00DA4541">
      <w:pPr>
        <w:pStyle w:val="13"/>
        <w:keepNext/>
        <w:keepLines/>
        <w:rPr>
          <w:sz w:val="24"/>
          <w:szCs w:val="24"/>
        </w:rPr>
      </w:pPr>
    </w:p>
    <w:p w14:paraId="3BEDD20C" w14:textId="77777777" w:rsidR="00D94641" w:rsidRDefault="00D94641" w:rsidP="00DA4541">
      <w:pPr>
        <w:pStyle w:val="13"/>
        <w:keepNext/>
        <w:keepLines/>
        <w:rPr>
          <w:sz w:val="24"/>
          <w:szCs w:val="24"/>
        </w:rPr>
      </w:pPr>
    </w:p>
    <w:p w14:paraId="68B829C3" w14:textId="77777777" w:rsidR="00D94641" w:rsidRDefault="00D94641" w:rsidP="00DA4541">
      <w:pPr>
        <w:pStyle w:val="13"/>
        <w:keepNext/>
        <w:keepLines/>
        <w:rPr>
          <w:sz w:val="24"/>
          <w:szCs w:val="24"/>
        </w:rPr>
      </w:pPr>
    </w:p>
    <w:p w14:paraId="01039CD7" w14:textId="77777777" w:rsidR="00D94641" w:rsidRDefault="00D94641" w:rsidP="00DA4541">
      <w:pPr>
        <w:pStyle w:val="13"/>
        <w:keepNext/>
        <w:keepLines/>
        <w:rPr>
          <w:sz w:val="24"/>
          <w:szCs w:val="24"/>
        </w:rPr>
      </w:pPr>
    </w:p>
    <w:p w14:paraId="7EA5C8D1" w14:textId="77777777" w:rsidR="00D94641" w:rsidRDefault="00D94641" w:rsidP="00DA4541">
      <w:pPr>
        <w:pStyle w:val="13"/>
        <w:keepNext/>
        <w:keepLines/>
        <w:rPr>
          <w:sz w:val="24"/>
          <w:szCs w:val="24"/>
        </w:rPr>
      </w:pPr>
    </w:p>
    <w:p w14:paraId="1ADD5220" w14:textId="77777777" w:rsidR="00D94641" w:rsidRDefault="00D94641" w:rsidP="00DA4541">
      <w:pPr>
        <w:pStyle w:val="13"/>
        <w:keepNext/>
        <w:keepLines/>
        <w:rPr>
          <w:sz w:val="24"/>
          <w:szCs w:val="24"/>
        </w:rPr>
      </w:pPr>
    </w:p>
    <w:p w14:paraId="3583D162" w14:textId="77777777" w:rsidR="00D94641" w:rsidRDefault="00D94641" w:rsidP="00DA4541">
      <w:pPr>
        <w:pStyle w:val="13"/>
        <w:keepNext/>
        <w:keepLines/>
        <w:rPr>
          <w:sz w:val="24"/>
          <w:szCs w:val="24"/>
        </w:rPr>
      </w:pPr>
    </w:p>
    <w:p w14:paraId="4FAAF9F0" w14:textId="77777777" w:rsidR="00D94641" w:rsidRDefault="00D94641" w:rsidP="00DA4541">
      <w:pPr>
        <w:pStyle w:val="13"/>
        <w:keepNext/>
        <w:keepLines/>
        <w:rPr>
          <w:sz w:val="24"/>
          <w:szCs w:val="24"/>
        </w:rPr>
      </w:pPr>
    </w:p>
    <w:p w14:paraId="057868E7" w14:textId="6D43468C" w:rsidR="00DA4541" w:rsidRDefault="00F37D47" w:rsidP="00DA4541">
      <w:pPr>
        <w:pStyle w:val="13"/>
        <w:keepNext/>
        <w:keepLines/>
        <w:rPr>
          <w:sz w:val="24"/>
          <w:szCs w:val="24"/>
        </w:rPr>
      </w:pPr>
      <w:r>
        <w:rPr>
          <w:sz w:val="24"/>
          <w:szCs w:val="24"/>
        </w:rPr>
        <w:t>г. Санкт-Петербург</w:t>
      </w:r>
    </w:p>
    <w:p w14:paraId="1B13A0AB" w14:textId="0FAC8A52" w:rsidR="00DA4541" w:rsidRPr="00DA4541" w:rsidRDefault="00DA4541" w:rsidP="00DA4541">
      <w:pPr>
        <w:pStyle w:val="13"/>
        <w:keepNext/>
        <w:keepLines/>
        <w:rPr>
          <w:sz w:val="24"/>
          <w:szCs w:val="24"/>
        </w:rPr>
      </w:pPr>
      <w:r w:rsidRPr="00DA4541">
        <w:rPr>
          <w:sz w:val="24"/>
          <w:szCs w:val="24"/>
        </w:rPr>
        <w:t>202</w:t>
      </w:r>
      <w:r w:rsidR="00B51CB2">
        <w:rPr>
          <w:sz w:val="24"/>
          <w:szCs w:val="24"/>
        </w:rPr>
        <w:t>6</w:t>
      </w:r>
      <w:r w:rsidRPr="00DA4541">
        <w:rPr>
          <w:sz w:val="24"/>
          <w:szCs w:val="24"/>
        </w:rPr>
        <w:t>г.</w:t>
      </w:r>
    </w:p>
    <w:bookmarkEnd w:id="0"/>
    <w:bookmarkEnd w:id="1"/>
    <w:bookmarkEnd w:id="2"/>
    <w:p w14:paraId="36596F57" w14:textId="7B79D5F5" w:rsidR="005C5DBC" w:rsidRDefault="00DA4541" w:rsidP="00DA4541">
      <w:pPr>
        <w:pStyle w:val="11"/>
        <w:spacing w:after="260"/>
        <w:ind w:firstLine="720"/>
        <w:jc w:val="both"/>
        <w:rPr>
          <w:sz w:val="24"/>
          <w:szCs w:val="24"/>
        </w:rPr>
      </w:pPr>
      <w:r>
        <w:rPr>
          <w:sz w:val="24"/>
          <w:szCs w:val="24"/>
        </w:rPr>
        <w:lastRenderedPageBreak/>
        <w:t xml:space="preserve">Настоящая закупка у единственного поставщика (подрядчика, исполнителя) проводится в соответствии с требованиями Федерального закона от 18.07.2011 г. № 223-ФЗ "О закупках товаров, работ, услуг отдельными видами юридических лиц", а также </w:t>
      </w:r>
      <w:r>
        <w:rPr>
          <w:b/>
          <w:bCs/>
          <w:sz w:val="24"/>
          <w:szCs w:val="24"/>
        </w:rPr>
        <w:t xml:space="preserve">в соответствии с п. 21.6 и п. 22.26 </w:t>
      </w:r>
      <w:r>
        <w:rPr>
          <w:sz w:val="24"/>
          <w:szCs w:val="24"/>
        </w:rPr>
        <w:t xml:space="preserve">Положения о закупках товаров, работ, услуг о закупках товаров, работ, услуг в соответствии с требованиями Федерального закона от 18.07.2011 №223-ФЗ «О закупках товаров, работ, услуг отдельными видами юридических лиц» </w:t>
      </w:r>
      <w:r w:rsidRPr="00DA4541">
        <w:rPr>
          <w:sz w:val="24"/>
          <w:szCs w:val="24"/>
        </w:rPr>
        <w:t>Санкт-Петербургск</w:t>
      </w:r>
      <w:r>
        <w:rPr>
          <w:sz w:val="24"/>
          <w:szCs w:val="24"/>
        </w:rPr>
        <w:t>ого</w:t>
      </w:r>
      <w:r w:rsidRPr="00DA4541">
        <w:rPr>
          <w:sz w:val="24"/>
          <w:szCs w:val="24"/>
        </w:rPr>
        <w:t xml:space="preserve"> государственн</w:t>
      </w:r>
      <w:r>
        <w:rPr>
          <w:sz w:val="24"/>
          <w:szCs w:val="24"/>
        </w:rPr>
        <w:t>ого</w:t>
      </w:r>
      <w:r w:rsidRPr="00DA4541">
        <w:rPr>
          <w:sz w:val="24"/>
          <w:szCs w:val="24"/>
        </w:rPr>
        <w:t xml:space="preserve"> бюджетно</w:t>
      </w:r>
      <w:r>
        <w:rPr>
          <w:sz w:val="24"/>
          <w:szCs w:val="24"/>
        </w:rPr>
        <w:t>го</w:t>
      </w:r>
      <w:r w:rsidRPr="00DA4541">
        <w:rPr>
          <w:sz w:val="24"/>
          <w:szCs w:val="24"/>
        </w:rPr>
        <w:t xml:space="preserve"> учреждени</w:t>
      </w:r>
      <w:r>
        <w:rPr>
          <w:sz w:val="24"/>
          <w:szCs w:val="24"/>
        </w:rPr>
        <w:t>я</w:t>
      </w:r>
      <w:r w:rsidRPr="00DA4541">
        <w:rPr>
          <w:sz w:val="24"/>
          <w:szCs w:val="24"/>
        </w:rPr>
        <w:t xml:space="preserve"> здравоохранения «Стоматологическая поликлиника</w:t>
      </w:r>
      <w:r>
        <w:rPr>
          <w:sz w:val="24"/>
          <w:szCs w:val="24"/>
        </w:rPr>
        <w:t xml:space="preserve"> </w:t>
      </w:r>
      <w:r w:rsidRPr="00DA4541">
        <w:rPr>
          <w:sz w:val="24"/>
          <w:szCs w:val="24"/>
        </w:rPr>
        <w:t>№31» (СПб ГБУЗ</w:t>
      </w:r>
      <w:r>
        <w:rPr>
          <w:sz w:val="24"/>
          <w:szCs w:val="24"/>
        </w:rPr>
        <w:t xml:space="preserve"> </w:t>
      </w:r>
      <w:r w:rsidRPr="00DA4541">
        <w:rPr>
          <w:sz w:val="24"/>
          <w:szCs w:val="24"/>
        </w:rPr>
        <w:t>«Стоматологическая поликлиника №31»)</w:t>
      </w:r>
      <w:r>
        <w:rPr>
          <w:sz w:val="24"/>
          <w:szCs w:val="24"/>
        </w:rPr>
        <w:t>, утвержденным главой Администрации Невского района Санкт-Петербурга.</w:t>
      </w:r>
    </w:p>
    <w:tbl>
      <w:tblPr>
        <w:tblOverlap w:val="never"/>
        <w:tblW w:w="0" w:type="auto"/>
        <w:jc w:val="center"/>
        <w:tblLayout w:type="fixed"/>
        <w:tblCellMar>
          <w:left w:w="10" w:type="dxa"/>
          <w:right w:w="10" w:type="dxa"/>
        </w:tblCellMar>
        <w:tblLook w:val="0000" w:firstRow="0" w:lastRow="0" w:firstColumn="0" w:lastColumn="0" w:noHBand="0" w:noVBand="0"/>
      </w:tblPr>
      <w:tblGrid>
        <w:gridCol w:w="10368"/>
      </w:tblGrid>
      <w:tr w:rsidR="005C5DBC" w14:paraId="4B633320" w14:textId="77777777" w:rsidTr="0012467E">
        <w:trPr>
          <w:trHeight w:hRule="exact" w:val="625"/>
          <w:jc w:val="center"/>
        </w:trPr>
        <w:tc>
          <w:tcPr>
            <w:tcW w:w="10368" w:type="dxa"/>
            <w:tcBorders>
              <w:top w:val="single" w:sz="4" w:space="0" w:color="auto"/>
              <w:left w:val="single" w:sz="4" w:space="0" w:color="auto"/>
              <w:right w:val="single" w:sz="4" w:space="0" w:color="auto"/>
            </w:tcBorders>
            <w:shd w:val="clear" w:color="auto" w:fill="FFFFFF"/>
            <w:vAlign w:val="center"/>
          </w:tcPr>
          <w:p w14:paraId="75DEF7BF" w14:textId="77777777" w:rsidR="005C5DBC" w:rsidRDefault="00DA4541" w:rsidP="0012467E">
            <w:pPr>
              <w:pStyle w:val="a5"/>
              <w:ind w:firstLine="0"/>
              <w:jc w:val="center"/>
              <w:rPr>
                <w:b/>
                <w:bCs/>
              </w:rPr>
            </w:pPr>
            <w:r>
              <w:rPr>
                <w:b/>
                <w:bCs/>
              </w:rPr>
              <w:t>Предмет договора с указанием количества поставляемого товара, объема выполняемых работ, оказываемых услуг</w:t>
            </w:r>
          </w:p>
          <w:p w14:paraId="20111BC6" w14:textId="3481E29A" w:rsidR="0012467E" w:rsidRDefault="0012467E" w:rsidP="0012467E">
            <w:pPr>
              <w:pStyle w:val="a5"/>
              <w:ind w:firstLine="0"/>
              <w:jc w:val="center"/>
            </w:pPr>
          </w:p>
        </w:tc>
      </w:tr>
      <w:tr w:rsidR="005C5DBC" w14:paraId="0AE2D3A5" w14:textId="77777777">
        <w:trPr>
          <w:trHeight w:hRule="exact" w:val="432"/>
          <w:jc w:val="center"/>
        </w:trPr>
        <w:tc>
          <w:tcPr>
            <w:tcW w:w="10368" w:type="dxa"/>
            <w:tcBorders>
              <w:top w:val="single" w:sz="4" w:space="0" w:color="auto"/>
              <w:left w:val="single" w:sz="4" w:space="0" w:color="auto"/>
              <w:right w:val="single" w:sz="4" w:space="0" w:color="auto"/>
            </w:tcBorders>
            <w:shd w:val="clear" w:color="auto" w:fill="FFFFFF"/>
          </w:tcPr>
          <w:p w14:paraId="37AD354E" w14:textId="37FFE9F4" w:rsidR="005C5DBC" w:rsidRPr="0012467E" w:rsidRDefault="004000CE">
            <w:pPr>
              <w:pStyle w:val="a5"/>
              <w:ind w:firstLine="0"/>
            </w:pPr>
            <w:r w:rsidRPr="004000CE">
              <w:t xml:space="preserve">Поставка </w:t>
            </w:r>
            <w:r w:rsidR="00FE758E" w:rsidRPr="00FE758E">
              <w:t xml:space="preserve">материалов </w:t>
            </w:r>
            <w:proofErr w:type="spellStart"/>
            <w:r w:rsidR="00FE758E" w:rsidRPr="00FE758E">
              <w:t>Унирест</w:t>
            </w:r>
            <w:proofErr w:type="spellEnd"/>
            <w:r w:rsidR="00FE758E" w:rsidRPr="00FE758E">
              <w:t xml:space="preserve"> и </w:t>
            </w:r>
            <w:proofErr w:type="spellStart"/>
            <w:r w:rsidR="00FE758E" w:rsidRPr="00FE758E">
              <w:t>Дентлайт</w:t>
            </w:r>
            <w:proofErr w:type="spellEnd"/>
            <w:r w:rsidR="00FE758E" w:rsidRPr="00FE758E">
              <w:t xml:space="preserve"> в 2026 году</w:t>
            </w:r>
          </w:p>
        </w:tc>
      </w:tr>
      <w:tr w:rsidR="005C5DBC" w14:paraId="768E09D9" w14:textId="77777777" w:rsidTr="0012467E">
        <w:trPr>
          <w:trHeight w:hRule="exact" w:val="697"/>
          <w:jc w:val="center"/>
        </w:trPr>
        <w:tc>
          <w:tcPr>
            <w:tcW w:w="10368" w:type="dxa"/>
            <w:tcBorders>
              <w:top w:val="single" w:sz="4" w:space="0" w:color="auto"/>
              <w:left w:val="single" w:sz="4" w:space="0" w:color="auto"/>
              <w:right w:val="single" w:sz="4" w:space="0" w:color="auto"/>
            </w:tcBorders>
            <w:shd w:val="clear" w:color="auto" w:fill="FFFFFF"/>
            <w:vAlign w:val="center"/>
          </w:tcPr>
          <w:p w14:paraId="17CB8A17" w14:textId="77777777" w:rsidR="005C5DBC" w:rsidRDefault="00DA4541" w:rsidP="0012467E">
            <w:pPr>
              <w:pStyle w:val="a5"/>
              <w:ind w:firstLine="0"/>
              <w:jc w:val="center"/>
              <w:rPr>
                <w:b/>
                <w:bCs/>
              </w:rPr>
            </w:pPr>
            <w:r>
              <w:rPr>
                <w:b/>
                <w:bCs/>
              </w:rPr>
              <w:t>Наименование, место нахождения, почтовый адрес заказчика, адрес электронной почты, номер контактного телефона должностного лица Заказчика, ответственного за осуществление закупки</w:t>
            </w:r>
          </w:p>
          <w:p w14:paraId="42B77FD5" w14:textId="77777777" w:rsidR="0012467E" w:rsidRDefault="0012467E" w:rsidP="0012467E">
            <w:pPr>
              <w:pStyle w:val="a5"/>
              <w:ind w:firstLine="0"/>
              <w:jc w:val="center"/>
              <w:rPr>
                <w:b/>
                <w:bCs/>
              </w:rPr>
            </w:pPr>
          </w:p>
          <w:p w14:paraId="3ADE2068" w14:textId="767D5F22" w:rsidR="0012467E" w:rsidRPr="0012467E" w:rsidRDefault="0012467E" w:rsidP="0012467E">
            <w:pPr>
              <w:pStyle w:val="a5"/>
              <w:ind w:firstLine="0"/>
              <w:jc w:val="center"/>
              <w:rPr>
                <w:b/>
                <w:bCs/>
              </w:rPr>
            </w:pPr>
          </w:p>
        </w:tc>
      </w:tr>
      <w:tr w:rsidR="005C5DBC" w14:paraId="53DF302B" w14:textId="77777777" w:rsidTr="007C140D">
        <w:trPr>
          <w:trHeight w:hRule="exact" w:val="3062"/>
          <w:jc w:val="center"/>
        </w:trPr>
        <w:tc>
          <w:tcPr>
            <w:tcW w:w="10368" w:type="dxa"/>
            <w:tcBorders>
              <w:top w:val="single" w:sz="4" w:space="0" w:color="auto"/>
              <w:left w:val="single" w:sz="4" w:space="0" w:color="auto"/>
              <w:right w:val="single" w:sz="4" w:space="0" w:color="auto"/>
            </w:tcBorders>
            <w:shd w:val="clear" w:color="auto" w:fill="FFFFFF"/>
          </w:tcPr>
          <w:p w14:paraId="421CC264" w14:textId="6192E81F" w:rsidR="005C5DBC" w:rsidRPr="004517FC" w:rsidRDefault="00DA4541" w:rsidP="004517FC">
            <w:pPr>
              <w:pStyle w:val="a5"/>
              <w:spacing w:after="240"/>
              <w:ind w:firstLine="0"/>
            </w:pPr>
            <w:r w:rsidRPr="004517FC">
              <w:t xml:space="preserve">Заказчик: </w:t>
            </w:r>
            <w:r w:rsidR="004517FC">
              <w:t>Санкт-Петербургское государственное бюджетное учреждение здравоохранения «Стоматологическая поликлиника №31» (СПб ГБУЗ «Стоматологическая поликлиника №31»)</w:t>
            </w:r>
          </w:p>
          <w:p w14:paraId="645A5A35" w14:textId="153FC21B" w:rsidR="005C5DBC" w:rsidRPr="004517FC" w:rsidRDefault="00DA4541">
            <w:pPr>
              <w:pStyle w:val="a5"/>
              <w:spacing w:after="240"/>
              <w:ind w:firstLine="0"/>
            </w:pPr>
            <w:r w:rsidRPr="004517FC">
              <w:t xml:space="preserve">Место нахождения и почтовый адрес: </w:t>
            </w:r>
            <w:r w:rsidR="004517FC" w:rsidRPr="004517FC">
              <w:t>193312, Санкт-Петербург, пр. Солидарности, д.12, корп.1.</w:t>
            </w:r>
          </w:p>
          <w:p w14:paraId="6D6E7224" w14:textId="77777777" w:rsidR="004517FC" w:rsidRDefault="004517FC" w:rsidP="004517FC">
            <w:pPr>
              <w:pStyle w:val="a5"/>
              <w:ind w:firstLine="0"/>
            </w:pPr>
            <w:r>
              <w:t xml:space="preserve">Информация об ответственных лицах заказчика: </w:t>
            </w:r>
          </w:p>
          <w:p w14:paraId="411DBD4C" w14:textId="5EF1B13A" w:rsidR="004517FC" w:rsidRDefault="00EF12D6" w:rsidP="004517FC">
            <w:pPr>
              <w:pStyle w:val="a5"/>
              <w:ind w:firstLine="0"/>
            </w:pPr>
            <w:r w:rsidRPr="00EF12D6">
              <w:t>(812) 588-90-74 Ли Татьяна Николаевна</w:t>
            </w:r>
            <w:r w:rsidR="004517FC">
              <w:t xml:space="preserve"> (вопросы спецификации закупаемого товара)</w:t>
            </w:r>
          </w:p>
          <w:p w14:paraId="3580E41D" w14:textId="77777777" w:rsidR="004517FC" w:rsidRDefault="004517FC" w:rsidP="004517FC">
            <w:pPr>
              <w:pStyle w:val="a5"/>
              <w:spacing w:after="240"/>
              <w:ind w:firstLine="0"/>
            </w:pPr>
            <w:r>
              <w:t>(812) 583-17-85 Ковалева Анна Юрьевна (документальное сопровождение)</w:t>
            </w:r>
          </w:p>
          <w:p w14:paraId="2BF55FB0" w14:textId="69CBF714" w:rsidR="005C5DBC" w:rsidRPr="004517FC" w:rsidRDefault="00DA4541" w:rsidP="004517FC">
            <w:pPr>
              <w:pStyle w:val="a5"/>
              <w:spacing w:after="240"/>
              <w:ind w:firstLine="0"/>
            </w:pPr>
            <w:r w:rsidRPr="004517FC">
              <w:t xml:space="preserve">Адрес электронной почты: </w:t>
            </w:r>
            <w:hyperlink r:id="rId8" w:history="1">
              <w:r w:rsidR="004517FC" w:rsidRPr="004517FC">
                <w:rPr>
                  <w:rFonts w:eastAsia="Calibri"/>
                  <w:color w:val="0000FF"/>
                  <w:u w:val="single"/>
                  <w:lang w:val="en-US" w:bidi="ar-SA"/>
                </w:rPr>
                <w:t>gzstom</w:t>
              </w:r>
              <w:r w:rsidR="004517FC" w:rsidRPr="004517FC">
                <w:rPr>
                  <w:rFonts w:eastAsia="Calibri"/>
                  <w:color w:val="0000FF"/>
                  <w:u w:val="single"/>
                  <w:lang w:bidi="ar-SA"/>
                </w:rPr>
                <w:t>31@yandex.ru</w:t>
              </w:r>
            </w:hyperlink>
          </w:p>
          <w:p w14:paraId="7F64AA1E" w14:textId="05E550A7" w:rsidR="005C5DBC" w:rsidRDefault="00DA4541">
            <w:pPr>
              <w:pStyle w:val="a5"/>
              <w:spacing w:after="240"/>
              <w:ind w:firstLine="0"/>
            </w:pPr>
            <w:r w:rsidRPr="004517FC">
              <w:t xml:space="preserve">Номер контактного телефона: +7(812) </w:t>
            </w:r>
            <w:r w:rsidR="004517FC">
              <w:t>583-17-85</w:t>
            </w:r>
          </w:p>
        </w:tc>
      </w:tr>
      <w:tr w:rsidR="005C5DBC" w14:paraId="3D6E40DF" w14:textId="77777777">
        <w:trPr>
          <w:trHeight w:hRule="exact" w:val="432"/>
          <w:jc w:val="center"/>
        </w:trPr>
        <w:tc>
          <w:tcPr>
            <w:tcW w:w="10368" w:type="dxa"/>
            <w:tcBorders>
              <w:top w:val="single" w:sz="4" w:space="0" w:color="auto"/>
              <w:left w:val="single" w:sz="4" w:space="0" w:color="auto"/>
              <w:right w:val="single" w:sz="4" w:space="0" w:color="auto"/>
            </w:tcBorders>
            <w:shd w:val="clear" w:color="auto" w:fill="FFFFFF"/>
          </w:tcPr>
          <w:p w14:paraId="3447B16C" w14:textId="77777777" w:rsidR="005C5DBC" w:rsidRDefault="00DA4541">
            <w:pPr>
              <w:pStyle w:val="a5"/>
              <w:ind w:firstLine="0"/>
              <w:jc w:val="center"/>
            </w:pPr>
            <w:r>
              <w:rPr>
                <w:b/>
                <w:bCs/>
              </w:rPr>
              <w:t>Место поставки товара, выполнения работ, оказания услуг</w:t>
            </w:r>
          </w:p>
        </w:tc>
      </w:tr>
      <w:tr w:rsidR="005C5DBC" w14:paraId="365819BC" w14:textId="77777777">
        <w:trPr>
          <w:trHeight w:hRule="exact" w:val="264"/>
          <w:jc w:val="center"/>
        </w:trPr>
        <w:tc>
          <w:tcPr>
            <w:tcW w:w="10368" w:type="dxa"/>
            <w:tcBorders>
              <w:top w:val="single" w:sz="4" w:space="0" w:color="auto"/>
              <w:left w:val="single" w:sz="4" w:space="0" w:color="auto"/>
              <w:right w:val="single" w:sz="4" w:space="0" w:color="auto"/>
            </w:tcBorders>
            <w:shd w:val="clear" w:color="auto" w:fill="FFFFFF"/>
            <w:vAlign w:val="bottom"/>
          </w:tcPr>
          <w:p w14:paraId="49BB6D2C" w14:textId="75A7FEDC" w:rsidR="005C5DBC" w:rsidRDefault="0012467E">
            <w:pPr>
              <w:pStyle w:val="a5"/>
              <w:ind w:firstLine="0"/>
            </w:pPr>
            <w:r w:rsidRPr="0012467E">
              <w:t>Санкт-Петербург, пр. Солидарности, д.12, корп.1.</w:t>
            </w:r>
          </w:p>
        </w:tc>
      </w:tr>
      <w:tr w:rsidR="005C5DBC" w14:paraId="6C1C23C8" w14:textId="77777777" w:rsidTr="0012467E">
        <w:trPr>
          <w:trHeight w:hRule="exact" w:val="442"/>
          <w:jc w:val="center"/>
        </w:trPr>
        <w:tc>
          <w:tcPr>
            <w:tcW w:w="10368" w:type="dxa"/>
            <w:tcBorders>
              <w:top w:val="single" w:sz="4" w:space="0" w:color="auto"/>
              <w:left w:val="single" w:sz="4" w:space="0" w:color="auto"/>
              <w:right w:val="single" w:sz="4" w:space="0" w:color="auto"/>
            </w:tcBorders>
            <w:shd w:val="clear" w:color="auto" w:fill="FFFFFF"/>
            <w:vAlign w:val="bottom"/>
          </w:tcPr>
          <w:p w14:paraId="37DE7957" w14:textId="77777777" w:rsidR="005C5DBC" w:rsidRDefault="00DA4541">
            <w:pPr>
              <w:pStyle w:val="a5"/>
              <w:ind w:firstLine="0"/>
              <w:jc w:val="center"/>
              <w:rPr>
                <w:b/>
                <w:bCs/>
              </w:rPr>
            </w:pPr>
            <w:r>
              <w:rPr>
                <w:b/>
                <w:bCs/>
              </w:rPr>
              <w:t>Сведения о начальной (максимальной) цене договора (цене лота)</w:t>
            </w:r>
          </w:p>
          <w:p w14:paraId="2D9891D7" w14:textId="77777777" w:rsidR="0012467E" w:rsidRDefault="0012467E">
            <w:pPr>
              <w:pStyle w:val="a5"/>
              <w:ind w:firstLine="0"/>
              <w:jc w:val="center"/>
              <w:rPr>
                <w:b/>
                <w:bCs/>
              </w:rPr>
            </w:pPr>
          </w:p>
          <w:p w14:paraId="6CE01896" w14:textId="6CE1CD94" w:rsidR="0012467E" w:rsidRDefault="0012467E">
            <w:pPr>
              <w:pStyle w:val="a5"/>
              <w:ind w:firstLine="0"/>
              <w:jc w:val="center"/>
            </w:pPr>
          </w:p>
        </w:tc>
      </w:tr>
      <w:tr w:rsidR="005C5DBC" w14:paraId="1D777478" w14:textId="77777777" w:rsidTr="00565AA2">
        <w:trPr>
          <w:trHeight w:hRule="exact" w:val="395"/>
          <w:jc w:val="center"/>
        </w:trPr>
        <w:tc>
          <w:tcPr>
            <w:tcW w:w="10368" w:type="dxa"/>
            <w:tcBorders>
              <w:top w:val="single" w:sz="4" w:space="0" w:color="auto"/>
              <w:left w:val="single" w:sz="4" w:space="0" w:color="auto"/>
              <w:right w:val="single" w:sz="4" w:space="0" w:color="auto"/>
            </w:tcBorders>
            <w:shd w:val="clear" w:color="auto" w:fill="FFFFFF"/>
            <w:vAlign w:val="bottom"/>
          </w:tcPr>
          <w:p w14:paraId="797F877C" w14:textId="46CF1F3E" w:rsidR="005C5DBC" w:rsidRDefault="00DA4541">
            <w:pPr>
              <w:pStyle w:val="a5"/>
              <w:ind w:firstLine="0"/>
            </w:pPr>
            <w:r>
              <w:rPr>
                <w:b/>
                <w:bCs/>
              </w:rPr>
              <w:t xml:space="preserve">Цена договора: </w:t>
            </w:r>
            <w:r w:rsidR="00E01BBA" w:rsidRPr="00E01BBA">
              <w:t>26 835,00</w:t>
            </w:r>
            <w:r w:rsidR="004000CE" w:rsidRPr="001F7E80">
              <w:t xml:space="preserve"> (</w:t>
            </w:r>
            <w:r w:rsidR="00E01BBA">
              <w:t>Двадцать шесть</w:t>
            </w:r>
            <w:r w:rsidR="004000CE" w:rsidRPr="001F7E80">
              <w:t xml:space="preserve"> тысяч </w:t>
            </w:r>
            <w:r w:rsidR="00E01BBA">
              <w:t>восемьсот</w:t>
            </w:r>
            <w:r w:rsidR="00EF12D6">
              <w:t xml:space="preserve"> тридцать пять</w:t>
            </w:r>
            <w:r w:rsidR="004000CE" w:rsidRPr="001F7E80">
              <w:t xml:space="preserve"> рубл</w:t>
            </w:r>
            <w:r w:rsidR="00565AA2">
              <w:t>ей</w:t>
            </w:r>
            <w:r w:rsidR="004000CE" w:rsidRPr="001F7E80">
              <w:t xml:space="preserve"> </w:t>
            </w:r>
            <w:r w:rsidR="00565AA2">
              <w:t>0</w:t>
            </w:r>
            <w:r w:rsidR="004000CE" w:rsidRPr="001F7E80">
              <w:t>0 копеек)</w:t>
            </w:r>
            <w:r w:rsidR="00CD59AC">
              <w:t>.</w:t>
            </w:r>
          </w:p>
          <w:p w14:paraId="0E95A213" w14:textId="24F47CEB" w:rsidR="00CD59AC" w:rsidRDefault="00CD59AC">
            <w:pPr>
              <w:pStyle w:val="a5"/>
              <w:ind w:firstLine="0"/>
            </w:pPr>
          </w:p>
        </w:tc>
      </w:tr>
      <w:tr w:rsidR="005C5DBC" w14:paraId="623E4F7A" w14:textId="77777777" w:rsidTr="0012467E">
        <w:trPr>
          <w:trHeight w:hRule="exact" w:val="437"/>
          <w:jc w:val="center"/>
        </w:trPr>
        <w:tc>
          <w:tcPr>
            <w:tcW w:w="10368" w:type="dxa"/>
            <w:tcBorders>
              <w:top w:val="single" w:sz="4" w:space="0" w:color="auto"/>
              <w:left w:val="single" w:sz="4" w:space="0" w:color="auto"/>
              <w:right w:val="single" w:sz="4" w:space="0" w:color="auto"/>
            </w:tcBorders>
            <w:shd w:val="clear" w:color="auto" w:fill="FFFFFF"/>
            <w:vAlign w:val="bottom"/>
          </w:tcPr>
          <w:p w14:paraId="2EB4A7C9" w14:textId="77777777" w:rsidR="005C5DBC" w:rsidRDefault="00DA4541">
            <w:pPr>
              <w:pStyle w:val="a5"/>
              <w:ind w:firstLine="0"/>
              <w:jc w:val="center"/>
              <w:rPr>
                <w:b/>
                <w:bCs/>
              </w:rPr>
            </w:pPr>
            <w:r>
              <w:rPr>
                <w:b/>
                <w:bCs/>
              </w:rPr>
              <w:t>Информация о форме, сроке и порядке оплаты товара, работы, услуги</w:t>
            </w:r>
          </w:p>
          <w:p w14:paraId="0ABBD09A" w14:textId="2414029B" w:rsidR="0012467E" w:rsidRDefault="0012467E">
            <w:pPr>
              <w:pStyle w:val="a5"/>
              <w:ind w:firstLine="0"/>
              <w:jc w:val="center"/>
            </w:pPr>
          </w:p>
        </w:tc>
      </w:tr>
      <w:tr w:rsidR="005C5DBC" w14:paraId="2BBE1443" w14:textId="77777777">
        <w:trPr>
          <w:trHeight w:hRule="exact" w:val="264"/>
          <w:jc w:val="center"/>
        </w:trPr>
        <w:tc>
          <w:tcPr>
            <w:tcW w:w="10368" w:type="dxa"/>
            <w:tcBorders>
              <w:top w:val="single" w:sz="4" w:space="0" w:color="auto"/>
              <w:left w:val="single" w:sz="4" w:space="0" w:color="auto"/>
              <w:right w:val="single" w:sz="4" w:space="0" w:color="auto"/>
            </w:tcBorders>
            <w:shd w:val="clear" w:color="auto" w:fill="FFFFFF"/>
            <w:vAlign w:val="bottom"/>
          </w:tcPr>
          <w:p w14:paraId="0B7BE99E" w14:textId="77777777" w:rsidR="005C5DBC" w:rsidRDefault="00DA4541">
            <w:pPr>
              <w:pStyle w:val="a5"/>
              <w:ind w:firstLine="0"/>
            </w:pPr>
            <w:r>
              <w:t>В соответствии с проектом договора.</w:t>
            </w:r>
          </w:p>
        </w:tc>
      </w:tr>
      <w:tr w:rsidR="005C5DBC" w14:paraId="6F4CF4C1" w14:textId="77777777" w:rsidTr="0012467E">
        <w:trPr>
          <w:trHeight w:hRule="exact" w:val="731"/>
          <w:jc w:val="center"/>
        </w:trPr>
        <w:tc>
          <w:tcPr>
            <w:tcW w:w="10368" w:type="dxa"/>
            <w:tcBorders>
              <w:top w:val="single" w:sz="4" w:space="0" w:color="auto"/>
              <w:left w:val="single" w:sz="4" w:space="0" w:color="auto"/>
              <w:right w:val="single" w:sz="4" w:space="0" w:color="auto"/>
            </w:tcBorders>
            <w:shd w:val="clear" w:color="auto" w:fill="FFFFFF"/>
            <w:vAlign w:val="bottom"/>
          </w:tcPr>
          <w:p w14:paraId="5B37BAE0" w14:textId="77777777" w:rsidR="005C5DBC" w:rsidRDefault="00DA4541">
            <w:pPr>
              <w:pStyle w:val="a5"/>
              <w:ind w:firstLine="0"/>
              <w:jc w:val="center"/>
              <w:rPr>
                <w:b/>
                <w:bCs/>
              </w:rPr>
            </w:pPr>
            <w:r>
              <w:rPr>
                <w:b/>
                <w:bCs/>
              </w:rPr>
              <w:t>Порядок формирования цены договора (цены лота) (с учетом или без учета расходов на перевозку, страхование, уплату таможенных пошлин, налогов и других обязательных платежей)</w:t>
            </w:r>
          </w:p>
          <w:p w14:paraId="361C1B38" w14:textId="5970E616" w:rsidR="0012467E" w:rsidRDefault="0012467E">
            <w:pPr>
              <w:pStyle w:val="a5"/>
              <w:ind w:firstLine="0"/>
              <w:jc w:val="center"/>
            </w:pPr>
          </w:p>
        </w:tc>
      </w:tr>
      <w:tr w:rsidR="005C5DBC" w14:paraId="6F75C16B" w14:textId="77777777">
        <w:trPr>
          <w:trHeight w:hRule="exact" w:val="264"/>
          <w:jc w:val="center"/>
        </w:trPr>
        <w:tc>
          <w:tcPr>
            <w:tcW w:w="10368" w:type="dxa"/>
            <w:tcBorders>
              <w:top w:val="single" w:sz="4" w:space="0" w:color="auto"/>
              <w:left w:val="single" w:sz="4" w:space="0" w:color="auto"/>
              <w:right w:val="single" w:sz="4" w:space="0" w:color="auto"/>
            </w:tcBorders>
            <w:shd w:val="clear" w:color="auto" w:fill="FFFFFF"/>
            <w:vAlign w:val="bottom"/>
          </w:tcPr>
          <w:p w14:paraId="76567FE7" w14:textId="7532981F" w:rsidR="005C5DBC" w:rsidRDefault="00DA4541">
            <w:pPr>
              <w:pStyle w:val="a5"/>
              <w:ind w:firstLine="0"/>
            </w:pPr>
            <w:r>
              <w:t>В соответствии с методом сопоставимых рыночных цен</w:t>
            </w:r>
            <w:r w:rsidR="0012467E">
              <w:t>.</w:t>
            </w:r>
          </w:p>
        </w:tc>
      </w:tr>
      <w:tr w:rsidR="005C5DBC" w14:paraId="331A98B9" w14:textId="77777777" w:rsidTr="0012467E">
        <w:trPr>
          <w:trHeight w:hRule="exact" w:val="514"/>
          <w:jc w:val="center"/>
        </w:trPr>
        <w:tc>
          <w:tcPr>
            <w:tcW w:w="10368" w:type="dxa"/>
            <w:tcBorders>
              <w:top w:val="single" w:sz="4" w:space="0" w:color="auto"/>
              <w:left w:val="single" w:sz="4" w:space="0" w:color="auto"/>
              <w:right w:val="single" w:sz="4" w:space="0" w:color="auto"/>
            </w:tcBorders>
            <w:shd w:val="clear" w:color="auto" w:fill="FFFFFF"/>
          </w:tcPr>
          <w:p w14:paraId="138A137F" w14:textId="77777777" w:rsidR="005C5DBC" w:rsidRDefault="00DA4541" w:rsidP="0012467E">
            <w:pPr>
              <w:pStyle w:val="a5"/>
              <w:ind w:firstLine="0"/>
              <w:jc w:val="center"/>
            </w:pPr>
            <w:r>
              <w:rPr>
                <w:b/>
                <w:bCs/>
              </w:rPr>
              <w:t>Место, условия и сроки (периоды) поставки товара, выполнения работы, оказания услуги</w:t>
            </w:r>
          </w:p>
        </w:tc>
      </w:tr>
      <w:tr w:rsidR="005C5DBC" w14:paraId="27A08994" w14:textId="77777777">
        <w:trPr>
          <w:trHeight w:hRule="exact" w:val="264"/>
          <w:jc w:val="center"/>
        </w:trPr>
        <w:tc>
          <w:tcPr>
            <w:tcW w:w="10368" w:type="dxa"/>
            <w:tcBorders>
              <w:top w:val="single" w:sz="4" w:space="0" w:color="auto"/>
              <w:left w:val="single" w:sz="4" w:space="0" w:color="auto"/>
              <w:right w:val="single" w:sz="4" w:space="0" w:color="auto"/>
            </w:tcBorders>
            <w:shd w:val="clear" w:color="auto" w:fill="FFFFFF"/>
            <w:vAlign w:val="bottom"/>
          </w:tcPr>
          <w:p w14:paraId="1E61C3C8" w14:textId="77777777" w:rsidR="005C5DBC" w:rsidRDefault="00DA4541">
            <w:pPr>
              <w:pStyle w:val="a5"/>
              <w:ind w:firstLine="0"/>
            </w:pPr>
            <w:r>
              <w:t>В соответствии с проектом договора.</w:t>
            </w:r>
          </w:p>
        </w:tc>
      </w:tr>
      <w:tr w:rsidR="005C5DBC" w14:paraId="4B6B4CB4" w14:textId="77777777">
        <w:trPr>
          <w:trHeight w:hRule="exact" w:val="2323"/>
          <w:jc w:val="center"/>
        </w:trPr>
        <w:tc>
          <w:tcPr>
            <w:tcW w:w="10368" w:type="dxa"/>
            <w:tcBorders>
              <w:top w:val="single" w:sz="4" w:space="0" w:color="auto"/>
              <w:left w:val="single" w:sz="4" w:space="0" w:color="auto"/>
              <w:bottom w:val="single" w:sz="4" w:space="0" w:color="auto"/>
              <w:right w:val="single" w:sz="4" w:space="0" w:color="auto"/>
            </w:tcBorders>
            <w:shd w:val="clear" w:color="auto" w:fill="FFFFFF"/>
            <w:vAlign w:val="center"/>
          </w:tcPr>
          <w:p w14:paraId="54CAB5E7" w14:textId="77777777" w:rsidR="005C5DBC" w:rsidRDefault="00DA4541">
            <w:pPr>
              <w:pStyle w:val="a5"/>
              <w:ind w:firstLine="0"/>
              <w:rPr>
                <w:sz w:val="20"/>
                <w:szCs w:val="20"/>
              </w:rPr>
            </w:pPr>
            <w:r>
              <w:rPr>
                <w:b/>
                <w:bCs/>
                <w:sz w:val="20"/>
                <w:szCs w:val="20"/>
              </w:rPr>
              <w:t>Данная Закупка не является торгами (конкурсом или аукционом), и ее проведение не регулируется статьями 447-449 части первой Гражданского кодекса Российской Федерации, а также не регулируется п.2 ст. 3 Федерального закона от 18.07.2011 № 223-ФЗ «О закупках товаров, работ, услуг отдельными видами юридических лиц». Данная Закупка также не является публичным конкурсом и не регулируется статьями 1057-1061 части второй Гражданского кодекса Российской Федерации.</w:t>
            </w:r>
          </w:p>
          <w:p w14:paraId="7FB12F2A" w14:textId="6A01CA16" w:rsidR="0012467E" w:rsidRDefault="00DA4541" w:rsidP="0012467E">
            <w:pPr>
              <w:pStyle w:val="a5"/>
              <w:ind w:firstLine="0"/>
              <w:rPr>
                <w:sz w:val="20"/>
                <w:szCs w:val="20"/>
              </w:rPr>
            </w:pPr>
            <w:r>
              <w:rPr>
                <w:b/>
                <w:bCs/>
                <w:sz w:val="20"/>
                <w:szCs w:val="20"/>
              </w:rPr>
              <w:t>Извещение о закупке и документация о закупке подлежат размещению на официальном сайте согласно требованиям части 5 статьи 4 Федерального закона от 18 июля 2011 года № 223-ФЗ «О закупках товаров, работ, услуг отдельными видами юридических лиц». Размещение информации о закупке на официальном сайте носит информационных характер и не имеет целью отбор участников закупки для заключения договора с Заказчиком.</w:t>
            </w:r>
          </w:p>
        </w:tc>
      </w:tr>
    </w:tbl>
    <w:p w14:paraId="6E6A6556" w14:textId="77777777" w:rsidR="005C5DBC" w:rsidRDefault="005C5DBC">
      <w:pPr>
        <w:spacing w:after="259" w:line="1" w:lineRule="exact"/>
      </w:pPr>
    </w:p>
    <w:p w14:paraId="02BE8D2E" w14:textId="77777777" w:rsidR="005C5DBC" w:rsidRDefault="00DA4541">
      <w:pPr>
        <w:pStyle w:val="11"/>
        <w:ind w:firstLine="0"/>
        <w:rPr>
          <w:sz w:val="24"/>
          <w:szCs w:val="24"/>
        </w:rPr>
      </w:pPr>
      <w:r>
        <w:rPr>
          <w:b/>
          <w:bCs/>
          <w:sz w:val="24"/>
          <w:szCs w:val="24"/>
        </w:rPr>
        <w:t>Перечень приложений к извещению:</w:t>
      </w:r>
    </w:p>
    <w:p w14:paraId="633AD7C7" w14:textId="77777777" w:rsidR="005C5DBC" w:rsidRDefault="00DA4541">
      <w:pPr>
        <w:pStyle w:val="11"/>
        <w:spacing w:after="260"/>
        <w:ind w:firstLine="0"/>
        <w:rPr>
          <w:sz w:val="24"/>
          <w:szCs w:val="24"/>
        </w:rPr>
      </w:pPr>
      <w:r>
        <w:rPr>
          <w:sz w:val="24"/>
          <w:szCs w:val="24"/>
        </w:rPr>
        <w:t>Проект договора с приложениями</w:t>
      </w:r>
    </w:p>
    <w:p w14:paraId="06736135" w14:textId="77777777" w:rsidR="00565AA2" w:rsidRDefault="004000CE" w:rsidP="00DC2317">
      <w:pPr>
        <w:jc w:val="right"/>
        <w:outlineLvl w:val="2"/>
        <w:rPr>
          <w:rFonts w:ascii="Times New Roman" w:eastAsia="Times New Roman" w:hAnsi="Times New Roman" w:cs="Times New Roman"/>
          <w:b/>
          <w:bCs/>
          <w:color w:val="auto"/>
          <w:sz w:val="22"/>
          <w:szCs w:val="22"/>
          <w:lang w:eastAsia="ar-SA" w:bidi="ar-SA"/>
        </w:rPr>
      </w:pPr>
      <w:r w:rsidRPr="004000CE">
        <w:rPr>
          <w:rFonts w:ascii="Times New Roman" w:eastAsia="Times New Roman" w:hAnsi="Times New Roman" w:cs="Times New Roman"/>
          <w:b/>
          <w:bCs/>
          <w:color w:val="auto"/>
          <w:sz w:val="22"/>
          <w:szCs w:val="22"/>
          <w:lang w:eastAsia="ar-SA" w:bidi="ar-SA"/>
        </w:rPr>
        <w:t xml:space="preserve"> </w:t>
      </w:r>
    </w:p>
    <w:p w14:paraId="2054332F" w14:textId="77777777" w:rsidR="00565AA2" w:rsidRDefault="00565AA2" w:rsidP="00DC2317">
      <w:pPr>
        <w:jc w:val="right"/>
        <w:outlineLvl w:val="2"/>
        <w:rPr>
          <w:rFonts w:ascii="Times New Roman" w:eastAsia="Times New Roman" w:hAnsi="Times New Roman" w:cs="Times New Roman"/>
          <w:b/>
          <w:bCs/>
          <w:color w:val="auto"/>
          <w:sz w:val="22"/>
          <w:szCs w:val="22"/>
          <w:lang w:eastAsia="ar-SA" w:bidi="ar-SA"/>
        </w:rPr>
      </w:pPr>
    </w:p>
    <w:p w14:paraId="6394E1A1" w14:textId="1364E28F" w:rsidR="004000CE" w:rsidRDefault="004000CE" w:rsidP="00DC2317">
      <w:pPr>
        <w:jc w:val="right"/>
        <w:outlineLvl w:val="2"/>
        <w:rPr>
          <w:rFonts w:ascii="Times New Roman" w:eastAsia="Times New Roman" w:hAnsi="Times New Roman" w:cs="Times New Roman"/>
          <w:color w:val="auto"/>
          <w:sz w:val="22"/>
          <w:szCs w:val="22"/>
          <w:lang w:eastAsia="ar-SA" w:bidi="ar-SA"/>
        </w:rPr>
      </w:pPr>
      <w:r w:rsidRPr="004000CE">
        <w:rPr>
          <w:rFonts w:ascii="Times New Roman" w:eastAsia="Times New Roman" w:hAnsi="Times New Roman" w:cs="Times New Roman"/>
          <w:b/>
          <w:bCs/>
          <w:i/>
          <w:iCs/>
          <w:color w:val="auto"/>
          <w:sz w:val="22"/>
          <w:szCs w:val="22"/>
          <w:lang w:eastAsia="ar-SA" w:bidi="ar-SA"/>
        </w:rPr>
        <w:lastRenderedPageBreak/>
        <w:t>Проект договора</w:t>
      </w:r>
    </w:p>
    <w:p w14:paraId="138A1B8D" w14:textId="5D126A27" w:rsidR="0012467E" w:rsidRDefault="0012467E" w:rsidP="00615B5C">
      <w:pPr>
        <w:jc w:val="center"/>
        <w:outlineLvl w:val="2"/>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 xml:space="preserve">ДОГОВОР № </w:t>
      </w:r>
      <w:bookmarkStart w:id="3" w:name="_Hlk210732594"/>
      <w:r w:rsidRPr="0012467E">
        <w:rPr>
          <w:rFonts w:ascii="Times New Roman" w:eastAsia="Times New Roman" w:hAnsi="Times New Roman" w:cs="Times New Roman"/>
          <w:color w:val="auto"/>
          <w:sz w:val="22"/>
          <w:szCs w:val="22"/>
          <w:lang w:eastAsia="ar-SA" w:bidi="ar-SA"/>
        </w:rPr>
        <w:t>___</w:t>
      </w:r>
      <w:r w:rsidR="00AB6D14">
        <w:rPr>
          <w:rFonts w:ascii="Times New Roman" w:eastAsia="Times New Roman" w:hAnsi="Times New Roman" w:cs="Times New Roman"/>
          <w:color w:val="auto"/>
          <w:sz w:val="22"/>
          <w:szCs w:val="22"/>
          <w:lang w:eastAsia="ar-SA" w:bidi="ar-SA"/>
        </w:rPr>
        <w:t>/2</w:t>
      </w:r>
      <w:r w:rsidR="00092BF3">
        <w:rPr>
          <w:rFonts w:ascii="Times New Roman" w:eastAsia="Times New Roman" w:hAnsi="Times New Roman" w:cs="Times New Roman"/>
          <w:color w:val="auto"/>
          <w:sz w:val="22"/>
          <w:szCs w:val="22"/>
          <w:lang w:eastAsia="ar-SA" w:bidi="ar-SA"/>
        </w:rPr>
        <w:t>6</w:t>
      </w:r>
      <w:r w:rsidR="00AB6D14">
        <w:rPr>
          <w:rFonts w:ascii="Times New Roman" w:eastAsia="Times New Roman" w:hAnsi="Times New Roman" w:cs="Times New Roman"/>
          <w:color w:val="auto"/>
          <w:sz w:val="22"/>
          <w:szCs w:val="22"/>
          <w:lang w:eastAsia="ar-SA" w:bidi="ar-SA"/>
        </w:rPr>
        <w:t>ЭМ</w:t>
      </w:r>
      <w:r w:rsidRPr="0012467E">
        <w:rPr>
          <w:rFonts w:ascii="Times New Roman" w:eastAsia="Times New Roman" w:hAnsi="Times New Roman" w:cs="Times New Roman"/>
          <w:color w:val="auto"/>
          <w:sz w:val="22"/>
          <w:szCs w:val="22"/>
          <w:lang w:eastAsia="ar-SA" w:bidi="ar-SA"/>
        </w:rPr>
        <w:t>-223</w:t>
      </w:r>
      <w:bookmarkEnd w:id="3"/>
    </w:p>
    <w:p w14:paraId="344FA832" w14:textId="77777777" w:rsidR="0012467E" w:rsidRPr="0012467E" w:rsidRDefault="0012467E" w:rsidP="0012467E">
      <w:pPr>
        <w:widowControl/>
        <w:suppressAutoHyphens/>
        <w:jc w:val="both"/>
        <w:rPr>
          <w:rFonts w:ascii="Times New Roman" w:eastAsia="Times New Roman" w:hAnsi="Times New Roman" w:cs="Times New Roman"/>
          <w:b/>
          <w:color w:val="auto"/>
          <w:sz w:val="22"/>
          <w:szCs w:val="22"/>
          <w:lang w:eastAsia="ar-SA" w:bidi="ar-SA"/>
        </w:rPr>
      </w:pPr>
    </w:p>
    <w:p w14:paraId="6EF453F0" w14:textId="672A86AE" w:rsidR="0012467E" w:rsidRPr="0012467E" w:rsidRDefault="0012467E" w:rsidP="0012467E">
      <w:pPr>
        <w:widowControl/>
        <w:suppressAutoHyphens/>
        <w:jc w:val="center"/>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 xml:space="preserve">г. Санкт- Петербург                             </w:t>
      </w:r>
      <w:r>
        <w:rPr>
          <w:rFonts w:ascii="Times New Roman" w:eastAsia="Times New Roman" w:hAnsi="Times New Roman" w:cs="Times New Roman"/>
          <w:color w:val="auto"/>
          <w:sz w:val="22"/>
          <w:szCs w:val="22"/>
          <w:lang w:eastAsia="ar-SA" w:bidi="ar-SA"/>
        </w:rPr>
        <w:t xml:space="preserve">                                      </w:t>
      </w:r>
      <w:r w:rsidRPr="0012467E">
        <w:rPr>
          <w:rFonts w:ascii="Times New Roman" w:eastAsia="Times New Roman" w:hAnsi="Times New Roman" w:cs="Times New Roman"/>
          <w:color w:val="auto"/>
          <w:sz w:val="22"/>
          <w:szCs w:val="22"/>
          <w:lang w:eastAsia="ar-SA" w:bidi="ar-SA"/>
        </w:rPr>
        <w:t xml:space="preserve">                         </w:t>
      </w:r>
      <w:proofErr w:type="gramStart"/>
      <w:r w:rsidRPr="0012467E">
        <w:rPr>
          <w:rFonts w:ascii="Times New Roman" w:eastAsia="Times New Roman" w:hAnsi="Times New Roman" w:cs="Times New Roman"/>
          <w:color w:val="auto"/>
          <w:sz w:val="22"/>
          <w:szCs w:val="22"/>
          <w:lang w:eastAsia="ar-SA" w:bidi="ar-SA"/>
        </w:rPr>
        <w:t xml:space="preserve">   «</w:t>
      </w:r>
      <w:proofErr w:type="gramEnd"/>
      <w:r w:rsidRPr="0012467E">
        <w:rPr>
          <w:rFonts w:ascii="Times New Roman" w:eastAsia="Times New Roman" w:hAnsi="Times New Roman" w:cs="Times New Roman"/>
          <w:color w:val="auto"/>
          <w:sz w:val="22"/>
          <w:szCs w:val="22"/>
          <w:lang w:eastAsia="ar-SA" w:bidi="ar-SA"/>
        </w:rPr>
        <w:t>_____» ________________ г.</w:t>
      </w:r>
    </w:p>
    <w:p w14:paraId="2E450CDC" w14:textId="77777777" w:rsidR="0012467E" w:rsidRPr="0012467E" w:rsidRDefault="0012467E" w:rsidP="0012467E">
      <w:pPr>
        <w:widowControl/>
        <w:suppressAutoHyphens/>
        <w:jc w:val="both"/>
        <w:rPr>
          <w:rFonts w:ascii="Times New Roman" w:eastAsia="Times New Roman" w:hAnsi="Times New Roman" w:cs="Times New Roman"/>
          <w:color w:val="auto"/>
          <w:sz w:val="22"/>
          <w:szCs w:val="22"/>
          <w:lang w:eastAsia="ar-SA" w:bidi="ar-SA"/>
        </w:rPr>
      </w:pPr>
    </w:p>
    <w:p w14:paraId="2A0B1257" w14:textId="77777777" w:rsidR="0012467E" w:rsidRPr="0012467E" w:rsidRDefault="0012467E" w:rsidP="0012467E">
      <w:pPr>
        <w:widowControl/>
        <w:suppressAutoHyphens/>
        <w:ind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b/>
          <w:color w:val="auto"/>
          <w:sz w:val="22"/>
          <w:szCs w:val="22"/>
          <w:lang w:eastAsia="ar-SA" w:bidi="ar-SA"/>
        </w:rPr>
        <w:t xml:space="preserve">Санкт-Петербургское государственное бюджетное учреждение здравоохранения </w:t>
      </w:r>
      <w:r w:rsidRPr="0012467E">
        <w:rPr>
          <w:rFonts w:ascii="Times New Roman" w:eastAsia="Times New Roman" w:hAnsi="Times New Roman" w:cs="Times New Roman"/>
          <w:b/>
          <w:sz w:val="22"/>
          <w:szCs w:val="22"/>
          <w:lang w:eastAsia="ar-SA" w:bidi="ar-SA"/>
        </w:rPr>
        <w:t>«Стоматологическая поликлиника №31 Невского района»</w:t>
      </w:r>
      <w:r w:rsidRPr="0012467E">
        <w:rPr>
          <w:rFonts w:ascii="Times New Roman" w:eastAsia="Times New Roman" w:hAnsi="Times New Roman" w:cs="Times New Roman"/>
          <w:color w:val="auto"/>
          <w:sz w:val="22"/>
          <w:szCs w:val="22"/>
          <w:lang w:eastAsia="ar-SA" w:bidi="ar-SA"/>
        </w:rPr>
        <w:t xml:space="preserve">, именуемое в дальнейшем </w:t>
      </w:r>
      <w:r w:rsidRPr="0012467E">
        <w:rPr>
          <w:rFonts w:ascii="Times New Roman" w:eastAsia="Times New Roman" w:hAnsi="Times New Roman" w:cs="Times New Roman"/>
          <w:b/>
          <w:color w:val="auto"/>
          <w:sz w:val="22"/>
          <w:szCs w:val="22"/>
          <w:lang w:eastAsia="ar-SA" w:bidi="ar-SA"/>
        </w:rPr>
        <w:t>«Заказчик»</w:t>
      </w:r>
      <w:r w:rsidRPr="0012467E">
        <w:rPr>
          <w:rFonts w:ascii="Times New Roman" w:eastAsia="Times New Roman" w:hAnsi="Times New Roman" w:cs="Times New Roman"/>
          <w:color w:val="auto"/>
          <w:sz w:val="22"/>
          <w:szCs w:val="22"/>
          <w:lang w:eastAsia="ar-SA" w:bidi="ar-SA"/>
        </w:rPr>
        <w:t>, в лице главного  врача Червонной Валерии Геннадьевны, действующего на основании Устава, с одной стороны, и _________________________</w:t>
      </w:r>
      <w:r w:rsidRPr="0012467E">
        <w:rPr>
          <w:rFonts w:ascii="Times New Roman" w:eastAsia="Times New Roman" w:hAnsi="Times New Roman" w:cs="Times New Roman"/>
          <w:b/>
          <w:color w:val="auto"/>
          <w:sz w:val="22"/>
          <w:szCs w:val="22"/>
          <w:lang w:eastAsia="ar-SA" w:bidi="ar-SA"/>
        </w:rPr>
        <w:t>,</w:t>
      </w:r>
      <w:r w:rsidRPr="0012467E">
        <w:rPr>
          <w:rFonts w:ascii="Times New Roman" w:eastAsia="Times New Roman" w:hAnsi="Times New Roman" w:cs="Times New Roman"/>
          <w:color w:val="auto"/>
          <w:sz w:val="22"/>
          <w:szCs w:val="22"/>
          <w:lang w:eastAsia="ar-SA" w:bidi="ar-SA"/>
        </w:rPr>
        <w:t xml:space="preserve"> в лице _______________, действующего на основании ___________________, именуемое в дальнейшем </w:t>
      </w:r>
      <w:r w:rsidRPr="0012467E">
        <w:rPr>
          <w:rFonts w:ascii="Times New Roman" w:eastAsia="Times New Roman" w:hAnsi="Times New Roman" w:cs="Times New Roman"/>
          <w:b/>
          <w:color w:val="auto"/>
          <w:sz w:val="22"/>
          <w:szCs w:val="22"/>
          <w:lang w:eastAsia="ar-SA" w:bidi="ar-SA"/>
        </w:rPr>
        <w:t>«Поставщик»</w:t>
      </w:r>
      <w:r w:rsidRPr="0012467E">
        <w:rPr>
          <w:rFonts w:ascii="Times New Roman" w:eastAsia="Times New Roman" w:hAnsi="Times New Roman" w:cs="Times New Roman"/>
          <w:color w:val="auto"/>
          <w:sz w:val="22"/>
          <w:szCs w:val="22"/>
          <w:lang w:eastAsia="ar-SA" w:bidi="ar-SA"/>
        </w:rPr>
        <w:t xml:space="preserve">, с другой стороны, совместно именуемые </w:t>
      </w:r>
      <w:r w:rsidRPr="0012467E">
        <w:rPr>
          <w:rFonts w:ascii="Times New Roman" w:eastAsia="Times New Roman" w:hAnsi="Times New Roman" w:cs="Times New Roman"/>
          <w:b/>
          <w:color w:val="auto"/>
          <w:sz w:val="22"/>
          <w:szCs w:val="22"/>
          <w:lang w:eastAsia="ar-SA" w:bidi="ar-SA"/>
        </w:rPr>
        <w:t>«Стороны»</w:t>
      </w:r>
      <w:r w:rsidRPr="0012467E">
        <w:rPr>
          <w:rFonts w:ascii="Times New Roman" w:eastAsia="Times New Roman" w:hAnsi="Times New Roman" w:cs="Times New Roman"/>
          <w:color w:val="auto"/>
          <w:sz w:val="22"/>
          <w:szCs w:val="22"/>
          <w:lang w:eastAsia="ar-SA" w:bidi="ar-SA"/>
        </w:rPr>
        <w:t xml:space="preserve">, заключили настоящий договор (далее – </w:t>
      </w:r>
      <w:r w:rsidRPr="0012467E">
        <w:rPr>
          <w:rFonts w:ascii="Times New Roman" w:eastAsia="Times New Roman" w:hAnsi="Times New Roman" w:cs="Times New Roman"/>
          <w:b/>
          <w:color w:val="auto"/>
          <w:sz w:val="22"/>
          <w:szCs w:val="22"/>
          <w:lang w:eastAsia="ar-SA" w:bidi="ar-SA"/>
        </w:rPr>
        <w:t>договор</w:t>
      </w:r>
      <w:r w:rsidRPr="0012467E">
        <w:rPr>
          <w:rFonts w:ascii="Times New Roman" w:eastAsia="Times New Roman" w:hAnsi="Times New Roman" w:cs="Times New Roman"/>
          <w:color w:val="auto"/>
          <w:sz w:val="22"/>
          <w:szCs w:val="22"/>
          <w:lang w:eastAsia="ar-SA" w:bidi="ar-SA"/>
        </w:rPr>
        <w:t>) о нижеследующем:</w:t>
      </w:r>
    </w:p>
    <w:p w14:paraId="05CB52D9" w14:textId="77777777" w:rsidR="0012467E" w:rsidRPr="0012467E" w:rsidRDefault="0012467E" w:rsidP="0012467E">
      <w:pPr>
        <w:widowControl/>
        <w:suppressAutoHyphens/>
        <w:ind w:firstLine="709"/>
        <w:jc w:val="both"/>
        <w:rPr>
          <w:rFonts w:ascii="Times New Roman" w:eastAsia="Times New Roman" w:hAnsi="Times New Roman" w:cs="Times New Roman"/>
          <w:color w:val="auto"/>
          <w:sz w:val="22"/>
          <w:szCs w:val="22"/>
          <w:lang w:eastAsia="ar-SA" w:bidi="ar-SA"/>
        </w:rPr>
      </w:pPr>
    </w:p>
    <w:p w14:paraId="64360DFF" w14:textId="77777777" w:rsidR="0012467E" w:rsidRPr="0012467E" w:rsidRDefault="0012467E" w:rsidP="0012467E">
      <w:pPr>
        <w:widowControl/>
        <w:numPr>
          <w:ilvl w:val="0"/>
          <w:numId w:val="38"/>
        </w:numPr>
        <w:suppressAutoHyphens/>
        <w:jc w:val="center"/>
        <w:rPr>
          <w:rFonts w:ascii="Times New Roman" w:eastAsia="Times New Roman" w:hAnsi="Times New Roman" w:cs="Times New Roman"/>
          <w:b/>
          <w:color w:val="auto"/>
          <w:sz w:val="22"/>
          <w:szCs w:val="22"/>
          <w:lang w:eastAsia="ar-SA" w:bidi="ar-SA"/>
        </w:rPr>
      </w:pPr>
      <w:r w:rsidRPr="0012467E">
        <w:rPr>
          <w:rFonts w:ascii="Times New Roman" w:eastAsia="Times New Roman" w:hAnsi="Times New Roman" w:cs="Times New Roman"/>
          <w:b/>
          <w:color w:val="auto"/>
          <w:sz w:val="22"/>
          <w:szCs w:val="22"/>
          <w:lang w:eastAsia="ar-SA" w:bidi="ar-SA"/>
        </w:rPr>
        <w:t>Предмет договора</w:t>
      </w:r>
    </w:p>
    <w:p w14:paraId="08C3CE33" w14:textId="3E79C6D1" w:rsidR="0012467E" w:rsidRPr="0012467E" w:rsidRDefault="0012467E" w:rsidP="0012467E">
      <w:pPr>
        <w:widowControl/>
        <w:suppressAutoHyphens/>
        <w:ind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 xml:space="preserve">1.1. Поставщик обязуется осуществить </w:t>
      </w:r>
      <w:r w:rsidRPr="004000CE">
        <w:rPr>
          <w:rFonts w:ascii="Times New Roman" w:eastAsia="Times New Roman" w:hAnsi="Times New Roman" w:cs="Times New Roman"/>
          <w:b/>
          <w:bCs/>
          <w:color w:val="auto"/>
          <w:sz w:val="22"/>
          <w:szCs w:val="22"/>
          <w:lang w:eastAsia="ar-SA" w:bidi="ar-SA"/>
        </w:rPr>
        <w:t>поставк</w:t>
      </w:r>
      <w:r w:rsidRPr="004000CE">
        <w:rPr>
          <w:rFonts w:ascii="Times New Roman" w:eastAsia="Times New Roman" w:hAnsi="Times New Roman" w:cs="Times New Roman"/>
          <w:b/>
          <w:color w:val="auto"/>
          <w:sz w:val="22"/>
          <w:szCs w:val="22"/>
          <w:lang w:eastAsia="ar-SA" w:bidi="ar-SA"/>
        </w:rPr>
        <w:t xml:space="preserve">у </w:t>
      </w:r>
      <w:r w:rsidR="00FE758E" w:rsidRPr="00FE758E">
        <w:rPr>
          <w:rFonts w:ascii="Times New Roman" w:eastAsia="Times New Roman" w:hAnsi="Times New Roman" w:cs="Times New Roman"/>
          <w:b/>
          <w:color w:val="auto"/>
          <w:sz w:val="22"/>
          <w:szCs w:val="22"/>
          <w:lang w:eastAsia="ar-SA" w:bidi="ar-SA"/>
        </w:rPr>
        <w:t xml:space="preserve">материалов </w:t>
      </w:r>
      <w:proofErr w:type="spellStart"/>
      <w:r w:rsidR="00FE758E" w:rsidRPr="00FE758E">
        <w:rPr>
          <w:rFonts w:ascii="Times New Roman" w:eastAsia="Times New Roman" w:hAnsi="Times New Roman" w:cs="Times New Roman"/>
          <w:b/>
          <w:color w:val="auto"/>
          <w:sz w:val="22"/>
          <w:szCs w:val="22"/>
          <w:lang w:eastAsia="ar-SA" w:bidi="ar-SA"/>
        </w:rPr>
        <w:t>Унирест</w:t>
      </w:r>
      <w:proofErr w:type="spellEnd"/>
      <w:r w:rsidR="00FE758E" w:rsidRPr="00FE758E">
        <w:rPr>
          <w:rFonts w:ascii="Times New Roman" w:eastAsia="Times New Roman" w:hAnsi="Times New Roman" w:cs="Times New Roman"/>
          <w:b/>
          <w:color w:val="auto"/>
          <w:sz w:val="22"/>
          <w:szCs w:val="22"/>
          <w:lang w:eastAsia="ar-SA" w:bidi="ar-SA"/>
        </w:rPr>
        <w:t xml:space="preserve"> и </w:t>
      </w:r>
      <w:proofErr w:type="spellStart"/>
      <w:r w:rsidR="00FE758E" w:rsidRPr="00FE758E">
        <w:rPr>
          <w:rFonts w:ascii="Times New Roman" w:eastAsia="Times New Roman" w:hAnsi="Times New Roman" w:cs="Times New Roman"/>
          <w:b/>
          <w:color w:val="auto"/>
          <w:sz w:val="22"/>
          <w:szCs w:val="22"/>
          <w:lang w:eastAsia="ar-SA" w:bidi="ar-SA"/>
        </w:rPr>
        <w:t>Дентлайт</w:t>
      </w:r>
      <w:proofErr w:type="spellEnd"/>
      <w:r w:rsidR="00FE758E" w:rsidRPr="00FE758E">
        <w:rPr>
          <w:rFonts w:ascii="Times New Roman" w:eastAsia="Times New Roman" w:hAnsi="Times New Roman" w:cs="Times New Roman"/>
          <w:b/>
          <w:color w:val="auto"/>
          <w:sz w:val="22"/>
          <w:szCs w:val="22"/>
          <w:lang w:eastAsia="ar-SA" w:bidi="ar-SA"/>
        </w:rPr>
        <w:t xml:space="preserve"> в 2026 году</w:t>
      </w:r>
      <w:r w:rsidRPr="0012467E">
        <w:rPr>
          <w:rFonts w:ascii="Times New Roman" w:eastAsia="Times New Roman" w:hAnsi="Times New Roman" w:cs="Times New Roman"/>
          <w:b/>
          <w:i/>
          <w:color w:val="auto"/>
          <w:lang w:eastAsia="ar-SA" w:bidi="ar-SA"/>
        </w:rPr>
        <w:t>,</w:t>
      </w:r>
      <w:r w:rsidRPr="0012467E">
        <w:rPr>
          <w:rFonts w:ascii="Times New Roman" w:eastAsia="Times New Roman" w:hAnsi="Times New Roman" w:cs="Times New Roman"/>
          <w:color w:val="auto"/>
          <w:lang w:eastAsia="ar-SA" w:bidi="ar-SA"/>
        </w:rPr>
        <w:t xml:space="preserve"> </w:t>
      </w:r>
      <w:r w:rsidR="0021799D" w:rsidRPr="0021799D">
        <w:rPr>
          <w:rFonts w:ascii="Times New Roman" w:eastAsia="Times New Roman" w:hAnsi="Times New Roman" w:cs="Times New Roman"/>
          <w:color w:val="auto"/>
          <w:sz w:val="22"/>
          <w:szCs w:val="22"/>
          <w:lang w:eastAsia="ar-SA" w:bidi="ar-SA"/>
        </w:rPr>
        <w:t xml:space="preserve">именуемых в дальнейшем </w:t>
      </w:r>
      <w:r w:rsidR="0021799D" w:rsidRPr="0021799D">
        <w:rPr>
          <w:rFonts w:ascii="Times New Roman" w:eastAsia="Times New Roman" w:hAnsi="Times New Roman" w:cs="Times New Roman"/>
          <w:b/>
          <w:bCs/>
          <w:color w:val="auto"/>
          <w:sz w:val="22"/>
          <w:szCs w:val="22"/>
          <w:lang w:eastAsia="ar-SA" w:bidi="ar-SA"/>
        </w:rPr>
        <w:t>«Товар»</w:t>
      </w:r>
      <w:r w:rsidR="0021799D" w:rsidRPr="0021799D">
        <w:rPr>
          <w:rFonts w:ascii="Times New Roman" w:eastAsia="Times New Roman" w:hAnsi="Times New Roman" w:cs="Times New Roman"/>
          <w:color w:val="auto"/>
          <w:sz w:val="22"/>
          <w:szCs w:val="22"/>
          <w:lang w:eastAsia="ar-SA" w:bidi="ar-SA"/>
        </w:rPr>
        <w:t>, Заказчику, а Заказчик обязуется обеспечить оплату поставленного Товара</w:t>
      </w:r>
      <w:r w:rsidRPr="0012467E">
        <w:rPr>
          <w:rFonts w:ascii="Times New Roman" w:eastAsia="Times New Roman" w:hAnsi="Times New Roman" w:cs="Times New Roman"/>
          <w:color w:val="auto"/>
          <w:sz w:val="22"/>
          <w:szCs w:val="22"/>
          <w:lang w:eastAsia="ar-SA" w:bidi="ar-SA"/>
        </w:rPr>
        <w:t>.</w:t>
      </w:r>
    </w:p>
    <w:p w14:paraId="5ACA36D8" w14:textId="77777777" w:rsidR="0012467E" w:rsidRPr="0012467E" w:rsidRDefault="0012467E" w:rsidP="0012467E">
      <w:pPr>
        <w:widowControl/>
        <w:suppressAutoHyphens/>
        <w:ind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1.2. Объем (количество), характеристика, цена Товара определяются в Спецификации (Приложение №1), являющейся неотъемлемой частью настоящего Договора.</w:t>
      </w:r>
    </w:p>
    <w:p w14:paraId="1AA6DEC7" w14:textId="77777777" w:rsidR="0012467E" w:rsidRPr="0012467E" w:rsidRDefault="0012467E" w:rsidP="0012467E">
      <w:pPr>
        <w:widowControl/>
        <w:suppressAutoHyphens/>
        <w:ind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1.3. Днем поставки Товара является день подписания Сторонами товарных накладных (или универсальных передаточных документов).</w:t>
      </w:r>
    </w:p>
    <w:p w14:paraId="0EBD37C3" w14:textId="77777777" w:rsidR="0012467E" w:rsidRPr="0012467E" w:rsidRDefault="0012467E" w:rsidP="0012467E">
      <w:pPr>
        <w:widowControl/>
        <w:suppressAutoHyphens/>
        <w:ind w:firstLine="709"/>
        <w:jc w:val="both"/>
        <w:rPr>
          <w:rFonts w:ascii="Times New Roman" w:eastAsia="Times New Roman" w:hAnsi="Times New Roman" w:cs="Times New Roman"/>
          <w:bCs/>
          <w:color w:val="auto"/>
          <w:spacing w:val="-6"/>
          <w:sz w:val="22"/>
          <w:szCs w:val="22"/>
          <w:lang w:eastAsia="ar-SA" w:bidi="ar-SA"/>
        </w:rPr>
      </w:pPr>
      <w:r w:rsidRPr="0012467E">
        <w:rPr>
          <w:rFonts w:ascii="Times New Roman" w:eastAsia="Times New Roman" w:hAnsi="Times New Roman" w:cs="Times New Roman"/>
          <w:color w:val="auto"/>
          <w:sz w:val="22"/>
          <w:szCs w:val="22"/>
          <w:lang w:eastAsia="ar-SA" w:bidi="ar-SA"/>
        </w:rPr>
        <w:t xml:space="preserve">1.4. </w:t>
      </w:r>
      <w:r w:rsidRPr="0012467E">
        <w:rPr>
          <w:rFonts w:ascii="Times New Roman" w:eastAsia="Times New Roman" w:hAnsi="Times New Roman" w:cs="Times New Roman"/>
          <w:bCs/>
          <w:color w:val="auto"/>
          <w:spacing w:val="-6"/>
          <w:sz w:val="22"/>
          <w:szCs w:val="22"/>
          <w:lang w:eastAsia="ar-SA" w:bidi="ar-SA"/>
        </w:rPr>
        <w:t>Качество поставляемого товара должно соответствовать государственным стандартам и подтверждаться декларацией соответствия, сертификатом соответствия на каждый вид товара, сертификатом качества завода-изготовителя и (или) другими документами в соответствии с действующим законодательством РФ.</w:t>
      </w:r>
    </w:p>
    <w:p w14:paraId="0C10E18D" w14:textId="77777777" w:rsidR="0012467E" w:rsidRPr="0012467E" w:rsidRDefault="0012467E" w:rsidP="0012467E">
      <w:pPr>
        <w:widowControl/>
        <w:suppressAutoHyphens/>
        <w:ind w:firstLine="709"/>
        <w:jc w:val="both"/>
        <w:rPr>
          <w:rFonts w:ascii="Times New Roman" w:eastAsia="Times New Roman" w:hAnsi="Times New Roman" w:cs="Times New Roman"/>
          <w:bCs/>
          <w:color w:val="auto"/>
          <w:spacing w:val="-6"/>
          <w:sz w:val="22"/>
          <w:szCs w:val="22"/>
          <w:lang w:eastAsia="ar-SA" w:bidi="ar-SA"/>
        </w:rPr>
      </w:pPr>
      <w:r w:rsidRPr="0012467E">
        <w:rPr>
          <w:rFonts w:ascii="Times New Roman" w:eastAsia="Times New Roman" w:hAnsi="Times New Roman" w:cs="Times New Roman"/>
          <w:bCs/>
          <w:color w:val="auto"/>
          <w:spacing w:val="-6"/>
          <w:sz w:val="22"/>
          <w:szCs w:val="22"/>
          <w:lang w:eastAsia="ar-SA" w:bidi="ar-SA"/>
        </w:rPr>
        <w:t xml:space="preserve">1.4.1. </w:t>
      </w:r>
      <w:r w:rsidRPr="0012467E">
        <w:rPr>
          <w:rFonts w:ascii="Times New Roman" w:eastAsia="Times New Roman" w:hAnsi="Times New Roman" w:cs="Times New Roman"/>
          <w:color w:val="auto"/>
          <w:sz w:val="22"/>
          <w:szCs w:val="22"/>
          <w:lang w:eastAsia="ar-SA" w:bidi="ar-SA"/>
        </w:rPr>
        <w:t>Не допускается поставка Товара без документов, подтверждающих качество Товара.</w:t>
      </w:r>
    </w:p>
    <w:p w14:paraId="7EA98A0D" w14:textId="77777777" w:rsidR="0012467E" w:rsidRPr="0012467E" w:rsidRDefault="0012467E" w:rsidP="0012467E">
      <w:pPr>
        <w:widowControl/>
        <w:suppressAutoHyphens/>
        <w:ind w:firstLine="709"/>
        <w:jc w:val="both"/>
        <w:rPr>
          <w:rFonts w:ascii="Times New Roman" w:eastAsia="Times New Roman" w:hAnsi="Times New Roman" w:cs="Times New Roman"/>
          <w:sz w:val="22"/>
          <w:szCs w:val="22"/>
          <w:lang w:eastAsia="ar-SA" w:bidi="ar-SA"/>
        </w:rPr>
      </w:pPr>
      <w:r w:rsidRPr="0012467E">
        <w:rPr>
          <w:rFonts w:ascii="Times New Roman" w:eastAsia="Times New Roman" w:hAnsi="Times New Roman" w:cs="Times New Roman"/>
          <w:color w:val="auto"/>
          <w:sz w:val="22"/>
          <w:szCs w:val="22"/>
          <w:lang w:eastAsia="ar-SA" w:bidi="ar-SA"/>
        </w:rPr>
        <w:t>1.5. Поставка Товара осуществляется по адресу:</w:t>
      </w:r>
      <w:r w:rsidRPr="0012467E">
        <w:rPr>
          <w:rFonts w:ascii="Times New Roman" w:eastAsia="Times New Roman" w:hAnsi="Times New Roman" w:cs="Times New Roman"/>
          <w:sz w:val="22"/>
          <w:szCs w:val="22"/>
          <w:lang w:eastAsia="ar-SA" w:bidi="ar-SA"/>
        </w:rPr>
        <w:t xml:space="preserve"> г. Санкт-Петербург, пр. Солидарности, д.12 к.1. с 10-00 часов до 16 часов в рабочие дни в помещение, указанное Заказчиком.</w:t>
      </w:r>
    </w:p>
    <w:p w14:paraId="3D07E892" w14:textId="77777777" w:rsidR="0012467E" w:rsidRPr="0012467E" w:rsidRDefault="0012467E" w:rsidP="0012467E">
      <w:pPr>
        <w:widowControl/>
        <w:suppressAutoHyphens/>
        <w:ind w:firstLine="709"/>
        <w:jc w:val="both"/>
        <w:rPr>
          <w:rFonts w:ascii="Times New Roman" w:eastAsia="Times New Roman" w:hAnsi="Times New Roman" w:cs="Times New Roman"/>
          <w:color w:val="auto"/>
          <w:sz w:val="22"/>
          <w:szCs w:val="22"/>
          <w:highlight w:val="yellow"/>
          <w:lang w:eastAsia="ar-SA" w:bidi="ar-SA"/>
        </w:rPr>
      </w:pPr>
    </w:p>
    <w:p w14:paraId="7371F769" w14:textId="77777777" w:rsidR="0012467E" w:rsidRPr="0012467E" w:rsidRDefault="0012467E" w:rsidP="0012467E">
      <w:pPr>
        <w:widowControl/>
        <w:numPr>
          <w:ilvl w:val="0"/>
          <w:numId w:val="38"/>
        </w:numPr>
        <w:suppressAutoHyphens/>
        <w:jc w:val="center"/>
        <w:rPr>
          <w:rFonts w:ascii="Times New Roman" w:eastAsia="Times New Roman" w:hAnsi="Times New Roman" w:cs="Times New Roman"/>
          <w:b/>
          <w:color w:val="auto"/>
          <w:sz w:val="22"/>
          <w:szCs w:val="22"/>
          <w:lang w:eastAsia="ar-SA" w:bidi="ar-SA"/>
        </w:rPr>
      </w:pPr>
      <w:r w:rsidRPr="0012467E">
        <w:rPr>
          <w:rFonts w:ascii="Times New Roman" w:eastAsia="Times New Roman" w:hAnsi="Times New Roman" w:cs="Times New Roman"/>
          <w:b/>
          <w:color w:val="auto"/>
          <w:sz w:val="22"/>
          <w:szCs w:val="22"/>
          <w:lang w:eastAsia="ar-SA" w:bidi="ar-SA"/>
        </w:rPr>
        <w:t>Условия поставки Товара</w:t>
      </w:r>
    </w:p>
    <w:p w14:paraId="762D7732" w14:textId="16F80457" w:rsidR="0012467E" w:rsidRPr="0012467E" w:rsidRDefault="0012467E" w:rsidP="0012467E">
      <w:pPr>
        <w:widowControl/>
        <w:suppressAutoHyphens/>
        <w:autoSpaceDE w:val="0"/>
        <w:ind w:firstLine="709"/>
        <w:jc w:val="both"/>
        <w:rPr>
          <w:rFonts w:ascii="Times New Roman" w:eastAsia="Calibri" w:hAnsi="Times New Roman" w:cs="Times New Roman"/>
          <w:bCs/>
          <w:color w:val="auto"/>
          <w:sz w:val="22"/>
          <w:szCs w:val="22"/>
          <w:lang w:eastAsia="ar-SA" w:bidi="ar-SA"/>
        </w:rPr>
      </w:pPr>
      <w:r w:rsidRPr="0012467E">
        <w:rPr>
          <w:rFonts w:ascii="Times New Roman" w:eastAsia="Calibri" w:hAnsi="Times New Roman" w:cs="Times New Roman"/>
          <w:color w:val="auto"/>
          <w:sz w:val="22"/>
          <w:szCs w:val="22"/>
          <w:lang w:eastAsia="ar-SA" w:bidi="ar-SA"/>
        </w:rPr>
        <w:t xml:space="preserve">2.1. </w:t>
      </w:r>
      <w:r w:rsidR="00092BF3" w:rsidRPr="00092BF3">
        <w:rPr>
          <w:rFonts w:ascii="Times New Roman" w:eastAsia="Calibri" w:hAnsi="Times New Roman" w:cs="Times New Roman"/>
          <w:bCs/>
          <w:color w:val="auto"/>
          <w:sz w:val="22"/>
          <w:szCs w:val="22"/>
          <w:lang w:eastAsia="ar-SA" w:bidi="ar-SA"/>
        </w:rPr>
        <w:t>Поставщик осуществляет поставку товара по Заявке заказчика в течение 5 дней</w:t>
      </w:r>
      <w:r w:rsidRPr="0012467E">
        <w:rPr>
          <w:rFonts w:ascii="Times New Roman" w:eastAsia="Calibri" w:hAnsi="Times New Roman" w:cs="Times New Roman"/>
          <w:bCs/>
          <w:color w:val="auto"/>
          <w:sz w:val="22"/>
          <w:szCs w:val="22"/>
          <w:lang w:eastAsia="ar-SA" w:bidi="ar-SA"/>
        </w:rPr>
        <w:t>.</w:t>
      </w:r>
    </w:p>
    <w:p w14:paraId="4942A356" w14:textId="77777777" w:rsidR="0012467E" w:rsidRPr="0012467E" w:rsidRDefault="0012467E" w:rsidP="0012467E">
      <w:pPr>
        <w:widowControl/>
        <w:suppressAutoHyphens/>
        <w:ind w:firstLine="709"/>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2.2. Поставщик осуществляет поставку только после получения от Заказчика Заявки. Направление Заказчиком Заявки Поставщику и принятия Поставщиком этой Заявки к исполнению осуществляется в следующем порядке:</w:t>
      </w:r>
    </w:p>
    <w:p w14:paraId="1C8102EB" w14:textId="77777777" w:rsidR="0012467E" w:rsidRPr="0012467E" w:rsidRDefault="0012467E" w:rsidP="0012467E">
      <w:pPr>
        <w:widowControl/>
        <w:suppressAutoHyphens/>
        <w:ind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 xml:space="preserve">2.2.1. </w:t>
      </w:r>
      <w:r w:rsidRPr="0012467E">
        <w:rPr>
          <w:rFonts w:ascii="Times New Roman" w:eastAsia="Times New Roman" w:hAnsi="Times New Roman" w:cs="Times New Roman"/>
          <w:sz w:val="22"/>
          <w:szCs w:val="22"/>
          <w:lang w:eastAsia="ar-SA" w:bidi="ar-SA"/>
        </w:rPr>
        <w:t>Заявка направляется Заказчиком посредством факсимильной связи, электронной почты или телефонограммой.</w:t>
      </w:r>
    </w:p>
    <w:p w14:paraId="1C59C1B2" w14:textId="4F408E2E" w:rsidR="0012467E" w:rsidRPr="0012467E" w:rsidRDefault="0012467E" w:rsidP="0012467E">
      <w:pPr>
        <w:widowControl/>
        <w:tabs>
          <w:tab w:val="left" w:pos="0"/>
          <w:tab w:val="left" w:pos="1260"/>
        </w:tabs>
        <w:suppressAutoHyphens/>
        <w:ind w:right="-185"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sz w:val="22"/>
          <w:szCs w:val="22"/>
          <w:lang w:eastAsia="ar-SA" w:bidi="ar-SA"/>
        </w:rPr>
        <w:t>Адрес электронной почты Поставщика: _________________.</w:t>
      </w:r>
    </w:p>
    <w:p w14:paraId="3A6898B7" w14:textId="77777777" w:rsidR="0012467E" w:rsidRPr="0012467E" w:rsidRDefault="0012467E" w:rsidP="0012467E">
      <w:pPr>
        <w:widowControl/>
        <w:tabs>
          <w:tab w:val="left" w:pos="0"/>
          <w:tab w:val="left" w:pos="1260"/>
        </w:tabs>
        <w:suppressAutoHyphens/>
        <w:ind w:right="-185"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sz w:val="22"/>
          <w:szCs w:val="22"/>
          <w:lang w:eastAsia="ar-SA" w:bidi="ar-SA"/>
        </w:rPr>
        <w:t>Телефон/Факс Поставщика: _____________________.</w:t>
      </w:r>
    </w:p>
    <w:p w14:paraId="59B77028" w14:textId="56211C1E" w:rsidR="0012467E" w:rsidRPr="0012467E" w:rsidRDefault="0012467E" w:rsidP="0012467E">
      <w:pPr>
        <w:widowControl/>
        <w:tabs>
          <w:tab w:val="left" w:pos="360"/>
        </w:tabs>
        <w:suppressAutoHyphens/>
        <w:ind w:firstLine="709"/>
        <w:jc w:val="both"/>
        <w:rPr>
          <w:rFonts w:ascii="Times New Roman" w:eastAsia="Times New Roman" w:hAnsi="Times New Roman" w:cs="Times New Roman"/>
          <w:bCs/>
          <w:color w:val="auto"/>
          <w:sz w:val="22"/>
          <w:szCs w:val="22"/>
          <w:lang w:eastAsia="ar-SA" w:bidi="ar-SA"/>
        </w:rPr>
      </w:pPr>
      <w:r w:rsidRPr="0012467E">
        <w:rPr>
          <w:rFonts w:ascii="Times New Roman" w:eastAsia="Times New Roman" w:hAnsi="Times New Roman" w:cs="Times New Roman"/>
          <w:bCs/>
          <w:color w:val="auto"/>
          <w:sz w:val="22"/>
          <w:szCs w:val="22"/>
          <w:lang w:eastAsia="ar-SA" w:bidi="ar-SA"/>
        </w:rPr>
        <w:t xml:space="preserve">В заявке указываются: наименование и количество Товара, адреса поставки Товара. Поставщик обязан обеспечить принятие заявки Заказчика. </w:t>
      </w:r>
    </w:p>
    <w:p w14:paraId="6D5699E7" w14:textId="77777777" w:rsidR="0012467E" w:rsidRPr="0012467E" w:rsidRDefault="0012467E" w:rsidP="0012467E">
      <w:pPr>
        <w:widowControl/>
        <w:tabs>
          <w:tab w:val="left" w:pos="0"/>
          <w:tab w:val="left" w:pos="1260"/>
        </w:tabs>
        <w:suppressAutoHyphens/>
        <w:ind w:right="-185"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sz w:val="22"/>
          <w:szCs w:val="22"/>
          <w:lang w:eastAsia="ar-SA" w:bidi="ar-SA"/>
        </w:rPr>
        <w:t>Поставщик гарантирует доступность хотя бы одного из указанных выше средств связи на весь срок действия настоящего договора. В том случае, если ни один из вышеперечисленных средств связи не будет доступен более 1 (одного) рабочего дня, Поставщик считается не надлежаще исполнившим свои обязательства по договору.</w:t>
      </w:r>
    </w:p>
    <w:p w14:paraId="2E5B17EC" w14:textId="3A7A7067" w:rsidR="0012467E" w:rsidRPr="0012467E" w:rsidRDefault="0012467E" w:rsidP="0012467E">
      <w:pPr>
        <w:widowControl/>
        <w:suppressAutoHyphens/>
        <w:ind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 xml:space="preserve">2.2.2. Поставщик в течение 1 (одного) рабочего дня со дня получения Заявки подтверждает осуществление поставки путем направления Заказчику подтверждения по электронной почте: </w:t>
      </w:r>
      <w:hyperlink r:id="rId9" w:history="1">
        <w:r w:rsidR="00AB6BC5" w:rsidRPr="00AB6BC5">
          <w:rPr>
            <w:rFonts w:ascii="Times New Roman" w:eastAsia="Times New Roman" w:hAnsi="Times New Roman" w:cs="Times New Roman"/>
            <w:color w:val="0000FF"/>
            <w:sz w:val="22"/>
            <w:szCs w:val="22"/>
            <w:u w:val="single"/>
            <w:lang w:val="en-US" w:eastAsia="ar-SA" w:bidi="ar-SA"/>
          </w:rPr>
          <w:t>li</w:t>
        </w:r>
        <w:r w:rsidR="00AB6BC5" w:rsidRPr="00AB6BC5">
          <w:rPr>
            <w:rFonts w:ascii="Times New Roman" w:eastAsia="Times New Roman" w:hAnsi="Times New Roman" w:cs="Times New Roman"/>
            <w:color w:val="0000FF"/>
            <w:sz w:val="22"/>
            <w:szCs w:val="22"/>
            <w:u w:val="single"/>
            <w:lang w:eastAsia="ar-SA" w:bidi="ar-SA"/>
          </w:rPr>
          <w:t>.</w:t>
        </w:r>
        <w:r w:rsidR="00AB6BC5" w:rsidRPr="00AB6BC5">
          <w:rPr>
            <w:rFonts w:ascii="Times New Roman" w:eastAsia="Times New Roman" w:hAnsi="Times New Roman" w:cs="Times New Roman"/>
            <w:color w:val="0000FF"/>
            <w:sz w:val="22"/>
            <w:szCs w:val="22"/>
            <w:u w:val="single"/>
            <w:lang w:val="en-US" w:eastAsia="ar-SA" w:bidi="ar-SA"/>
          </w:rPr>
          <w:t>tata</w:t>
        </w:r>
        <w:r w:rsidR="00AB6BC5" w:rsidRPr="00AB6BC5">
          <w:rPr>
            <w:rFonts w:ascii="Times New Roman" w:eastAsia="Times New Roman" w:hAnsi="Times New Roman" w:cs="Times New Roman"/>
            <w:color w:val="0000FF"/>
            <w:sz w:val="22"/>
            <w:szCs w:val="22"/>
            <w:u w:val="single"/>
            <w:lang w:eastAsia="ar-SA" w:bidi="ar-SA"/>
          </w:rPr>
          <w:t>72@</w:t>
        </w:r>
        <w:r w:rsidR="00AB6BC5" w:rsidRPr="00AB6BC5">
          <w:rPr>
            <w:rFonts w:ascii="Times New Roman" w:eastAsia="Times New Roman" w:hAnsi="Times New Roman" w:cs="Times New Roman"/>
            <w:color w:val="0000FF"/>
            <w:sz w:val="22"/>
            <w:szCs w:val="22"/>
            <w:u w:val="single"/>
            <w:lang w:val="en-US" w:eastAsia="ar-SA" w:bidi="ar-SA"/>
          </w:rPr>
          <w:t>mail</w:t>
        </w:r>
        <w:r w:rsidR="00AB6BC5" w:rsidRPr="00AB6BC5">
          <w:rPr>
            <w:rFonts w:ascii="Times New Roman" w:eastAsia="Times New Roman" w:hAnsi="Times New Roman" w:cs="Times New Roman"/>
            <w:color w:val="0000FF"/>
            <w:sz w:val="22"/>
            <w:szCs w:val="22"/>
            <w:u w:val="single"/>
            <w:lang w:eastAsia="ar-SA" w:bidi="ar-SA"/>
          </w:rPr>
          <w:t>.</w:t>
        </w:r>
        <w:proofErr w:type="spellStart"/>
        <w:r w:rsidR="00AB6BC5" w:rsidRPr="00AB6BC5">
          <w:rPr>
            <w:rFonts w:ascii="Times New Roman" w:eastAsia="Times New Roman" w:hAnsi="Times New Roman" w:cs="Times New Roman"/>
            <w:color w:val="0000FF"/>
            <w:sz w:val="22"/>
            <w:szCs w:val="22"/>
            <w:u w:val="single"/>
            <w:lang w:val="en-US" w:eastAsia="ar-SA" w:bidi="ar-SA"/>
          </w:rPr>
          <w:t>ru</w:t>
        </w:r>
        <w:proofErr w:type="spellEnd"/>
      </w:hyperlink>
      <w:r w:rsidRPr="0012467E">
        <w:rPr>
          <w:rFonts w:ascii="Times New Roman" w:eastAsia="Times New Roman" w:hAnsi="Times New Roman" w:cs="Times New Roman"/>
          <w:color w:val="auto"/>
          <w:sz w:val="22"/>
          <w:szCs w:val="22"/>
          <w:lang w:eastAsia="ar-SA" w:bidi="ar-SA"/>
        </w:rPr>
        <w:t>, в котором указывает:</w:t>
      </w:r>
    </w:p>
    <w:p w14:paraId="77B18CE0" w14:textId="77777777" w:rsidR="0012467E" w:rsidRPr="0012467E" w:rsidRDefault="0012467E" w:rsidP="0012467E">
      <w:pPr>
        <w:widowControl/>
        <w:numPr>
          <w:ilvl w:val="0"/>
          <w:numId w:val="39"/>
        </w:numPr>
        <w:tabs>
          <w:tab w:val="num" w:pos="993"/>
        </w:tabs>
        <w:suppressAutoHyphens/>
        <w:ind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наименование Товара;</w:t>
      </w:r>
    </w:p>
    <w:p w14:paraId="71766CE6" w14:textId="77777777" w:rsidR="0012467E" w:rsidRPr="0012467E" w:rsidRDefault="0012467E" w:rsidP="0012467E">
      <w:pPr>
        <w:widowControl/>
        <w:numPr>
          <w:ilvl w:val="0"/>
          <w:numId w:val="39"/>
        </w:numPr>
        <w:tabs>
          <w:tab w:val="num" w:pos="993"/>
        </w:tabs>
        <w:suppressAutoHyphens/>
        <w:ind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количество Товара;</w:t>
      </w:r>
    </w:p>
    <w:p w14:paraId="673CB9C0" w14:textId="77777777" w:rsidR="0012467E" w:rsidRPr="0012467E" w:rsidRDefault="0012467E" w:rsidP="0012467E">
      <w:pPr>
        <w:widowControl/>
        <w:numPr>
          <w:ilvl w:val="0"/>
          <w:numId w:val="39"/>
        </w:numPr>
        <w:tabs>
          <w:tab w:val="num" w:pos="993"/>
        </w:tabs>
        <w:suppressAutoHyphens/>
        <w:ind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адрес поставки Товара;</w:t>
      </w:r>
    </w:p>
    <w:p w14:paraId="1FAEE0E1" w14:textId="77777777" w:rsidR="0012467E" w:rsidRPr="0012467E" w:rsidRDefault="0012467E" w:rsidP="0012467E">
      <w:pPr>
        <w:widowControl/>
        <w:numPr>
          <w:ilvl w:val="0"/>
          <w:numId w:val="39"/>
        </w:numPr>
        <w:tabs>
          <w:tab w:val="num" w:pos="993"/>
        </w:tabs>
        <w:suppressAutoHyphens/>
        <w:ind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дату поставки Товара.</w:t>
      </w:r>
    </w:p>
    <w:p w14:paraId="12F5E152" w14:textId="77777777" w:rsidR="0012467E" w:rsidRPr="0012467E" w:rsidRDefault="0012467E" w:rsidP="0012467E">
      <w:pPr>
        <w:widowControl/>
        <w:tabs>
          <w:tab w:val="left" w:pos="360"/>
        </w:tabs>
        <w:suppressAutoHyphens/>
        <w:ind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 xml:space="preserve">2.3. </w:t>
      </w:r>
      <w:r w:rsidRPr="0012467E">
        <w:rPr>
          <w:rFonts w:ascii="Times New Roman" w:eastAsia="Times New Roman" w:hAnsi="Times New Roman" w:cs="Times New Roman"/>
          <w:bCs/>
          <w:color w:val="auto"/>
          <w:sz w:val="22"/>
          <w:szCs w:val="22"/>
          <w:lang w:eastAsia="ar-SA" w:bidi="ar-SA"/>
        </w:rPr>
        <w:t xml:space="preserve">Поставщик обязан осуществить поставку не позднее 5 (пяти) рабочих дней со дня получения Заявки, в экстренных случаях – в течение 1 (одного) рабочего дня со дня принятия заявки. </w:t>
      </w:r>
    </w:p>
    <w:p w14:paraId="7DD1C87F" w14:textId="77777777" w:rsidR="0012467E" w:rsidRPr="0012467E" w:rsidRDefault="0012467E" w:rsidP="0012467E">
      <w:pPr>
        <w:widowControl/>
        <w:suppressAutoHyphens/>
        <w:ind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2.4. Право собственности на Товар переходит к Заказчику со дня поставки Товара по адресу, указанному в Заявке, и подписания Сторонами товарной накладной (или универсального передаточного документа).</w:t>
      </w:r>
    </w:p>
    <w:p w14:paraId="7405BBCD" w14:textId="77777777" w:rsidR="0012467E" w:rsidRPr="0012467E" w:rsidRDefault="0012467E" w:rsidP="0012467E">
      <w:pPr>
        <w:widowControl/>
        <w:suppressAutoHyphens/>
        <w:ind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2.5. Доставка и погрузо-разгрузочные работы Товара осуществляется силами и за счет Поставщика до места складирования, определенного Заказчиком.</w:t>
      </w:r>
    </w:p>
    <w:p w14:paraId="1B02977E" w14:textId="77777777" w:rsidR="0012467E" w:rsidRPr="0012467E" w:rsidRDefault="0012467E" w:rsidP="0012467E">
      <w:pPr>
        <w:widowControl/>
        <w:suppressAutoHyphens/>
        <w:ind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2.6. Поставщик обязан передать Заказчику надлежаще оформленные документы:</w:t>
      </w:r>
    </w:p>
    <w:p w14:paraId="4D7A8587" w14:textId="77777777" w:rsidR="0012467E" w:rsidRPr="0012467E" w:rsidRDefault="0012467E" w:rsidP="0012467E">
      <w:pPr>
        <w:widowControl/>
        <w:numPr>
          <w:ilvl w:val="0"/>
          <w:numId w:val="40"/>
        </w:numPr>
        <w:tabs>
          <w:tab w:val="left" w:pos="993"/>
        </w:tabs>
        <w:suppressAutoHyphens/>
        <w:ind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товарные накладные или УПД;</w:t>
      </w:r>
    </w:p>
    <w:p w14:paraId="70617431" w14:textId="77777777" w:rsidR="0012467E" w:rsidRPr="0012467E" w:rsidRDefault="0012467E" w:rsidP="0012467E">
      <w:pPr>
        <w:widowControl/>
        <w:numPr>
          <w:ilvl w:val="0"/>
          <w:numId w:val="40"/>
        </w:numPr>
        <w:tabs>
          <w:tab w:val="left" w:pos="993"/>
        </w:tabs>
        <w:suppressAutoHyphens/>
        <w:ind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счета;</w:t>
      </w:r>
    </w:p>
    <w:p w14:paraId="65B36812" w14:textId="57ED33BE" w:rsidR="0012467E" w:rsidRPr="0012467E" w:rsidRDefault="0021799D" w:rsidP="0012467E">
      <w:pPr>
        <w:widowControl/>
        <w:numPr>
          <w:ilvl w:val="0"/>
          <w:numId w:val="40"/>
        </w:numPr>
        <w:tabs>
          <w:tab w:val="left" w:pos="993"/>
        </w:tabs>
        <w:suppressAutoHyphens/>
        <w:ind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lastRenderedPageBreak/>
        <w:t>регистрационные удостоверения, сертификаты качества поставляемых Товаров либо иные документы в соответствии с требованиями действующего законодательства</w:t>
      </w:r>
      <w:r w:rsidR="0012467E" w:rsidRPr="0012467E">
        <w:rPr>
          <w:rFonts w:ascii="Times New Roman" w:eastAsia="Times New Roman" w:hAnsi="Times New Roman" w:cs="Times New Roman"/>
          <w:color w:val="auto"/>
          <w:sz w:val="22"/>
          <w:szCs w:val="22"/>
          <w:lang w:eastAsia="ar-SA" w:bidi="ar-SA"/>
        </w:rPr>
        <w:t>.</w:t>
      </w:r>
    </w:p>
    <w:p w14:paraId="2EAC6683" w14:textId="77777777" w:rsidR="0012467E" w:rsidRPr="0012467E" w:rsidRDefault="0012467E" w:rsidP="0012467E">
      <w:pPr>
        <w:widowControl/>
        <w:suppressAutoHyphens/>
        <w:ind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2.7. Поставка должна быть осуществлена в полном объеме Заявки.</w:t>
      </w:r>
    </w:p>
    <w:p w14:paraId="26E57F9D" w14:textId="77777777" w:rsidR="0012467E" w:rsidRPr="0012467E" w:rsidRDefault="0012467E" w:rsidP="0012467E">
      <w:pPr>
        <w:widowControl/>
        <w:suppressAutoHyphens/>
        <w:ind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2.8. Частичная поставка Заявки допускается только по предварительному согласованию с Заказчиком.</w:t>
      </w:r>
    </w:p>
    <w:p w14:paraId="4D5D8393" w14:textId="7F4D1643" w:rsidR="0012467E" w:rsidRPr="0012467E" w:rsidRDefault="0012467E" w:rsidP="0012467E">
      <w:pPr>
        <w:widowControl/>
        <w:suppressAutoHyphens/>
        <w:ind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 xml:space="preserve">2.9. Последняя партия (по заявке) Товара должна быть поставлена </w:t>
      </w:r>
      <w:r w:rsidRPr="0012467E">
        <w:rPr>
          <w:rFonts w:ascii="Times New Roman" w:eastAsia="Times New Roman" w:hAnsi="Times New Roman" w:cs="Times New Roman"/>
          <w:b/>
          <w:bCs/>
          <w:color w:val="auto"/>
          <w:sz w:val="22"/>
          <w:szCs w:val="22"/>
          <w:lang w:eastAsia="ar-SA" w:bidi="ar-SA"/>
        </w:rPr>
        <w:t xml:space="preserve">не позднее </w:t>
      </w:r>
      <w:r w:rsidRPr="0012467E">
        <w:rPr>
          <w:rFonts w:ascii="Times New Roman" w:eastAsia="Times New Roman" w:hAnsi="Times New Roman" w:cs="Times New Roman"/>
          <w:b/>
          <w:bCs/>
          <w:sz w:val="22"/>
          <w:szCs w:val="22"/>
          <w:lang w:eastAsia="ar-SA" w:bidi="ar-SA"/>
        </w:rPr>
        <w:t>«10» декабря</w:t>
      </w:r>
      <w:r w:rsidRPr="0012467E">
        <w:rPr>
          <w:rFonts w:ascii="Times New Roman" w:eastAsia="Times New Roman" w:hAnsi="Times New Roman" w:cs="Times New Roman"/>
          <w:b/>
          <w:bCs/>
          <w:color w:val="auto"/>
          <w:sz w:val="22"/>
          <w:szCs w:val="22"/>
          <w:lang w:eastAsia="ar-SA" w:bidi="ar-SA"/>
        </w:rPr>
        <w:t xml:space="preserve"> 202</w:t>
      </w:r>
      <w:r w:rsidR="00092BF3">
        <w:rPr>
          <w:rFonts w:ascii="Times New Roman" w:eastAsia="Times New Roman" w:hAnsi="Times New Roman" w:cs="Times New Roman"/>
          <w:b/>
          <w:bCs/>
          <w:color w:val="auto"/>
          <w:sz w:val="22"/>
          <w:szCs w:val="22"/>
          <w:lang w:eastAsia="ar-SA" w:bidi="ar-SA"/>
        </w:rPr>
        <w:t>6</w:t>
      </w:r>
      <w:r w:rsidRPr="0012467E">
        <w:rPr>
          <w:rFonts w:ascii="Times New Roman" w:eastAsia="Times New Roman" w:hAnsi="Times New Roman" w:cs="Times New Roman"/>
          <w:b/>
          <w:bCs/>
          <w:color w:val="auto"/>
          <w:sz w:val="22"/>
          <w:szCs w:val="22"/>
          <w:lang w:eastAsia="ar-SA" w:bidi="ar-SA"/>
        </w:rPr>
        <w:t xml:space="preserve"> года</w:t>
      </w:r>
      <w:r w:rsidRPr="0012467E">
        <w:rPr>
          <w:rFonts w:ascii="Times New Roman" w:eastAsia="Times New Roman" w:hAnsi="Times New Roman" w:cs="Times New Roman"/>
          <w:color w:val="auto"/>
          <w:sz w:val="22"/>
          <w:szCs w:val="22"/>
          <w:lang w:eastAsia="ar-SA" w:bidi="ar-SA"/>
        </w:rPr>
        <w:t xml:space="preserve">. </w:t>
      </w:r>
    </w:p>
    <w:p w14:paraId="178D7A91" w14:textId="1D6A5ED3" w:rsidR="0012467E" w:rsidRPr="0012467E" w:rsidRDefault="0012467E" w:rsidP="0012467E">
      <w:pPr>
        <w:widowControl/>
        <w:suppressAutoHyphens/>
        <w:ind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2.10. Поставщик обязан иметь необходимые сертификаты качества и паспорта на поставляемый Товар. Поставляемый Поставщиком Товар должен соответствовать необходимым стандартам (ГОСТам, ТУ).</w:t>
      </w:r>
    </w:p>
    <w:p w14:paraId="29A3D030" w14:textId="77777777" w:rsidR="0012467E" w:rsidRPr="0012467E" w:rsidRDefault="0012467E" w:rsidP="0012467E">
      <w:pPr>
        <w:widowControl/>
        <w:suppressAutoHyphens/>
        <w:ind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2.11. При исполнении Договора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договоре.</w:t>
      </w:r>
    </w:p>
    <w:p w14:paraId="0C768E2B" w14:textId="77777777" w:rsidR="0012467E" w:rsidRPr="0012467E" w:rsidRDefault="0012467E" w:rsidP="0012467E">
      <w:pPr>
        <w:widowControl/>
        <w:tabs>
          <w:tab w:val="left" w:pos="993"/>
        </w:tabs>
        <w:suppressAutoHyphens/>
        <w:ind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2.12. Поставщик вправе поставить Товар досрочно в согласованные с Заказчиком сроки.</w:t>
      </w:r>
    </w:p>
    <w:p w14:paraId="3B38BB19" w14:textId="77777777" w:rsidR="0012467E" w:rsidRPr="0012467E" w:rsidRDefault="0012467E" w:rsidP="0012467E">
      <w:pPr>
        <w:widowControl/>
        <w:tabs>
          <w:tab w:val="left" w:pos="993"/>
        </w:tabs>
        <w:suppressAutoHyphens/>
        <w:ind w:firstLine="709"/>
        <w:jc w:val="both"/>
        <w:rPr>
          <w:rFonts w:ascii="Times New Roman" w:eastAsia="Times New Roman" w:hAnsi="Times New Roman" w:cs="Times New Roman"/>
          <w:color w:val="auto"/>
          <w:sz w:val="22"/>
          <w:szCs w:val="22"/>
          <w:lang w:eastAsia="ar-SA" w:bidi="ar-SA"/>
        </w:rPr>
      </w:pPr>
    </w:p>
    <w:p w14:paraId="0A6E7FC2" w14:textId="77777777" w:rsidR="0012467E" w:rsidRPr="0012467E" w:rsidRDefault="0012467E" w:rsidP="0012467E">
      <w:pPr>
        <w:widowControl/>
        <w:numPr>
          <w:ilvl w:val="0"/>
          <w:numId w:val="38"/>
        </w:numPr>
        <w:suppressAutoHyphens/>
        <w:jc w:val="center"/>
        <w:rPr>
          <w:rFonts w:ascii="Times New Roman" w:eastAsia="Times New Roman" w:hAnsi="Times New Roman" w:cs="Times New Roman"/>
          <w:b/>
          <w:color w:val="auto"/>
          <w:sz w:val="22"/>
          <w:szCs w:val="22"/>
          <w:lang w:eastAsia="ar-SA" w:bidi="ar-SA"/>
        </w:rPr>
      </w:pPr>
      <w:r w:rsidRPr="0012467E">
        <w:rPr>
          <w:rFonts w:ascii="Times New Roman" w:eastAsia="Times New Roman" w:hAnsi="Times New Roman" w:cs="Times New Roman"/>
          <w:b/>
          <w:color w:val="auto"/>
          <w:sz w:val="22"/>
          <w:szCs w:val="22"/>
          <w:lang w:eastAsia="ar-SA" w:bidi="ar-SA"/>
        </w:rPr>
        <w:t>Права и обязанности Сторон</w:t>
      </w:r>
    </w:p>
    <w:p w14:paraId="4C27E881" w14:textId="77777777" w:rsidR="0012467E" w:rsidRPr="0012467E" w:rsidRDefault="0012467E" w:rsidP="0012467E">
      <w:pPr>
        <w:widowControl/>
        <w:suppressAutoHyphens/>
        <w:ind w:firstLine="708"/>
        <w:jc w:val="both"/>
        <w:rPr>
          <w:rFonts w:ascii="Times New Roman" w:eastAsia="Times New Roman" w:hAnsi="Times New Roman" w:cs="Times New Roman"/>
          <w:b/>
          <w:color w:val="auto"/>
          <w:sz w:val="22"/>
          <w:szCs w:val="22"/>
          <w:lang w:eastAsia="ar-SA" w:bidi="ar-SA"/>
        </w:rPr>
      </w:pPr>
      <w:r w:rsidRPr="0012467E">
        <w:rPr>
          <w:rFonts w:ascii="Times New Roman" w:eastAsia="Times New Roman" w:hAnsi="Times New Roman" w:cs="Times New Roman"/>
          <w:b/>
          <w:color w:val="auto"/>
          <w:sz w:val="22"/>
          <w:szCs w:val="22"/>
          <w:lang w:eastAsia="ar-SA" w:bidi="ar-SA"/>
        </w:rPr>
        <w:t>3.1. Поставщик обязан:</w:t>
      </w:r>
    </w:p>
    <w:p w14:paraId="320F6B17" w14:textId="77777777" w:rsidR="0012467E" w:rsidRPr="0012467E" w:rsidRDefault="0012467E" w:rsidP="0012467E">
      <w:pPr>
        <w:widowControl/>
        <w:suppressAutoHyphens/>
        <w:ind w:firstLine="708"/>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3.1.1. Обеспечивать Заказчика качественным Товаром в количестве, указанном в разовой Заявке.</w:t>
      </w:r>
    </w:p>
    <w:p w14:paraId="148C1D1C" w14:textId="77777777" w:rsidR="0012467E" w:rsidRPr="0012467E" w:rsidRDefault="0012467E" w:rsidP="0012467E">
      <w:pPr>
        <w:widowControl/>
        <w:suppressAutoHyphens/>
        <w:ind w:firstLine="708"/>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3.1.2. При выявлении недопоставки Товара, восполнить недопоставленное количество Товара в течение 2 (двух) рабочих дней с даты обнаружения недопоставки или с согласия Заказчика осуществить поставку недопоставленного Товара при поставке следующей партии Товара в пределах срока действия договора.</w:t>
      </w:r>
    </w:p>
    <w:p w14:paraId="5E458726" w14:textId="77777777" w:rsidR="0012467E" w:rsidRPr="0012467E" w:rsidRDefault="0012467E" w:rsidP="0012467E">
      <w:pPr>
        <w:widowControl/>
        <w:suppressAutoHyphens/>
        <w:ind w:firstLine="708"/>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3.1.3. При выявлении Заказчиком некачественного Товара при приемке, заменить Товар в течение 2 (двух) рабочих дней с даты обнаружения недостатков.</w:t>
      </w:r>
    </w:p>
    <w:p w14:paraId="2C5E9DB0" w14:textId="77777777" w:rsidR="0012467E" w:rsidRPr="0012467E" w:rsidRDefault="0012467E" w:rsidP="0012467E">
      <w:pPr>
        <w:widowControl/>
        <w:suppressAutoHyphens/>
        <w:ind w:firstLine="708"/>
        <w:jc w:val="both"/>
        <w:rPr>
          <w:rFonts w:ascii="Times New Roman" w:eastAsia="Times New Roman" w:hAnsi="Times New Roman" w:cs="Times New Roman"/>
          <w:sz w:val="22"/>
          <w:szCs w:val="22"/>
          <w:lang w:eastAsia="ar-SA" w:bidi="ar-SA"/>
        </w:rPr>
      </w:pPr>
      <w:r w:rsidRPr="0012467E">
        <w:rPr>
          <w:rFonts w:ascii="Times New Roman" w:eastAsia="Times New Roman" w:hAnsi="Times New Roman" w:cs="Times New Roman"/>
          <w:sz w:val="22"/>
          <w:szCs w:val="22"/>
          <w:lang w:eastAsia="ar-SA" w:bidi="ar-SA"/>
        </w:rPr>
        <w:t xml:space="preserve">3.1.4. Доставить Товар своим транспортом и за свой счет. </w:t>
      </w:r>
    </w:p>
    <w:p w14:paraId="44D43D75" w14:textId="77777777" w:rsidR="0012467E" w:rsidRPr="0012467E" w:rsidRDefault="0012467E" w:rsidP="0012467E">
      <w:pPr>
        <w:widowControl/>
        <w:suppressAutoHyphens/>
        <w:ind w:firstLine="708"/>
        <w:jc w:val="both"/>
        <w:rPr>
          <w:rFonts w:ascii="Times New Roman" w:eastAsia="Times New Roman" w:hAnsi="Times New Roman" w:cs="Times New Roman"/>
          <w:sz w:val="22"/>
          <w:szCs w:val="22"/>
          <w:lang w:eastAsia="ar-SA" w:bidi="ar-SA"/>
        </w:rPr>
      </w:pPr>
      <w:r w:rsidRPr="0012467E">
        <w:rPr>
          <w:rFonts w:ascii="Times New Roman" w:eastAsia="Times New Roman" w:hAnsi="Times New Roman" w:cs="Times New Roman"/>
          <w:sz w:val="22"/>
          <w:szCs w:val="22"/>
          <w:lang w:eastAsia="ar-SA" w:bidi="ar-SA"/>
        </w:rPr>
        <w:t>3.1.5. Поставлять Товар в упаковке, которая бы обеспечивала его сохранность, товарный вид, предохраняла от всякого рода повреждений при перевозке.</w:t>
      </w:r>
    </w:p>
    <w:p w14:paraId="1D468726" w14:textId="77777777" w:rsidR="0012467E" w:rsidRPr="0012467E" w:rsidRDefault="0012467E" w:rsidP="0012467E">
      <w:pPr>
        <w:widowControl/>
        <w:suppressAutoHyphens/>
        <w:ind w:firstLine="708"/>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sz w:val="22"/>
          <w:szCs w:val="22"/>
          <w:lang w:eastAsia="ar-SA" w:bidi="ar-SA"/>
        </w:rPr>
        <w:t xml:space="preserve">3.1.6. </w:t>
      </w:r>
      <w:r w:rsidRPr="0012467E">
        <w:rPr>
          <w:rFonts w:ascii="Times New Roman" w:eastAsia="Times New Roman" w:hAnsi="Times New Roman" w:cs="Times New Roman"/>
          <w:color w:val="auto"/>
          <w:sz w:val="22"/>
          <w:szCs w:val="22"/>
          <w:lang w:eastAsia="ar-SA" w:bidi="ar-SA"/>
        </w:rPr>
        <w:t xml:space="preserve">Гарантировать качество поставляемого Товара в течение срока годности, установленного производителем Товара. Остаточный срок годности поставляемых Товаров должен быть не менее </w:t>
      </w:r>
      <w:r w:rsidRPr="0012467E">
        <w:rPr>
          <w:rFonts w:ascii="Times New Roman" w:eastAsia="Times New Roman" w:hAnsi="Times New Roman" w:cs="Times New Roman"/>
          <w:sz w:val="22"/>
          <w:szCs w:val="22"/>
          <w:lang w:eastAsia="ar-SA" w:bidi="ar-SA"/>
        </w:rPr>
        <w:t>80%</w:t>
      </w:r>
      <w:r w:rsidRPr="0012467E">
        <w:rPr>
          <w:rFonts w:ascii="Times New Roman" w:eastAsia="Times New Roman" w:hAnsi="Times New Roman" w:cs="Times New Roman"/>
          <w:color w:val="auto"/>
          <w:sz w:val="22"/>
          <w:szCs w:val="22"/>
          <w:lang w:eastAsia="ar-SA" w:bidi="ar-SA"/>
        </w:rPr>
        <w:t xml:space="preserve"> от общего срока годности Товара, установленного производителем Товара.</w:t>
      </w:r>
    </w:p>
    <w:p w14:paraId="35BB87E2" w14:textId="40179A64" w:rsidR="0012467E" w:rsidRPr="0012467E" w:rsidRDefault="0012467E" w:rsidP="0012467E">
      <w:pPr>
        <w:widowControl/>
        <w:suppressAutoHyphens/>
        <w:ind w:firstLine="708"/>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3.1.7. Иметь необходимые сертификаты качества и паспорта (сертификаты) качества на поставляемый Товар. Поставляемый Поставщиком Товар должен соответствовать необходимым стандартам (ГОСТам, ТУ).</w:t>
      </w:r>
    </w:p>
    <w:p w14:paraId="7658C316" w14:textId="77777777" w:rsidR="0012467E" w:rsidRPr="0012467E" w:rsidRDefault="0012467E" w:rsidP="0012467E">
      <w:pPr>
        <w:widowControl/>
        <w:suppressAutoHyphens/>
        <w:ind w:firstLine="708"/>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 xml:space="preserve">3.1.8. Оплатить экспертизу в 5-ти </w:t>
      </w:r>
      <w:proofErr w:type="spellStart"/>
      <w:r w:rsidRPr="0012467E">
        <w:rPr>
          <w:rFonts w:ascii="Times New Roman" w:eastAsia="Times New Roman" w:hAnsi="Times New Roman" w:cs="Times New Roman"/>
          <w:color w:val="auto"/>
          <w:sz w:val="22"/>
          <w:szCs w:val="22"/>
          <w:lang w:eastAsia="ar-SA" w:bidi="ar-SA"/>
        </w:rPr>
        <w:t>дневный</w:t>
      </w:r>
      <w:proofErr w:type="spellEnd"/>
      <w:r w:rsidRPr="0012467E">
        <w:rPr>
          <w:rFonts w:ascii="Times New Roman" w:eastAsia="Times New Roman" w:hAnsi="Times New Roman" w:cs="Times New Roman"/>
          <w:color w:val="auto"/>
          <w:sz w:val="22"/>
          <w:szCs w:val="22"/>
          <w:lang w:eastAsia="ar-SA" w:bidi="ar-SA"/>
        </w:rPr>
        <w:t xml:space="preserve"> срок по письменному требованию Заказчика в случае возникновения необходимости согласно пункту 5.7 настоящего Договора.</w:t>
      </w:r>
    </w:p>
    <w:p w14:paraId="464128F7" w14:textId="2794A0E4" w:rsidR="0012467E" w:rsidRPr="0012467E" w:rsidRDefault="0012467E" w:rsidP="0012467E">
      <w:pPr>
        <w:widowControl/>
        <w:suppressAutoHyphens/>
        <w:ind w:firstLine="708"/>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3.1.9. Принимать участие в сверке расчетов по требованию Заказчика; представлять необходимые документы для сверки с бухгалтерий Заказчика.</w:t>
      </w:r>
    </w:p>
    <w:p w14:paraId="4CCD5CE1" w14:textId="77777777" w:rsidR="0012467E" w:rsidRPr="0012467E" w:rsidRDefault="0012467E" w:rsidP="0012467E">
      <w:pPr>
        <w:widowControl/>
        <w:suppressAutoHyphens/>
        <w:ind w:firstLine="708"/>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3.1.10. Своевременно предоставлять достоверную информацию о ходе исполнения своих обязательств, в том числе о сложностях, возникающих при исполнении Договора.</w:t>
      </w:r>
    </w:p>
    <w:p w14:paraId="5E4BF001" w14:textId="63A2FC14" w:rsidR="0012467E" w:rsidRPr="0012467E" w:rsidRDefault="0012467E" w:rsidP="00293BF0">
      <w:pPr>
        <w:widowControl/>
        <w:suppressAutoHyphens/>
        <w:ind w:firstLine="357"/>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 xml:space="preserve">      3.1.1</w:t>
      </w:r>
      <w:r w:rsidR="00293BF0">
        <w:rPr>
          <w:rFonts w:ascii="Times New Roman" w:eastAsia="Times New Roman" w:hAnsi="Times New Roman" w:cs="Times New Roman"/>
          <w:color w:val="auto"/>
          <w:sz w:val="22"/>
          <w:szCs w:val="22"/>
          <w:lang w:eastAsia="ar-SA" w:bidi="ar-SA"/>
        </w:rPr>
        <w:t>1</w:t>
      </w:r>
      <w:r w:rsidRPr="0012467E">
        <w:rPr>
          <w:rFonts w:ascii="Times New Roman" w:eastAsia="Times New Roman" w:hAnsi="Times New Roman" w:cs="Times New Roman"/>
          <w:color w:val="auto"/>
          <w:sz w:val="22"/>
          <w:szCs w:val="22"/>
          <w:lang w:eastAsia="ar-SA" w:bidi="ar-SA"/>
        </w:rPr>
        <w:t>. Немедленно письменно предупредить Заказчика при обнаружении независящих от Поставщика обстоятельств, которые грозят невозможностью поставки Товара либо создают невозможность их оказания в срок.</w:t>
      </w:r>
    </w:p>
    <w:p w14:paraId="2243420A" w14:textId="77777777" w:rsidR="0012467E" w:rsidRPr="0012467E" w:rsidRDefault="0012467E" w:rsidP="0012467E">
      <w:pPr>
        <w:widowControl/>
        <w:tabs>
          <w:tab w:val="left" w:pos="709"/>
        </w:tabs>
        <w:suppressAutoHyphens/>
        <w:ind w:firstLine="709"/>
        <w:jc w:val="both"/>
        <w:rPr>
          <w:rFonts w:ascii="Times New Roman" w:eastAsia="Times New Roman" w:hAnsi="Times New Roman" w:cs="Times New Roman"/>
          <w:color w:val="auto"/>
          <w:sz w:val="22"/>
          <w:szCs w:val="22"/>
          <w:lang w:eastAsia="ar-SA" w:bidi="ar-SA"/>
        </w:rPr>
      </w:pPr>
    </w:p>
    <w:p w14:paraId="09492DC9" w14:textId="77777777" w:rsidR="0012467E" w:rsidRPr="0012467E" w:rsidRDefault="0012467E" w:rsidP="0012467E">
      <w:pPr>
        <w:widowControl/>
        <w:suppressAutoHyphens/>
        <w:ind w:firstLine="708"/>
        <w:jc w:val="both"/>
        <w:rPr>
          <w:rFonts w:ascii="Times New Roman" w:eastAsia="Times New Roman" w:hAnsi="Times New Roman" w:cs="Times New Roman"/>
          <w:b/>
          <w:color w:val="auto"/>
          <w:sz w:val="22"/>
          <w:szCs w:val="22"/>
          <w:lang w:eastAsia="ar-SA" w:bidi="ar-SA"/>
        </w:rPr>
      </w:pPr>
      <w:r w:rsidRPr="0012467E">
        <w:rPr>
          <w:rFonts w:ascii="Times New Roman" w:eastAsia="Times New Roman" w:hAnsi="Times New Roman" w:cs="Times New Roman"/>
          <w:b/>
          <w:color w:val="auto"/>
          <w:sz w:val="22"/>
          <w:szCs w:val="22"/>
          <w:lang w:eastAsia="ar-SA" w:bidi="ar-SA"/>
        </w:rPr>
        <w:t>3.2. Заказчик обязуется:</w:t>
      </w:r>
    </w:p>
    <w:p w14:paraId="576E3BAE" w14:textId="77777777" w:rsidR="0012467E" w:rsidRPr="0012467E" w:rsidRDefault="0012467E" w:rsidP="0012467E">
      <w:pPr>
        <w:widowControl/>
        <w:suppressAutoHyphens/>
        <w:ind w:firstLine="708"/>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3.2.1. Самостоятельно определять периодичность поставок, а также количество и ассортимент приобретаемого Товара.</w:t>
      </w:r>
    </w:p>
    <w:p w14:paraId="3AF45CE0" w14:textId="77777777" w:rsidR="0012467E" w:rsidRPr="0012467E" w:rsidRDefault="0012467E" w:rsidP="0012467E">
      <w:pPr>
        <w:widowControl/>
        <w:suppressAutoHyphens/>
        <w:ind w:firstLine="708"/>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3.2.2. Направлять Поставщику Заявки на поставку Товара в соответствии с пунктом 2.2.1 настоящего Договора.</w:t>
      </w:r>
    </w:p>
    <w:p w14:paraId="4B9BCEF9" w14:textId="77777777" w:rsidR="0012467E" w:rsidRPr="0012467E" w:rsidRDefault="0012467E" w:rsidP="0012467E">
      <w:pPr>
        <w:widowControl/>
        <w:suppressAutoHyphens/>
        <w:ind w:firstLine="708"/>
        <w:jc w:val="both"/>
        <w:rPr>
          <w:rFonts w:ascii="Times New Roman" w:eastAsia="Times New Roman" w:hAnsi="Times New Roman" w:cs="Times New Roman"/>
          <w:sz w:val="22"/>
          <w:szCs w:val="22"/>
          <w:lang w:eastAsia="ar-SA" w:bidi="ar-SA"/>
        </w:rPr>
      </w:pPr>
      <w:r w:rsidRPr="0012467E">
        <w:rPr>
          <w:rFonts w:ascii="Times New Roman" w:eastAsia="Times New Roman" w:hAnsi="Times New Roman" w:cs="Times New Roman"/>
          <w:sz w:val="22"/>
          <w:szCs w:val="22"/>
          <w:lang w:eastAsia="ar-SA" w:bidi="ar-SA"/>
        </w:rPr>
        <w:t>3.2.3. Обеспечить Поставщику оплату поставленного Товара.</w:t>
      </w:r>
    </w:p>
    <w:p w14:paraId="03DBA217" w14:textId="1F7CF5A5" w:rsidR="0012467E" w:rsidRPr="0012467E" w:rsidRDefault="0012467E" w:rsidP="0012467E">
      <w:pPr>
        <w:suppressAutoHyphens/>
        <w:ind w:right="-6"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3.2.</w:t>
      </w:r>
      <w:r w:rsidR="00293BF0">
        <w:rPr>
          <w:rFonts w:ascii="Times New Roman" w:eastAsia="Times New Roman" w:hAnsi="Times New Roman" w:cs="Times New Roman"/>
          <w:color w:val="auto"/>
          <w:sz w:val="22"/>
          <w:szCs w:val="22"/>
          <w:lang w:eastAsia="ar-SA" w:bidi="ar-SA"/>
        </w:rPr>
        <w:t>4</w:t>
      </w:r>
      <w:r w:rsidRPr="0012467E">
        <w:rPr>
          <w:rFonts w:ascii="Times New Roman" w:eastAsia="Times New Roman" w:hAnsi="Times New Roman" w:cs="Times New Roman"/>
          <w:color w:val="auto"/>
          <w:sz w:val="22"/>
          <w:szCs w:val="22"/>
          <w:lang w:eastAsia="ar-SA" w:bidi="ar-SA"/>
        </w:rPr>
        <w:t>. При обнаружении в ходе исполнения Договора отступлений от его условий, которые могут ухудшить качество поставляемого Товара, или иных недостатков, немедленно заявить об этом Поставщику в письменной форме, назначив срок их устранения.</w:t>
      </w:r>
    </w:p>
    <w:p w14:paraId="1BE5F15F" w14:textId="77777777" w:rsidR="0012467E" w:rsidRPr="0012467E" w:rsidRDefault="0012467E" w:rsidP="0012467E">
      <w:pPr>
        <w:widowControl/>
        <w:suppressAutoHyphens/>
        <w:ind w:firstLine="708"/>
        <w:jc w:val="both"/>
        <w:rPr>
          <w:rFonts w:ascii="Times New Roman" w:eastAsia="Times New Roman" w:hAnsi="Times New Roman" w:cs="Times New Roman"/>
          <w:b/>
          <w:color w:val="auto"/>
          <w:sz w:val="22"/>
          <w:szCs w:val="22"/>
          <w:lang w:eastAsia="ar-SA" w:bidi="ar-SA"/>
        </w:rPr>
      </w:pPr>
      <w:r w:rsidRPr="0012467E">
        <w:rPr>
          <w:rFonts w:ascii="Times New Roman" w:eastAsia="Times New Roman" w:hAnsi="Times New Roman" w:cs="Times New Roman"/>
          <w:b/>
          <w:color w:val="auto"/>
          <w:sz w:val="22"/>
          <w:szCs w:val="22"/>
          <w:lang w:eastAsia="ar-SA" w:bidi="ar-SA"/>
        </w:rPr>
        <w:t>3.3. Поставщик вправе:</w:t>
      </w:r>
    </w:p>
    <w:p w14:paraId="5F699902" w14:textId="77777777" w:rsidR="0012467E" w:rsidRPr="0012467E" w:rsidRDefault="0012467E" w:rsidP="0012467E">
      <w:pPr>
        <w:widowControl/>
        <w:suppressAutoHyphens/>
        <w:ind w:firstLine="708"/>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3.3.1. Требовать оплаты в случае надлежащего исполнения обязательств по настоящему договору в полном объеме.</w:t>
      </w:r>
    </w:p>
    <w:p w14:paraId="711FD736" w14:textId="77777777" w:rsidR="0012467E" w:rsidRPr="0012467E" w:rsidRDefault="0012467E" w:rsidP="0012467E">
      <w:pPr>
        <w:widowControl/>
        <w:suppressAutoHyphens/>
        <w:ind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3.3.2.</w:t>
      </w:r>
      <w:r w:rsidRPr="0012467E">
        <w:rPr>
          <w:rFonts w:ascii="Times New Roman" w:eastAsia="Times New Roman" w:hAnsi="Times New Roman" w:cs="Times New Roman"/>
          <w:sz w:val="22"/>
          <w:szCs w:val="22"/>
          <w:shd w:val="clear" w:color="auto" w:fill="FFFFFF"/>
          <w:lang w:eastAsia="ar-SA" w:bidi="ar-SA"/>
        </w:rPr>
        <w:t xml:space="preserve"> Запрашивать у Заказчика разъяснения и уточнения относительно поставки Товара в рамках</w:t>
      </w:r>
      <w:r w:rsidRPr="0012467E">
        <w:rPr>
          <w:rFonts w:ascii="Times New Roman" w:eastAsia="Times New Roman" w:hAnsi="Times New Roman" w:cs="Times New Roman"/>
          <w:color w:val="FFFFFF"/>
          <w:sz w:val="22"/>
          <w:szCs w:val="22"/>
          <w:shd w:val="clear" w:color="auto" w:fill="FFFFFF"/>
          <w:lang w:eastAsia="ar-SA" w:bidi="ar-SA"/>
        </w:rPr>
        <w:t xml:space="preserve"> </w:t>
      </w:r>
      <w:r w:rsidRPr="0012467E">
        <w:rPr>
          <w:rFonts w:ascii="Times New Roman" w:eastAsia="Times New Roman" w:hAnsi="Times New Roman" w:cs="Times New Roman"/>
          <w:sz w:val="22"/>
          <w:szCs w:val="22"/>
          <w:shd w:val="clear" w:color="auto" w:fill="FFFFFF"/>
          <w:lang w:eastAsia="ar-SA" w:bidi="ar-SA"/>
        </w:rPr>
        <w:t>настоящего</w:t>
      </w:r>
      <w:r w:rsidRPr="0012467E">
        <w:rPr>
          <w:rFonts w:ascii="Times New Roman" w:eastAsia="Times New Roman" w:hAnsi="Times New Roman" w:cs="Times New Roman"/>
          <w:color w:val="FFFFFF"/>
          <w:sz w:val="22"/>
          <w:szCs w:val="22"/>
          <w:shd w:val="clear" w:color="auto" w:fill="FFFFFF"/>
          <w:lang w:eastAsia="ar-SA" w:bidi="ar-SA"/>
        </w:rPr>
        <w:t xml:space="preserve"> </w:t>
      </w:r>
      <w:r w:rsidRPr="0012467E">
        <w:rPr>
          <w:rFonts w:ascii="Times New Roman" w:eastAsia="Times New Roman" w:hAnsi="Times New Roman" w:cs="Times New Roman"/>
          <w:color w:val="auto"/>
          <w:sz w:val="22"/>
          <w:szCs w:val="22"/>
          <w:lang w:eastAsia="ar-SA" w:bidi="ar-SA"/>
        </w:rPr>
        <w:t>Договора</w:t>
      </w:r>
      <w:r w:rsidRPr="0012467E">
        <w:rPr>
          <w:rFonts w:ascii="Times New Roman" w:eastAsia="Times New Roman" w:hAnsi="Times New Roman" w:cs="Times New Roman"/>
          <w:sz w:val="22"/>
          <w:szCs w:val="22"/>
          <w:shd w:val="clear" w:color="auto" w:fill="FFFFFF"/>
          <w:lang w:eastAsia="ar-SA" w:bidi="ar-SA"/>
        </w:rPr>
        <w:t>.</w:t>
      </w:r>
    </w:p>
    <w:p w14:paraId="6D902BA0" w14:textId="77777777" w:rsidR="0012467E" w:rsidRPr="0012467E" w:rsidRDefault="0012467E" w:rsidP="0012467E">
      <w:pPr>
        <w:widowControl/>
        <w:suppressAutoHyphens/>
        <w:ind w:left="708"/>
        <w:jc w:val="both"/>
        <w:rPr>
          <w:rFonts w:ascii="Times New Roman" w:eastAsia="Times New Roman" w:hAnsi="Times New Roman" w:cs="Times New Roman"/>
          <w:b/>
          <w:color w:val="auto"/>
          <w:sz w:val="22"/>
          <w:szCs w:val="22"/>
          <w:lang w:eastAsia="ar-SA" w:bidi="ar-SA"/>
        </w:rPr>
      </w:pPr>
      <w:r w:rsidRPr="0012467E">
        <w:rPr>
          <w:rFonts w:ascii="Times New Roman" w:eastAsia="Times New Roman" w:hAnsi="Times New Roman" w:cs="Times New Roman"/>
          <w:b/>
          <w:color w:val="auto"/>
          <w:sz w:val="22"/>
          <w:szCs w:val="22"/>
          <w:lang w:eastAsia="ar-SA" w:bidi="ar-SA"/>
        </w:rPr>
        <w:t>3.4. Заказчик вправе:</w:t>
      </w:r>
    </w:p>
    <w:p w14:paraId="4EE68073" w14:textId="77777777" w:rsidR="0012467E" w:rsidRPr="0012467E" w:rsidRDefault="0012467E" w:rsidP="0012467E">
      <w:pPr>
        <w:widowControl/>
        <w:suppressAutoHyphens/>
        <w:ind w:firstLine="708"/>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 xml:space="preserve">3.4.1. Требовать от Поставщика исполнения обязательств в полном объеме в соответствии с условиями настоящего Договора. </w:t>
      </w:r>
    </w:p>
    <w:p w14:paraId="7BDAA832" w14:textId="77777777" w:rsidR="0012467E" w:rsidRPr="0012467E" w:rsidRDefault="0012467E" w:rsidP="0012467E">
      <w:pPr>
        <w:widowControl/>
        <w:suppressAutoHyphens/>
        <w:ind w:firstLine="708"/>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lastRenderedPageBreak/>
        <w:t>3.4.2. Уведомив Поставщика, отказаться от принятия Товара, поставка которого просрочена по вине Поставщика.</w:t>
      </w:r>
    </w:p>
    <w:p w14:paraId="0E738000" w14:textId="77777777" w:rsidR="0012467E" w:rsidRPr="0012467E" w:rsidRDefault="0012467E" w:rsidP="0012467E">
      <w:pPr>
        <w:suppressAutoHyphens/>
        <w:ind w:right="-5" w:firstLine="708"/>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3.4.3. Принять решение об одностороннем отказе от исполнения договора и произвести экспертизу поставленного Товара с привлечением экспертов, экспертных организаций до принятия решения об одностороннем отказе от исполнения Договора. Если Заказчиком проведена экспертиза Товара с привлечением экспертов, экспертных организаций, решение об одностороннем отказе от исполнения Договора может быть принято Заказчиком только по результатам экспертизы поставленного Товара и в заключении эксперта, экспертной организации будут подтверждены нарушения условий Договора, послужившие основанием для одностороннего отказа Заказчика от исполнения Договора.</w:t>
      </w:r>
    </w:p>
    <w:p w14:paraId="000240F8" w14:textId="77777777" w:rsidR="0012467E" w:rsidRPr="0012467E" w:rsidRDefault="0012467E" w:rsidP="0012467E">
      <w:pPr>
        <w:suppressAutoHyphens/>
        <w:ind w:right="-5" w:firstLine="708"/>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3.4.4. Изменять стоимость Договора, количество поставляемого Товара и сроки исполнения Договора в период его действия.</w:t>
      </w:r>
    </w:p>
    <w:p w14:paraId="718309B6" w14:textId="77777777" w:rsidR="0012467E" w:rsidRPr="0012467E" w:rsidRDefault="0012467E" w:rsidP="0012467E">
      <w:pPr>
        <w:suppressAutoHyphens/>
        <w:ind w:right="-5" w:firstLine="708"/>
        <w:jc w:val="both"/>
        <w:rPr>
          <w:rFonts w:ascii="Times New Roman" w:eastAsia="Times New Roman" w:hAnsi="Times New Roman" w:cs="Times New Roman"/>
          <w:snapToGrid w:val="0"/>
          <w:color w:val="auto"/>
          <w:sz w:val="22"/>
          <w:szCs w:val="22"/>
          <w:lang w:eastAsia="ar-SA" w:bidi="ar-SA"/>
        </w:rPr>
      </w:pPr>
      <w:r w:rsidRPr="0012467E">
        <w:rPr>
          <w:rFonts w:ascii="Times New Roman" w:eastAsia="Times New Roman" w:hAnsi="Times New Roman" w:cs="Times New Roman"/>
          <w:color w:val="auto"/>
          <w:sz w:val="22"/>
          <w:szCs w:val="22"/>
          <w:lang w:eastAsia="ar-SA" w:bidi="ar-SA"/>
        </w:rPr>
        <w:t xml:space="preserve">3.4.5. </w:t>
      </w:r>
      <w:r w:rsidRPr="0012467E">
        <w:rPr>
          <w:rFonts w:ascii="Times New Roman" w:eastAsia="Times New Roman" w:hAnsi="Times New Roman" w:cs="Times New Roman"/>
          <w:snapToGrid w:val="0"/>
          <w:color w:val="auto"/>
          <w:sz w:val="22"/>
          <w:szCs w:val="22"/>
          <w:lang w:eastAsia="ar-SA" w:bidi="ar-SA"/>
        </w:rPr>
        <w:t>Отказаться от приемки Товара ненадлежащего качества, уведомив об этом Поставщика.</w:t>
      </w:r>
    </w:p>
    <w:p w14:paraId="4B187DFC" w14:textId="77777777" w:rsidR="0012467E" w:rsidRPr="0012467E" w:rsidRDefault="0012467E" w:rsidP="0012467E">
      <w:pPr>
        <w:widowControl/>
        <w:suppressAutoHyphens/>
        <w:ind w:right="-5" w:firstLine="708"/>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3.4.6. При задержке предоставления Поставщиком товарной накладной (или УПД), невыполнении условий Договора или представлении недостоверной или недостаточной информации приостановить оплату поставленного Поставщиком Товара до устранения Поставщиком допущенных нарушений.</w:t>
      </w:r>
    </w:p>
    <w:p w14:paraId="05A5FF59" w14:textId="77777777" w:rsidR="0012467E" w:rsidRPr="0012467E" w:rsidRDefault="0012467E" w:rsidP="0012467E">
      <w:pPr>
        <w:widowControl/>
        <w:suppressAutoHyphens/>
        <w:ind w:right="-5"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3.4.7. Для проверки соответствия качества поставленного Товара привлекать независимых экспертов, выбор которых осуществляется в порядке, предусмотренном законодательством РФ.</w:t>
      </w:r>
    </w:p>
    <w:p w14:paraId="4C41A1CB" w14:textId="77777777" w:rsidR="0012467E" w:rsidRPr="0012467E" w:rsidRDefault="0012467E" w:rsidP="0012467E">
      <w:pPr>
        <w:widowControl/>
        <w:suppressAutoHyphens/>
        <w:ind w:right="-5"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3.4.7.1. Потребовать от Поставщика оплаты экспертизы в случае ненадлежащего исполнения обязательств по настоящему Договору.</w:t>
      </w:r>
    </w:p>
    <w:p w14:paraId="0CE8C5E3" w14:textId="77777777" w:rsidR="0012467E" w:rsidRPr="0012467E" w:rsidRDefault="0012467E" w:rsidP="0012467E">
      <w:pPr>
        <w:suppressAutoHyphens/>
        <w:ind w:firstLine="709"/>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3.4.8. Не оплачивать поставку Товара, не соответствующего условиям настоящего Договора.</w:t>
      </w:r>
    </w:p>
    <w:p w14:paraId="58FC4079" w14:textId="77777777" w:rsidR="0012467E" w:rsidRPr="0012467E" w:rsidRDefault="0012467E" w:rsidP="0012467E">
      <w:pPr>
        <w:widowControl/>
        <w:suppressAutoHyphens/>
        <w:spacing w:line="276" w:lineRule="auto"/>
        <w:ind w:firstLine="709"/>
        <w:jc w:val="both"/>
        <w:rPr>
          <w:rFonts w:ascii="Times New Roman" w:eastAsia="Times New Roman" w:hAnsi="Times New Roman" w:cs="Times New Roman"/>
          <w:i/>
          <w:color w:val="auto"/>
          <w:sz w:val="22"/>
          <w:szCs w:val="22"/>
          <w:lang w:eastAsia="ar-SA" w:bidi="ar-SA"/>
        </w:rPr>
      </w:pPr>
      <w:r w:rsidRPr="0012467E">
        <w:rPr>
          <w:rFonts w:ascii="Times New Roman" w:eastAsia="Times New Roman" w:hAnsi="Times New Roman" w:cs="Times New Roman"/>
          <w:i/>
          <w:color w:val="auto"/>
          <w:sz w:val="22"/>
          <w:szCs w:val="22"/>
          <w:lang w:eastAsia="ar-SA" w:bidi="ar-SA"/>
        </w:rPr>
        <w:t>3.4.9 Если в процессе исполнения договора поставляется (монтируется) оборудование (материалы, товары), ввезенные на территорию Российской Федерации из иностранных государств, поставщик (подрядчик) обязан представить по требованию Заказчика заверенные копии документов, подтверждающих законность ввоза указанного оборудования (материалов, товаров) и уплату всех таможенных платежей. В качестве таких документов Заказчик вправе потребовать представить:</w:t>
      </w:r>
    </w:p>
    <w:p w14:paraId="604245D6" w14:textId="77777777" w:rsidR="0012467E" w:rsidRPr="0012467E" w:rsidRDefault="0012467E" w:rsidP="0012467E">
      <w:pPr>
        <w:widowControl/>
        <w:suppressAutoHyphens/>
        <w:spacing w:line="276" w:lineRule="auto"/>
        <w:ind w:firstLine="709"/>
        <w:jc w:val="both"/>
        <w:rPr>
          <w:rFonts w:ascii="Times New Roman" w:eastAsia="Times New Roman" w:hAnsi="Times New Roman" w:cs="Times New Roman"/>
          <w:i/>
          <w:color w:val="auto"/>
          <w:sz w:val="22"/>
          <w:szCs w:val="22"/>
          <w:lang w:eastAsia="ar-SA" w:bidi="ar-SA"/>
        </w:rPr>
      </w:pPr>
      <w:r w:rsidRPr="0012467E">
        <w:rPr>
          <w:rFonts w:ascii="Times New Roman" w:eastAsia="Times New Roman" w:hAnsi="Times New Roman" w:cs="Times New Roman"/>
          <w:i/>
          <w:color w:val="auto"/>
          <w:sz w:val="22"/>
          <w:szCs w:val="22"/>
          <w:lang w:eastAsia="ar-SA" w:bidi="ar-SA"/>
        </w:rPr>
        <w:t>- таможенную декларацию с отметкой таможенного органа;</w:t>
      </w:r>
    </w:p>
    <w:p w14:paraId="697E0173" w14:textId="77777777" w:rsidR="0012467E" w:rsidRPr="0012467E" w:rsidRDefault="0012467E" w:rsidP="0012467E">
      <w:pPr>
        <w:widowControl/>
        <w:suppressAutoHyphens/>
        <w:spacing w:line="276" w:lineRule="auto"/>
        <w:ind w:firstLine="709"/>
        <w:jc w:val="both"/>
        <w:rPr>
          <w:rFonts w:ascii="Times New Roman" w:eastAsia="Times New Roman" w:hAnsi="Times New Roman" w:cs="Times New Roman"/>
          <w:i/>
          <w:color w:val="auto"/>
          <w:sz w:val="22"/>
          <w:szCs w:val="22"/>
          <w:lang w:eastAsia="ar-SA" w:bidi="ar-SA"/>
        </w:rPr>
      </w:pPr>
      <w:r w:rsidRPr="0012467E">
        <w:rPr>
          <w:rFonts w:ascii="Times New Roman" w:eastAsia="Times New Roman" w:hAnsi="Times New Roman" w:cs="Times New Roman"/>
          <w:i/>
          <w:color w:val="auto"/>
          <w:sz w:val="22"/>
          <w:szCs w:val="22"/>
          <w:lang w:eastAsia="ar-SA" w:bidi="ar-SA"/>
        </w:rPr>
        <w:t>- внешнеторговые договоры купли-продажи либо иные виды договоров, заключенных в процессе внешнеэкономической сделки;</w:t>
      </w:r>
    </w:p>
    <w:p w14:paraId="220A8966" w14:textId="77777777" w:rsidR="0012467E" w:rsidRPr="0012467E" w:rsidRDefault="0012467E" w:rsidP="0012467E">
      <w:pPr>
        <w:widowControl/>
        <w:suppressAutoHyphens/>
        <w:spacing w:line="276" w:lineRule="auto"/>
        <w:ind w:firstLine="709"/>
        <w:jc w:val="both"/>
        <w:rPr>
          <w:rFonts w:ascii="Times New Roman" w:eastAsia="Times New Roman" w:hAnsi="Times New Roman" w:cs="Times New Roman"/>
          <w:i/>
          <w:color w:val="auto"/>
          <w:sz w:val="22"/>
          <w:szCs w:val="22"/>
          <w:lang w:eastAsia="ar-SA" w:bidi="ar-SA"/>
        </w:rPr>
      </w:pPr>
      <w:r w:rsidRPr="0012467E">
        <w:rPr>
          <w:rFonts w:ascii="Times New Roman" w:eastAsia="Times New Roman" w:hAnsi="Times New Roman" w:cs="Times New Roman"/>
          <w:i/>
          <w:color w:val="auto"/>
          <w:sz w:val="22"/>
          <w:szCs w:val="22"/>
          <w:lang w:eastAsia="ar-SA" w:bidi="ar-SA"/>
        </w:rPr>
        <w:t>- транспортные (перевозочные) документы;</w:t>
      </w:r>
    </w:p>
    <w:p w14:paraId="0945C1C2" w14:textId="77777777" w:rsidR="0012467E" w:rsidRPr="0012467E" w:rsidRDefault="0012467E" w:rsidP="0012467E">
      <w:pPr>
        <w:widowControl/>
        <w:suppressAutoHyphens/>
        <w:spacing w:line="276" w:lineRule="auto"/>
        <w:ind w:firstLine="709"/>
        <w:jc w:val="both"/>
        <w:rPr>
          <w:rFonts w:ascii="Times New Roman" w:eastAsia="Times New Roman" w:hAnsi="Times New Roman" w:cs="Times New Roman"/>
          <w:i/>
          <w:color w:val="auto"/>
          <w:sz w:val="22"/>
          <w:szCs w:val="22"/>
          <w:lang w:eastAsia="ar-SA" w:bidi="ar-SA"/>
        </w:rPr>
      </w:pPr>
      <w:r w:rsidRPr="0012467E">
        <w:rPr>
          <w:rFonts w:ascii="Times New Roman" w:eastAsia="Times New Roman" w:hAnsi="Times New Roman" w:cs="Times New Roman"/>
          <w:i/>
          <w:color w:val="auto"/>
          <w:sz w:val="22"/>
          <w:szCs w:val="22"/>
          <w:lang w:eastAsia="ar-SA" w:bidi="ar-SA"/>
        </w:rPr>
        <w:t>- документы, удостоверяющие происхождение декларируемых товаров;</w:t>
      </w:r>
    </w:p>
    <w:p w14:paraId="5426EFB0" w14:textId="77777777" w:rsidR="0012467E" w:rsidRPr="0012467E" w:rsidRDefault="0012467E" w:rsidP="0012467E">
      <w:pPr>
        <w:widowControl/>
        <w:suppressAutoHyphens/>
        <w:spacing w:line="276" w:lineRule="auto"/>
        <w:ind w:firstLine="709"/>
        <w:jc w:val="both"/>
        <w:rPr>
          <w:rFonts w:ascii="Times New Roman" w:eastAsia="Times New Roman" w:hAnsi="Times New Roman" w:cs="Times New Roman"/>
          <w:i/>
          <w:color w:val="auto"/>
          <w:sz w:val="22"/>
          <w:szCs w:val="22"/>
          <w:lang w:eastAsia="ar-SA" w:bidi="ar-SA"/>
        </w:rPr>
      </w:pPr>
      <w:r w:rsidRPr="0012467E">
        <w:rPr>
          <w:rFonts w:ascii="Times New Roman" w:eastAsia="Times New Roman" w:hAnsi="Times New Roman" w:cs="Times New Roman"/>
          <w:i/>
          <w:color w:val="auto"/>
          <w:sz w:val="22"/>
          <w:szCs w:val="22"/>
          <w:lang w:eastAsia="ar-SA" w:bidi="ar-SA"/>
        </w:rPr>
        <w:t>- платежные и иные расчетные документы, подтверждающие уплату обязательных платежей.</w:t>
      </w:r>
    </w:p>
    <w:p w14:paraId="70B933DD" w14:textId="77777777" w:rsidR="0012467E" w:rsidRPr="0012467E" w:rsidRDefault="0012467E" w:rsidP="0012467E">
      <w:pPr>
        <w:suppressAutoHyphens/>
        <w:ind w:firstLine="709"/>
        <w:rPr>
          <w:rFonts w:ascii="Times New Roman" w:eastAsia="Times New Roman" w:hAnsi="Times New Roman" w:cs="Times New Roman"/>
          <w:color w:val="auto"/>
          <w:sz w:val="22"/>
          <w:szCs w:val="22"/>
          <w:lang w:eastAsia="ar-SA" w:bidi="ar-SA"/>
        </w:rPr>
      </w:pPr>
    </w:p>
    <w:p w14:paraId="0C078CEA" w14:textId="77777777" w:rsidR="0012467E" w:rsidRPr="0012467E" w:rsidRDefault="0012467E" w:rsidP="0012467E">
      <w:pPr>
        <w:widowControl/>
        <w:numPr>
          <w:ilvl w:val="0"/>
          <w:numId w:val="38"/>
        </w:numPr>
        <w:suppressAutoHyphens/>
        <w:jc w:val="center"/>
        <w:rPr>
          <w:rFonts w:ascii="Times New Roman" w:eastAsia="Times New Roman" w:hAnsi="Times New Roman" w:cs="Times New Roman"/>
          <w:b/>
          <w:color w:val="auto"/>
          <w:sz w:val="22"/>
          <w:szCs w:val="22"/>
          <w:lang w:eastAsia="ar-SA" w:bidi="ar-SA"/>
        </w:rPr>
      </w:pPr>
      <w:r w:rsidRPr="0012467E">
        <w:rPr>
          <w:rFonts w:ascii="Times New Roman" w:eastAsia="Times New Roman" w:hAnsi="Times New Roman" w:cs="Times New Roman"/>
          <w:b/>
          <w:color w:val="auto"/>
          <w:sz w:val="22"/>
          <w:szCs w:val="22"/>
          <w:lang w:eastAsia="ar-SA" w:bidi="ar-SA"/>
        </w:rPr>
        <w:t>Цена и порядок расчетов</w:t>
      </w:r>
    </w:p>
    <w:p w14:paraId="18B5A894" w14:textId="77777777" w:rsidR="0012467E" w:rsidRPr="0012467E" w:rsidRDefault="0012467E" w:rsidP="0012467E">
      <w:pPr>
        <w:widowControl/>
        <w:suppressAutoHyphens/>
        <w:ind w:firstLine="708"/>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4.1. Цена на передаваемые Поставщиком Заказчику Товары не должна превышать предельных размеров, установленных правовыми актами. В случае нарушения Поставщиком указанных правовых актов Заказчик вправе отказаться от оплаты конкретных наименований поставляемого Товара, размер надбавок по которому не соответствует указанным требованиям.</w:t>
      </w:r>
    </w:p>
    <w:p w14:paraId="0C10F8C1" w14:textId="77777777" w:rsidR="0012467E" w:rsidRPr="0012467E" w:rsidRDefault="0012467E" w:rsidP="0012467E">
      <w:pPr>
        <w:widowControl/>
        <w:suppressAutoHyphens/>
        <w:ind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4.2.</w:t>
      </w:r>
      <w:r w:rsidRPr="0012467E">
        <w:rPr>
          <w:rFonts w:ascii="Times New Roman" w:eastAsia="Times New Roman" w:hAnsi="Times New Roman" w:cs="Times New Roman"/>
          <w:b/>
          <w:color w:val="auto"/>
          <w:sz w:val="22"/>
          <w:szCs w:val="22"/>
          <w:lang w:eastAsia="ar-SA" w:bidi="ar-SA"/>
        </w:rPr>
        <w:t xml:space="preserve"> </w:t>
      </w:r>
      <w:r w:rsidRPr="0012467E">
        <w:rPr>
          <w:rFonts w:ascii="Times New Roman" w:eastAsia="Times New Roman" w:hAnsi="Times New Roman" w:cs="Times New Roman"/>
          <w:color w:val="auto"/>
          <w:sz w:val="22"/>
          <w:szCs w:val="22"/>
          <w:lang w:eastAsia="ar-SA" w:bidi="ar-SA"/>
        </w:rPr>
        <w:t>Цена договора составляет ___________ (__________) руб. ___ коп., в том числе НДС.</w:t>
      </w:r>
    </w:p>
    <w:p w14:paraId="0223C66E" w14:textId="77777777" w:rsidR="0012467E" w:rsidRPr="0012467E" w:rsidRDefault="0012467E" w:rsidP="0012467E">
      <w:pPr>
        <w:widowControl/>
        <w:suppressAutoHyphens/>
        <w:ind w:firstLine="708"/>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4.3. Цена Договора может изменяться в ходе его исполнения.</w:t>
      </w:r>
    </w:p>
    <w:p w14:paraId="318013EC" w14:textId="77777777" w:rsidR="0012467E" w:rsidRPr="0012467E" w:rsidRDefault="0012467E" w:rsidP="0012467E">
      <w:pPr>
        <w:widowControl/>
        <w:suppressAutoHyphens/>
        <w:ind w:firstLine="708"/>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 xml:space="preserve">4.4. В случае увеличения объема поставляемого Товара цена за единицу такого Товара, может быть изменена по соглашению сторон в связи с изменением экономической ситуации в РФ в зависимости от нестабильности курса иностранной валюты. </w:t>
      </w:r>
    </w:p>
    <w:p w14:paraId="198913CA" w14:textId="648ACE16" w:rsidR="0012467E" w:rsidRPr="0012467E" w:rsidRDefault="0012467E" w:rsidP="0012467E">
      <w:pPr>
        <w:widowControl/>
        <w:ind w:firstLine="708"/>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4.5. Цена договора включает все налоги, пошлины и сборы, которые Поставщик должен выплатить в связи с выполнением обязательств по договору в соответствии с действующим законодательством; цену поставляемого товара; транспортные расходы по его доставке в адрес Заказчика; погрузо-разгрузочные работы</w:t>
      </w:r>
      <w:r w:rsidR="008862E0">
        <w:rPr>
          <w:rFonts w:ascii="Times New Roman" w:eastAsia="Times New Roman" w:hAnsi="Times New Roman" w:cs="Times New Roman"/>
          <w:color w:val="auto"/>
          <w:sz w:val="22"/>
          <w:szCs w:val="22"/>
          <w:lang w:eastAsia="ar-SA" w:bidi="ar-SA"/>
        </w:rPr>
        <w:t>,</w:t>
      </w:r>
      <w:r w:rsidR="008862E0" w:rsidRPr="008862E0">
        <w:rPr>
          <w:rFonts w:ascii="Times New Roman" w:eastAsia="Times New Roman" w:hAnsi="Times New Roman" w:cs="Times New Roman"/>
          <w:color w:val="auto"/>
          <w:sz w:val="22"/>
          <w:szCs w:val="22"/>
          <w:lang w:eastAsia="ar-SA" w:bidi="ar-SA"/>
        </w:rPr>
        <w:t xml:space="preserve"> </w:t>
      </w:r>
      <w:r w:rsidRPr="0012467E">
        <w:rPr>
          <w:rFonts w:ascii="Times New Roman" w:eastAsia="Times New Roman" w:hAnsi="Times New Roman" w:cs="Times New Roman"/>
          <w:color w:val="auto"/>
          <w:sz w:val="22"/>
          <w:szCs w:val="22"/>
          <w:lang w:eastAsia="ar-SA" w:bidi="ar-SA"/>
        </w:rPr>
        <w:t>а также все иные расходы Поставщика.</w:t>
      </w:r>
    </w:p>
    <w:p w14:paraId="3AC8E8B3" w14:textId="77777777" w:rsidR="0012467E" w:rsidRPr="0012467E" w:rsidRDefault="0012467E" w:rsidP="0012467E">
      <w:pPr>
        <w:widowControl/>
        <w:suppressAutoHyphens/>
        <w:ind w:firstLine="708"/>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 xml:space="preserve">4.6. Оплата по настоящему Договору осуществляется в безналичной форме по казначейской системе оплаты согласно графику приема поручений на оплату расходов по факту поставки Товара на основании товарных накладных (или УПД), подписанных Сторонами; счета в течение 7 рабочих дней после получения указанных документов. </w:t>
      </w:r>
    </w:p>
    <w:p w14:paraId="4893FD55" w14:textId="77777777" w:rsidR="0012467E" w:rsidRPr="0012467E" w:rsidRDefault="0012467E" w:rsidP="0012467E">
      <w:pPr>
        <w:widowControl/>
        <w:suppressAutoHyphens/>
        <w:ind w:firstLine="708"/>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4.7. Предоплата по данному Договору не предусмотрена.</w:t>
      </w:r>
    </w:p>
    <w:p w14:paraId="706A8BB4" w14:textId="279D17AF" w:rsidR="0012467E" w:rsidRDefault="0012467E" w:rsidP="0012467E">
      <w:pPr>
        <w:widowControl/>
        <w:suppressAutoHyphens/>
        <w:ind w:firstLine="709"/>
        <w:jc w:val="both"/>
        <w:rPr>
          <w:rFonts w:ascii="Times New Roman" w:eastAsia="Times New Roman" w:hAnsi="Times New Roman" w:cs="Times New Roman"/>
          <w:bCs/>
          <w:color w:val="auto"/>
          <w:sz w:val="22"/>
          <w:szCs w:val="22"/>
          <w:lang w:eastAsia="ar-SA" w:bidi="ar-SA"/>
        </w:rPr>
      </w:pPr>
      <w:r w:rsidRPr="0012467E">
        <w:rPr>
          <w:rFonts w:ascii="Times New Roman" w:eastAsia="Times New Roman" w:hAnsi="Times New Roman" w:cs="Times New Roman"/>
          <w:color w:val="auto"/>
          <w:sz w:val="22"/>
          <w:szCs w:val="22"/>
          <w:lang w:eastAsia="ar-SA" w:bidi="ar-SA"/>
        </w:rPr>
        <w:t xml:space="preserve">4.8. </w:t>
      </w:r>
      <w:r w:rsidRPr="0012467E">
        <w:rPr>
          <w:rFonts w:ascii="Times New Roman" w:eastAsia="Times New Roman" w:hAnsi="Times New Roman" w:cs="Times New Roman"/>
          <w:bCs/>
          <w:color w:val="auto"/>
          <w:sz w:val="22"/>
          <w:szCs w:val="22"/>
          <w:lang w:eastAsia="ar-SA" w:bidi="ar-SA"/>
        </w:rPr>
        <w:t>Товар, поставленный Поставщиком с отклонениями от требований заявки Заказчика, не подлежит оплате Заказчиком до устранения Поставщиком обнаруженных недостатков.</w:t>
      </w:r>
    </w:p>
    <w:p w14:paraId="50A2607A" w14:textId="77777777" w:rsidR="00B85AA8" w:rsidRPr="0012467E" w:rsidRDefault="00B85AA8" w:rsidP="0012467E">
      <w:pPr>
        <w:widowControl/>
        <w:suppressAutoHyphens/>
        <w:ind w:firstLine="709"/>
        <w:jc w:val="both"/>
        <w:rPr>
          <w:rFonts w:ascii="Times New Roman" w:eastAsia="Times New Roman" w:hAnsi="Times New Roman" w:cs="Times New Roman"/>
          <w:bCs/>
          <w:color w:val="auto"/>
          <w:sz w:val="22"/>
          <w:szCs w:val="22"/>
          <w:lang w:eastAsia="ar-SA" w:bidi="ar-SA"/>
        </w:rPr>
      </w:pPr>
    </w:p>
    <w:p w14:paraId="0807DB01" w14:textId="77777777" w:rsidR="0012467E" w:rsidRPr="0012467E" w:rsidRDefault="0012467E" w:rsidP="0012467E">
      <w:pPr>
        <w:widowControl/>
        <w:numPr>
          <w:ilvl w:val="0"/>
          <w:numId w:val="38"/>
        </w:numPr>
        <w:suppressAutoHyphens/>
        <w:jc w:val="center"/>
        <w:rPr>
          <w:rFonts w:ascii="Times New Roman" w:eastAsia="Times New Roman" w:hAnsi="Times New Roman" w:cs="Times New Roman"/>
          <w:b/>
          <w:color w:val="auto"/>
          <w:sz w:val="22"/>
          <w:szCs w:val="22"/>
          <w:lang w:eastAsia="ar-SA" w:bidi="ar-SA"/>
        </w:rPr>
      </w:pPr>
      <w:r w:rsidRPr="0012467E">
        <w:rPr>
          <w:rFonts w:ascii="Times New Roman" w:eastAsia="Times New Roman" w:hAnsi="Times New Roman" w:cs="Times New Roman"/>
          <w:b/>
          <w:color w:val="auto"/>
          <w:sz w:val="22"/>
          <w:szCs w:val="22"/>
          <w:lang w:eastAsia="ar-SA" w:bidi="ar-SA"/>
        </w:rPr>
        <w:t>Порядок сдачи-приемки Товара</w:t>
      </w:r>
    </w:p>
    <w:p w14:paraId="30695A61" w14:textId="77777777" w:rsidR="0012467E" w:rsidRPr="0012467E" w:rsidRDefault="0012467E" w:rsidP="0012467E">
      <w:pPr>
        <w:widowControl/>
        <w:tabs>
          <w:tab w:val="num" w:pos="576"/>
        </w:tabs>
        <w:suppressAutoHyphens/>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ab/>
      </w:r>
      <w:r w:rsidRPr="0012467E">
        <w:rPr>
          <w:rFonts w:ascii="Times New Roman" w:eastAsia="Times New Roman" w:hAnsi="Times New Roman" w:cs="Times New Roman"/>
          <w:color w:val="auto"/>
          <w:sz w:val="22"/>
          <w:szCs w:val="22"/>
          <w:lang w:eastAsia="ar-SA" w:bidi="ar-SA"/>
        </w:rPr>
        <w:tab/>
        <w:t xml:space="preserve">5.1. Сдача-приемка Товара по объему (количеству), ассортименту, качеству согласно пунктам 1.2 и 1.4. настоящего Договора осуществляется Сторонами на основании товарных накладных (или УПД). </w:t>
      </w:r>
    </w:p>
    <w:p w14:paraId="54BD0ABC" w14:textId="77777777" w:rsidR="0012467E" w:rsidRPr="0012467E" w:rsidRDefault="0012467E" w:rsidP="0012467E">
      <w:pPr>
        <w:widowControl/>
        <w:tabs>
          <w:tab w:val="num" w:pos="576"/>
        </w:tabs>
        <w:suppressAutoHyphens/>
        <w:ind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5.2. Днем передачи Заказчику Товара согласно пункту 1.3 Договора является день подписания Сторонами товарных накладных (или УПД).</w:t>
      </w:r>
    </w:p>
    <w:p w14:paraId="7351C3C8" w14:textId="77777777" w:rsidR="0012467E" w:rsidRPr="0012467E" w:rsidRDefault="0012467E" w:rsidP="0012467E">
      <w:pPr>
        <w:widowControl/>
        <w:tabs>
          <w:tab w:val="num" w:pos="576"/>
        </w:tabs>
        <w:suppressAutoHyphens/>
        <w:ind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lastRenderedPageBreak/>
        <w:t>5.3. Целостность упаковки: Товар должен быть упакован соответствующим образом, то есть быть в оригинальной заводской упаковке, обеспечивающей его сохранность.</w:t>
      </w:r>
    </w:p>
    <w:p w14:paraId="22D0C8AB" w14:textId="77777777" w:rsidR="0012467E" w:rsidRPr="0012467E" w:rsidRDefault="0012467E" w:rsidP="0012467E">
      <w:pPr>
        <w:widowControl/>
        <w:suppressAutoHyphens/>
        <w:ind w:right="-104"/>
        <w:jc w:val="both"/>
        <w:rPr>
          <w:rFonts w:ascii="Times New Roman" w:eastAsia="Times New Roman" w:hAnsi="Times New Roman" w:cs="Times New Roman"/>
          <w:iCs/>
          <w:color w:val="auto"/>
          <w:sz w:val="22"/>
          <w:szCs w:val="22"/>
          <w:lang w:eastAsia="ar-SA" w:bidi="ar-SA"/>
        </w:rPr>
      </w:pPr>
      <w:r w:rsidRPr="0012467E">
        <w:rPr>
          <w:rFonts w:ascii="Times New Roman" w:eastAsia="Times New Roman" w:hAnsi="Times New Roman" w:cs="Times New Roman"/>
          <w:color w:val="auto"/>
          <w:sz w:val="22"/>
          <w:szCs w:val="22"/>
          <w:lang w:eastAsia="ar-SA" w:bidi="ar-SA"/>
        </w:rPr>
        <w:tab/>
        <w:t xml:space="preserve">5.3.1. Вся упаковка должна соответствовать требованиям действующих государственных стандартов, норм и правил (ГОСТов, ОСТов, технических регламентов). На упаковках и транспортной таре лекарственных средств должна содержаться отчетливая информация на русском языке в соответствии с требованиями Федерального закона от 12.04.2010 № 61-ФЗ «Об обращении лекарственных средств». </w:t>
      </w:r>
      <w:r w:rsidRPr="0012467E">
        <w:rPr>
          <w:rFonts w:ascii="Times New Roman" w:eastAsia="Times New Roman" w:hAnsi="Times New Roman" w:cs="Times New Roman"/>
          <w:iCs/>
          <w:color w:val="auto"/>
          <w:sz w:val="22"/>
          <w:szCs w:val="22"/>
          <w:lang w:eastAsia="ar-SA" w:bidi="ar-SA"/>
        </w:rPr>
        <w:t>Каждая упаковка должна содержать инструкции – вкладыши на русском языке.</w:t>
      </w:r>
    </w:p>
    <w:p w14:paraId="3EAF0916" w14:textId="77777777" w:rsidR="0012467E" w:rsidRPr="0012467E" w:rsidRDefault="0012467E" w:rsidP="0012467E">
      <w:pPr>
        <w:widowControl/>
        <w:tabs>
          <w:tab w:val="num" w:pos="576"/>
          <w:tab w:val="left" w:pos="1276"/>
          <w:tab w:val="left" w:pos="1843"/>
        </w:tabs>
        <w:suppressAutoHyphens/>
        <w:ind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iCs/>
          <w:color w:val="auto"/>
          <w:sz w:val="22"/>
          <w:szCs w:val="22"/>
          <w:lang w:eastAsia="ar-SA" w:bidi="ar-SA"/>
        </w:rPr>
        <w:t>5.3.2. На внутренней и внешней упаковке хорошо читаемым шрифтом на русском языке должны быть указаны:</w:t>
      </w:r>
    </w:p>
    <w:p w14:paraId="5BFC56F9" w14:textId="77777777" w:rsidR="0012467E" w:rsidRPr="0012467E" w:rsidRDefault="0012467E" w:rsidP="0012467E">
      <w:pPr>
        <w:widowControl/>
        <w:tabs>
          <w:tab w:val="num" w:pos="576"/>
          <w:tab w:val="left" w:pos="1276"/>
          <w:tab w:val="left" w:pos="1843"/>
        </w:tabs>
        <w:suppressAutoHyphens/>
        <w:ind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 xml:space="preserve">- </w:t>
      </w:r>
      <w:r w:rsidRPr="0012467E">
        <w:rPr>
          <w:rFonts w:ascii="Times New Roman" w:eastAsia="Times New Roman" w:hAnsi="Times New Roman" w:cs="Times New Roman"/>
          <w:iCs/>
          <w:color w:val="auto"/>
          <w:sz w:val="22"/>
          <w:szCs w:val="22"/>
          <w:lang w:eastAsia="ar-SA" w:bidi="ar-SA"/>
        </w:rPr>
        <w:t>название продукции и международное непатентованное название;</w:t>
      </w:r>
    </w:p>
    <w:p w14:paraId="7AA18152" w14:textId="77777777" w:rsidR="0012467E" w:rsidRPr="0012467E" w:rsidRDefault="0012467E" w:rsidP="0012467E">
      <w:pPr>
        <w:widowControl/>
        <w:tabs>
          <w:tab w:val="num" w:pos="576"/>
          <w:tab w:val="left" w:pos="1276"/>
          <w:tab w:val="left" w:pos="1843"/>
        </w:tabs>
        <w:suppressAutoHyphens/>
        <w:ind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 xml:space="preserve">- </w:t>
      </w:r>
      <w:r w:rsidRPr="0012467E">
        <w:rPr>
          <w:rFonts w:ascii="Times New Roman" w:eastAsia="Times New Roman" w:hAnsi="Times New Roman" w:cs="Times New Roman"/>
          <w:iCs/>
          <w:color w:val="auto"/>
          <w:sz w:val="22"/>
          <w:szCs w:val="22"/>
          <w:lang w:eastAsia="ar-SA" w:bidi="ar-SA"/>
        </w:rPr>
        <w:t>название организации - производителя продукции;</w:t>
      </w:r>
    </w:p>
    <w:p w14:paraId="20EB1217" w14:textId="77777777" w:rsidR="0012467E" w:rsidRPr="0012467E" w:rsidRDefault="0012467E" w:rsidP="0012467E">
      <w:pPr>
        <w:widowControl/>
        <w:tabs>
          <w:tab w:val="num" w:pos="576"/>
          <w:tab w:val="left" w:pos="1276"/>
          <w:tab w:val="left" w:pos="1843"/>
        </w:tabs>
        <w:suppressAutoHyphens/>
        <w:ind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 xml:space="preserve">- </w:t>
      </w:r>
      <w:r w:rsidRPr="0012467E">
        <w:rPr>
          <w:rFonts w:ascii="Times New Roman" w:eastAsia="Times New Roman" w:hAnsi="Times New Roman" w:cs="Times New Roman"/>
          <w:iCs/>
          <w:color w:val="auto"/>
          <w:sz w:val="22"/>
          <w:szCs w:val="22"/>
          <w:lang w:eastAsia="ar-SA" w:bidi="ar-SA"/>
        </w:rPr>
        <w:t>номер серии и дата изготовления;</w:t>
      </w:r>
    </w:p>
    <w:p w14:paraId="7521B406" w14:textId="77777777" w:rsidR="0012467E" w:rsidRPr="0012467E" w:rsidRDefault="0012467E" w:rsidP="0012467E">
      <w:pPr>
        <w:widowControl/>
        <w:tabs>
          <w:tab w:val="num" w:pos="576"/>
          <w:tab w:val="left" w:pos="1276"/>
          <w:tab w:val="left" w:pos="1843"/>
        </w:tabs>
        <w:suppressAutoHyphens/>
        <w:ind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 xml:space="preserve">- </w:t>
      </w:r>
      <w:r w:rsidRPr="0012467E">
        <w:rPr>
          <w:rFonts w:ascii="Times New Roman" w:eastAsia="Times New Roman" w:hAnsi="Times New Roman" w:cs="Times New Roman"/>
          <w:iCs/>
          <w:color w:val="auto"/>
          <w:sz w:val="22"/>
          <w:szCs w:val="22"/>
          <w:lang w:eastAsia="ar-SA" w:bidi="ar-SA"/>
        </w:rPr>
        <w:t>срок годности.</w:t>
      </w:r>
    </w:p>
    <w:p w14:paraId="290448CF" w14:textId="77777777" w:rsidR="0012467E" w:rsidRPr="0012467E" w:rsidRDefault="0012467E" w:rsidP="0012467E">
      <w:pPr>
        <w:widowControl/>
        <w:tabs>
          <w:tab w:val="num" w:pos="576"/>
        </w:tabs>
        <w:suppressAutoHyphens/>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ab/>
        <w:t xml:space="preserve">  5.4. При приеме Товара Заказчик обязан:</w:t>
      </w:r>
    </w:p>
    <w:p w14:paraId="246A0624" w14:textId="77777777" w:rsidR="0012467E" w:rsidRPr="0012467E" w:rsidRDefault="0012467E" w:rsidP="0012467E">
      <w:pPr>
        <w:widowControl/>
        <w:tabs>
          <w:tab w:val="num" w:pos="576"/>
        </w:tabs>
        <w:suppressAutoHyphens/>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ab/>
        <w:t xml:space="preserve">  5.4.1. Создать условия для правильной и своевременной приемки Товара.</w:t>
      </w:r>
    </w:p>
    <w:p w14:paraId="127A5DDC" w14:textId="77777777" w:rsidR="0012467E" w:rsidRPr="0012467E" w:rsidRDefault="0012467E" w:rsidP="0012467E">
      <w:pPr>
        <w:widowControl/>
        <w:tabs>
          <w:tab w:val="num" w:pos="851"/>
          <w:tab w:val="left" w:pos="993"/>
        </w:tabs>
        <w:suppressAutoHyphens/>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 xml:space="preserve">             5.4.2. Принять Товар по качеству в соответствии с Инструкцией о порядке приемки продукции производственно-технического назначения и товаров народного потребления по качеству № П-7 от 25.04.1966.</w:t>
      </w:r>
    </w:p>
    <w:p w14:paraId="7B6F7F09" w14:textId="77777777" w:rsidR="0012467E" w:rsidRPr="0012467E" w:rsidRDefault="0012467E" w:rsidP="0012467E">
      <w:pPr>
        <w:widowControl/>
        <w:tabs>
          <w:tab w:val="num" w:pos="576"/>
        </w:tabs>
        <w:suppressAutoHyphens/>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ab/>
        <w:t xml:space="preserve">  5.4.3. Принять Товар по количеству в соответствии с Инструкцией о порядке приемки продукции производственно-технического назначения и товаров народного потребления по количеству № П-6 от 15.06.1965.</w:t>
      </w:r>
    </w:p>
    <w:p w14:paraId="7F696C5C" w14:textId="77777777" w:rsidR="0012467E" w:rsidRPr="0012467E" w:rsidRDefault="0012467E" w:rsidP="0012467E">
      <w:pPr>
        <w:widowControl/>
        <w:tabs>
          <w:tab w:val="num" w:pos="576"/>
        </w:tabs>
        <w:suppressAutoHyphens/>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ab/>
        <w:t xml:space="preserve">  5.4.4. Заказчик обязан проверить соответствие наименования Товара, маркировки на нем и его количества данным, указанным в товарной накладной (или УПД). Заказчик проверяет их на соответствие объема и качества требованиям, установленным в настоящем Договоре.</w:t>
      </w:r>
    </w:p>
    <w:p w14:paraId="0A6EFB70" w14:textId="77777777" w:rsidR="0012467E" w:rsidRPr="0012467E" w:rsidRDefault="0012467E" w:rsidP="0012467E">
      <w:pPr>
        <w:widowControl/>
        <w:tabs>
          <w:tab w:val="num" w:pos="576"/>
        </w:tabs>
        <w:suppressAutoHyphens/>
        <w:jc w:val="both"/>
        <w:rPr>
          <w:rFonts w:ascii="Times New Roman" w:eastAsia="Times New Roman" w:hAnsi="Times New Roman" w:cs="Times New Roman"/>
          <w:bCs/>
          <w:color w:val="auto"/>
          <w:sz w:val="22"/>
          <w:szCs w:val="22"/>
          <w:lang w:eastAsia="ar-SA" w:bidi="ar-SA"/>
        </w:rPr>
      </w:pPr>
      <w:r w:rsidRPr="0012467E">
        <w:rPr>
          <w:rFonts w:ascii="Times New Roman" w:eastAsia="Times New Roman" w:hAnsi="Times New Roman" w:cs="Times New Roman"/>
          <w:color w:val="auto"/>
          <w:sz w:val="22"/>
          <w:szCs w:val="22"/>
          <w:lang w:eastAsia="ar-SA" w:bidi="ar-SA"/>
        </w:rPr>
        <w:tab/>
        <w:t xml:space="preserve">  5.4.5. Окончание срока годности Товара на момент поставки, должно быть не менее 80% от срока годности товара, установленного производителем.</w:t>
      </w:r>
    </w:p>
    <w:p w14:paraId="5EB0AE75" w14:textId="77777777" w:rsidR="0012467E" w:rsidRPr="0012467E" w:rsidRDefault="0012467E" w:rsidP="0012467E">
      <w:pPr>
        <w:widowControl/>
        <w:tabs>
          <w:tab w:val="num" w:pos="576"/>
        </w:tabs>
        <w:suppressAutoHyphens/>
        <w:jc w:val="both"/>
        <w:rPr>
          <w:rFonts w:ascii="Times New Roman" w:eastAsia="Times New Roman" w:hAnsi="Times New Roman" w:cs="Times New Roman"/>
          <w:bCs/>
          <w:color w:val="auto"/>
          <w:sz w:val="22"/>
          <w:szCs w:val="22"/>
          <w:lang w:eastAsia="ar-SA" w:bidi="ar-SA"/>
        </w:rPr>
      </w:pPr>
      <w:r w:rsidRPr="0012467E">
        <w:rPr>
          <w:rFonts w:ascii="Times New Roman" w:eastAsia="Times New Roman" w:hAnsi="Times New Roman" w:cs="Times New Roman"/>
          <w:bCs/>
          <w:color w:val="auto"/>
          <w:sz w:val="22"/>
          <w:szCs w:val="22"/>
          <w:lang w:eastAsia="ar-SA" w:bidi="ar-SA"/>
        </w:rPr>
        <w:tab/>
        <w:t xml:space="preserve">  5.5. </w:t>
      </w:r>
      <w:r w:rsidRPr="0012467E">
        <w:rPr>
          <w:rFonts w:ascii="Times New Roman" w:eastAsia="Times New Roman" w:hAnsi="Times New Roman" w:cs="Times New Roman"/>
          <w:color w:val="auto"/>
          <w:sz w:val="22"/>
          <w:szCs w:val="22"/>
          <w:lang w:eastAsia="ar-SA" w:bidi="ar-SA"/>
        </w:rPr>
        <w:t xml:space="preserve">В случае поставки Товара, в отношении которого впоследствии выяснилось, что он является фальсифицированным или забракованным, Поставщик обязан оповестить Заказчика, и в течение 7 (семи) календарных дней произвести замену Товара ненадлежащего качества.   </w:t>
      </w:r>
    </w:p>
    <w:p w14:paraId="3B21B63D" w14:textId="77777777" w:rsidR="0012467E" w:rsidRPr="0012467E" w:rsidRDefault="0012467E" w:rsidP="0012467E">
      <w:pPr>
        <w:widowControl/>
        <w:tabs>
          <w:tab w:val="num" w:pos="576"/>
        </w:tabs>
        <w:suppressAutoHyphens/>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bCs/>
          <w:color w:val="auto"/>
          <w:sz w:val="22"/>
          <w:szCs w:val="22"/>
          <w:lang w:eastAsia="ar-SA" w:bidi="ar-SA"/>
        </w:rPr>
        <w:tab/>
        <w:t xml:space="preserve">  5.6. Если после приемки Товара выяснилось, что Поставщиком поставлен</w:t>
      </w:r>
      <w:r w:rsidRPr="0012467E">
        <w:rPr>
          <w:rFonts w:ascii="Times New Roman" w:eastAsia="Times New Roman" w:hAnsi="Times New Roman" w:cs="Times New Roman"/>
          <w:color w:val="auto"/>
          <w:sz w:val="22"/>
          <w:szCs w:val="22"/>
          <w:lang w:eastAsia="ar-SA" w:bidi="ar-SA"/>
        </w:rPr>
        <w:t xml:space="preserve"> Товар ненадлежащего качества (не соответствующий требованиям настоящего договора), в этом случае некачественный Товар должен быть вывезен Поставщиком и заменен (за его счет) качественным Товаром в течение 7 (семи) рабочих дней с даты получения от Заказчика сообщения о недостатках Товара. </w:t>
      </w:r>
    </w:p>
    <w:p w14:paraId="1759260B" w14:textId="77777777" w:rsidR="0012467E" w:rsidRPr="0012467E" w:rsidRDefault="0012467E" w:rsidP="0012467E">
      <w:pPr>
        <w:widowControl/>
        <w:suppressAutoHyphens/>
        <w:ind w:firstLine="708"/>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5.7. В случае возникновения разногласий между Заказчиком и Поставщиком о характере выявленных недостатков, направить Товар на экспертизу с привлечением экспертов или экспертных организаций.</w:t>
      </w:r>
    </w:p>
    <w:p w14:paraId="52152C57" w14:textId="77777777" w:rsidR="0012467E" w:rsidRPr="0012467E" w:rsidRDefault="0012467E" w:rsidP="0012467E">
      <w:pPr>
        <w:widowControl/>
        <w:suppressAutoHyphens/>
        <w:ind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Расходы на экспертизу несет Поставщик, за исключением случаев, когда экспертизой установлено отсутствие нарушений Поставщиком Договора или причинной связи между действиями Поставщика и обнаруженными недостатками.</w:t>
      </w:r>
    </w:p>
    <w:p w14:paraId="1152F63A" w14:textId="77777777" w:rsidR="0012467E" w:rsidRPr="0012467E" w:rsidRDefault="0012467E" w:rsidP="0012467E">
      <w:pPr>
        <w:widowControl/>
        <w:suppressAutoHyphens/>
        <w:ind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В указанных случаях расходы на экспертизу несет сторона, потребовавшая назначения экспертизы, а если она назначена по соглашению между сторонами, обе стороны поровну.</w:t>
      </w:r>
    </w:p>
    <w:p w14:paraId="36BCC2C6" w14:textId="77777777" w:rsidR="0012467E" w:rsidRPr="0012467E" w:rsidRDefault="0012467E" w:rsidP="00C9744F">
      <w:pPr>
        <w:widowControl/>
        <w:numPr>
          <w:ilvl w:val="1"/>
          <w:numId w:val="38"/>
        </w:numPr>
        <w:suppressAutoHyphens/>
        <w:ind w:left="0" w:firstLine="709"/>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Приемка Товара должна проводиться уполномоченными Заказчиком лицами. Уполномоченное лицо несет ответственность за соблюдение правил приема Товара. Приемка поставленного Товара осуществляется в течение 3 (трёх) рабочих дней.</w:t>
      </w:r>
    </w:p>
    <w:p w14:paraId="0288E626" w14:textId="77777777" w:rsidR="0012467E" w:rsidRPr="0012467E" w:rsidRDefault="0012467E" w:rsidP="0012467E">
      <w:pPr>
        <w:widowControl/>
        <w:suppressAutoHyphens/>
        <w:ind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5.9. При обнаружении при приемке Товара недостатков, уполномоченное лицо Заказчика составляет мотивированный отказ от подписания товарной накладной (или УПД), в котором фиксируется перечень недостатков и сроки их устранения Поставщиком. Указанный мотивированный отказ в тот же день направляется Заказчиком в адрес Поставщика.</w:t>
      </w:r>
    </w:p>
    <w:p w14:paraId="58F1E677" w14:textId="77777777" w:rsidR="0012467E" w:rsidRPr="0012467E" w:rsidRDefault="0012467E" w:rsidP="0012467E">
      <w:pPr>
        <w:widowControl/>
        <w:shd w:val="clear" w:color="auto" w:fill="FFFFFF"/>
        <w:suppressAutoHyphens/>
        <w:ind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5.10. Поставщик обязан устранить все обнаруженные недостатки своими силами и за свой счет в сроки, указанные в мотивированном отказе.</w:t>
      </w:r>
    </w:p>
    <w:p w14:paraId="532358F2" w14:textId="64CE906F" w:rsidR="0012467E" w:rsidRPr="0012467E" w:rsidRDefault="0012467E" w:rsidP="0012467E">
      <w:pPr>
        <w:widowControl/>
        <w:suppressAutoHyphens/>
        <w:ind w:firstLine="708"/>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5.11. Одновременно с передачей Товара передать Заказчику следующие документы: товарные накладные (или УПД), счета, инструкции по применению товара (на русском языке) на каждую единицу товара. Документы, подтверждающие качество поставляемого товара (сертификат соответствия, декларация и т.п.) - в случае, если установлено законодательством к данным товарам. Поставка товара без указанной документации считается некомплектной.</w:t>
      </w:r>
    </w:p>
    <w:p w14:paraId="0E18141C" w14:textId="77777777" w:rsidR="0012467E" w:rsidRPr="0012467E" w:rsidRDefault="0012467E" w:rsidP="0012467E">
      <w:pPr>
        <w:widowControl/>
        <w:suppressAutoHyphens/>
        <w:ind w:firstLine="708"/>
        <w:jc w:val="both"/>
        <w:rPr>
          <w:rFonts w:ascii="Times New Roman" w:eastAsia="Times New Roman" w:hAnsi="Times New Roman" w:cs="Times New Roman"/>
          <w:color w:val="auto"/>
          <w:sz w:val="22"/>
          <w:szCs w:val="22"/>
          <w:lang w:eastAsia="ar-SA" w:bidi="ar-SA"/>
        </w:rPr>
      </w:pPr>
    </w:p>
    <w:p w14:paraId="4CC821A1" w14:textId="77777777" w:rsidR="0012467E" w:rsidRPr="0012467E" w:rsidRDefault="0012467E" w:rsidP="0012467E">
      <w:pPr>
        <w:widowControl/>
        <w:numPr>
          <w:ilvl w:val="0"/>
          <w:numId w:val="38"/>
        </w:numPr>
        <w:suppressAutoHyphens/>
        <w:jc w:val="center"/>
        <w:rPr>
          <w:rFonts w:ascii="Times New Roman" w:eastAsia="Times New Roman" w:hAnsi="Times New Roman" w:cs="Times New Roman"/>
          <w:b/>
          <w:color w:val="auto"/>
          <w:sz w:val="22"/>
          <w:szCs w:val="22"/>
          <w:lang w:eastAsia="ar-SA" w:bidi="ar-SA"/>
        </w:rPr>
      </w:pPr>
      <w:r w:rsidRPr="0012467E">
        <w:rPr>
          <w:rFonts w:ascii="Times New Roman" w:eastAsia="Times New Roman" w:hAnsi="Times New Roman" w:cs="Times New Roman"/>
          <w:b/>
          <w:color w:val="auto"/>
          <w:sz w:val="22"/>
          <w:szCs w:val="22"/>
          <w:lang w:eastAsia="ar-SA" w:bidi="ar-SA"/>
        </w:rPr>
        <w:t>Ответственность Сторон</w:t>
      </w:r>
    </w:p>
    <w:p w14:paraId="34BF04D1" w14:textId="77777777" w:rsidR="0012467E" w:rsidRPr="0012467E" w:rsidRDefault="0012467E" w:rsidP="0012467E">
      <w:pPr>
        <w:widowControl/>
        <w:suppressAutoHyphens/>
        <w:ind w:firstLine="53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6.1. В случае просрочки исполнения Заказчиком обязательств, предусмотренных Договором, Поставщик вправе потребовать уплаты неустоек в соответствии с действующим законодательством Российской Федерации.</w:t>
      </w:r>
    </w:p>
    <w:p w14:paraId="1F288BE9" w14:textId="77777777" w:rsidR="0012467E" w:rsidRPr="0012467E" w:rsidRDefault="0012467E" w:rsidP="0012467E">
      <w:pPr>
        <w:widowControl/>
        <w:suppressAutoHyphens/>
        <w:ind w:firstLine="53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lastRenderedPageBreak/>
        <w:t>6.1.1. За каждый факт неисполнения Заказчиком обязательств по Договору, за исключением просрочки исполнения обязательств, устанавливается штраф в размере 1 000,00 рублей.</w:t>
      </w:r>
    </w:p>
    <w:p w14:paraId="718C3625" w14:textId="77777777" w:rsidR="0012467E" w:rsidRPr="0012467E" w:rsidRDefault="0012467E" w:rsidP="0012467E">
      <w:pPr>
        <w:widowControl/>
        <w:suppressAutoHyphens/>
        <w:ind w:firstLine="53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 xml:space="preserve">6.1.2. В случае просрочки исполнения Заказчиком обязательств, предусмотренных настоящим Договором, Поставщик вправе потребовать уплаты пени в размере одной трехсотой действующий на дату уплаты пеней ключевой ставки Центрального банка Российской Федерации от неуплаченной в срок суммы.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w:t>
      </w:r>
    </w:p>
    <w:p w14:paraId="2B0614BE" w14:textId="77777777" w:rsidR="0012467E" w:rsidRPr="0012467E" w:rsidRDefault="0012467E" w:rsidP="0012467E">
      <w:pPr>
        <w:widowControl/>
        <w:suppressAutoHyphens/>
        <w:ind w:firstLine="53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6.2. В случае просрочки исполнения Поставщиком обязательств (в том числе гарантийного обязательства), предусмотренных Договором, а также в иных случаях ненадлежащего исполнения Поставщиком обязательств, предусмотренных Договором, Заказчик направляет Поставщику требование об уплате неустоек (пеней, штрафов). Указанная в настоящем пункте неустойка (пеня, штраф) взимается за каждое нарушение в отдельности.</w:t>
      </w:r>
    </w:p>
    <w:p w14:paraId="235674B2" w14:textId="77777777" w:rsidR="0012467E" w:rsidRPr="0012467E" w:rsidRDefault="0012467E" w:rsidP="0012467E">
      <w:pPr>
        <w:widowControl/>
        <w:suppressAutoHyphens/>
        <w:ind w:firstLine="53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6.2.1. Пеня начисляется за каждый день просрочки исполнения Поставщиком обязательства, предусмотренного Договором, и устанавливается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w:t>
      </w:r>
    </w:p>
    <w:p w14:paraId="46C7A8EE" w14:textId="64454E60" w:rsidR="0012467E" w:rsidRPr="0012467E" w:rsidRDefault="0012467E" w:rsidP="0012467E">
      <w:pPr>
        <w:widowControl/>
        <w:suppressAutoHyphens/>
        <w:ind w:firstLine="53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 xml:space="preserve">6.2.2. За каждый факт неисполнения или ненадлежащего исполнения Поставщиком обязательств, предусмотренных Договором, за исключением просрочки исполнения Поставщиком обязательств (в том числе гарантийного обязательства), предусмотренных Договором, устанавливается штраф в размере   10% от цены Договора. </w:t>
      </w:r>
    </w:p>
    <w:p w14:paraId="74A88B40" w14:textId="77777777" w:rsidR="0012467E" w:rsidRPr="0012467E" w:rsidRDefault="0012467E" w:rsidP="0012467E">
      <w:pPr>
        <w:widowControl/>
        <w:suppressAutoHyphens/>
        <w:ind w:firstLine="53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6.3. Поставщик несет ответственность за действия третьих лиц, привлеченных к исполнению обязательств по Договору в соответствии с действующим законодательством Российской Федерации.</w:t>
      </w:r>
    </w:p>
    <w:p w14:paraId="00F2F976" w14:textId="77777777" w:rsidR="0012467E" w:rsidRPr="0012467E" w:rsidRDefault="0012467E" w:rsidP="0012467E">
      <w:pPr>
        <w:widowControl/>
        <w:suppressAutoHyphens/>
        <w:ind w:firstLine="53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6.4. Удержание неустоек не освобождает Поставщика от исполнения обязательств по Договору.</w:t>
      </w:r>
    </w:p>
    <w:p w14:paraId="0458C3DE" w14:textId="77777777" w:rsidR="0012467E" w:rsidRPr="0012467E" w:rsidRDefault="0012467E" w:rsidP="0012467E">
      <w:pPr>
        <w:widowControl/>
        <w:suppressAutoHyphens/>
        <w:ind w:firstLine="53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6.5.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5C5EBE44" w14:textId="77777777" w:rsidR="0012467E" w:rsidRPr="0012467E" w:rsidRDefault="0012467E" w:rsidP="0012467E">
      <w:pPr>
        <w:widowControl/>
        <w:suppressAutoHyphens/>
        <w:ind w:firstLine="53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 xml:space="preserve">6.6. Указанная в настоящем разделе неустойка взимается за каждое нарушение в отдельности. </w:t>
      </w:r>
    </w:p>
    <w:p w14:paraId="39B618E5" w14:textId="77777777" w:rsidR="0012467E" w:rsidRPr="0012467E" w:rsidRDefault="0012467E" w:rsidP="0012467E">
      <w:pPr>
        <w:widowControl/>
        <w:suppressAutoHyphens/>
        <w:ind w:firstLine="53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6.7. Заказчик вправе в одностороннем порядке отказаться от исполнения Договора в соответствии с частью 2 статьи 407 ГК РФ, статьей 450 ГК РФ, статьей 523 ГК РФ, статьей 95 44-ФЗ и потребовать возмещения причиненных убытков в случае следующих существенных нарушений Поставщиком условий настоящего Договора:</w:t>
      </w:r>
    </w:p>
    <w:p w14:paraId="19E5C9C8" w14:textId="77777777" w:rsidR="0012467E" w:rsidRPr="0012467E" w:rsidRDefault="0012467E" w:rsidP="0012467E">
      <w:pPr>
        <w:widowControl/>
        <w:suppressAutoHyphens/>
        <w:ind w:firstLine="53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 в случае нарушения Поставщиком сроков поставки более, чем на 2 дня либо в случае неоднократного, то есть более двух раз, нарушения сроков поставки товаров;</w:t>
      </w:r>
    </w:p>
    <w:p w14:paraId="1F7AC72A" w14:textId="77777777" w:rsidR="0012467E" w:rsidRPr="0012467E" w:rsidRDefault="0012467E" w:rsidP="0012467E">
      <w:pPr>
        <w:widowControl/>
        <w:suppressAutoHyphens/>
        <w:ind w:firstLine="53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 xml:space="preserve">- в случае нарушения условий Договора по качеству товара; </w:t>
      </w:r>
    </w:p>
    <w:p w14:paraId="44375100" w14:textId="77777777" w:rsidR="0012467E" w:rsidRPr="0012467E" w:rsidRDefault="0012467E" w:rsidP="0012467E">
      <w:pPr>
        <w:widowControl/>
        <w:suppressAutoHyphens/>
        <w:ind w:firstLine="53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 если по результатам экспертизы поставленного товара, его части будет обнаружено что данный товар или его часть некачественный.</w:t>
      </w:r>
    </w:p>
    <w:p w14:paraId="192B566D" w14:textId="77777777" w:rsidR="0012467E" w:rsidRPr="0012467E" w:rsidRDefault="0012467E" w:rsidP="0012467E">
      <w:pPr>
        <w:widowControl/>
        <w:suppressAutoHyphens/>
        <w:ind w:firstLine="53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6.8. Заказчик обязан принять решение об одностороннем отказе от исполнения договора, если в ходе исполнения установлено, что Поставщик не соответствует установленным документацией о размещении заказа требованиям к участникам размещения заказа путем проведения закупочной процедуры или предоставил недостоверную информацию о своем соответствии указанным требованиям, что позволило ему стать участником закупки.</w:t>
      </w:r>
    </w:p>
    <w:p w14:paraId="2E9F5CE1" w14:textId="77777777" w:rsidR="0012467E" w:rsidRPr="0012467E" w:rsidRDefault="0012467E" w:rsidP="0012467E">
      <w:pPr>
        <w:widowControl/>
        <w:suppressAutoHyphens/>
        <w:ind w:firstLine="53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6.9. Заказчик, приняв решение об отказе от исполнения Договора согласно положениям данного раздела, направляет письменное уведомление Поставщику.</w:t>
      </w:r>
    </w:p>
    <w:p w14:paraId="32BAEFF1" w14:textId="77777777" w:rsidR="0012467E" w:rsidRPr="0012467E" w:rsidRDefault="0012467E" w:rsidP="0012467E">
      <w:pPr>
        <w:widowControl/>
        <w:suppressAutoHyphens/>
        <w:ind w:firstLine="53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 xml:space="preserve">Решение Заказчика об одностороннем отказе от исполнения Договора вступает в силу, и Договор считается расторгнутым через десять дней с даты уведомления Заказчиком Поставщика об одностороннем отказе от исполнения Договора. </w:t>
      </w:r>
    </w:p>
    <w:p w14:paraId="4893BFF9" w14:textId="77777777" w:rsidR="0012467E" w:rsidRPr="0012467E" w:rsidRDefault="0012467E" w:rsidP="0012467E">
      <w:pPr>
        <w:widowControl/>
        <w:suppressAutoHyphens/>
        <w:ind w:firstLine="53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 xml:space="preserve">6.10. Расчеты между Сторонами производятся после осуществления действий, предусмотренных Договором, на основании счетов, счетов-фактур (при наличии), товарных накладных (или УПД), за вычетом сумм, подлежащих взысканию с Поставщика в качестве неустойки, в случае нарушения Поставщиком условий Договора. </w:t>
      </w:r>
    </w:p>
    <w:p w14:paraId="1C95D60E" w14:textId="77777777" w:rsidR="0012467E" w:rsidRPr="0012467E" w:rsidRDefault="0012467E" w:rsidP="0012467E">
      <w:pPr>
        <w:widowControl/>
        <w:suppressAutoHyphens/>
        <w:ind w:firstLine="539"/>
        <w:jc w:val="both"/>
        <w:rPr>
          <w:rFonts w:ascii="Times New Roman" w:eastAsia="Times New Roman" w:hAnsi="Times New Roman" w:cs="Times New Roman"/>
          <w:bCs/>
          <w:sz w:val="22"/>
          <w:szCs w:val="22"/>
          <w:highlight w:val="yellow"/>
          <w:lang w:eastAsia="ar-SA" w:bidi="ar-SA"/>
        </w:rPr>
      </w:pPr>
    </w:p>
    <w:p w14:paraId="3B4186AB" w14:textId="77777777" w:rsidR="0012467E" w:rsidRPr="0012467E" w:rsidRDefault="0012467E" w:rsidP="0012467E">
      <w:pPr>
        <w:widowControl/>
        <w:numPr>
          <w:ilvl w:val="0"/>
          <w:numId w:val="38"/>
        </w:numPr>
        <w:suppressAutoHyphens/>
        <w:jc w:val="center"/>
        <w:rPr>
          <w:rFonts w:ascii="Times New Roman" w:eastAsia="Times New Roman" w:hAnsi="Times New Roman" w:cs="Times New Roman"/>
          <w:b/>
          <w:color w:val="auto"/>
          <w:sz w:val="22"/>
          <w:szCs w:val="22"/>
          <w:lang w:eastAsia="ar-SA" w:bidi="ar-SA"/>
        </w:rPr>
      </w:pPr>
      <w:r w:rsidRPr="0012467E">
        <w:rPr>
          <w:rFonts w:ascii="Times New Roman" w:eastAsia="Times New Roman" w:hAnsi="Times New Roman" w:cs="Times New Roman"/>
          <w:b/>
          <w:color w:val="auto"/>
          <w:sz w:val="22"/>
          <w:szCs w:val="22"/>
          <w:lang w:eastAsia="ar-SA" w:bidi="ar-SA"/>
        </w:rPr>
        <w:t>Обстоятельства, непреодолимой силы</w:t>
      </w:r>
    </w:p>
    <w:p w14:paraId="5BD80EB5" w14:textId="77777777" w:rsidR="0012467E" w:rsidRPr="0012467E" w:rsidRDefault="0012467E" w:rsidP="0012467E">
      <w:pPr>
        <w:widowControl/>
        <w:tabs>
          <w:tab w:val="num" w:pos="576"/>
        </w:tabs>
        <w:suppressAutoHyphens/>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 xml:space="preserve">           7.1. Стороны не несут ответственности за полное или частичное невыполнение обязательств по настоящему Договору, если это вызвано такими непредвиденными обстоятельствами, как пожар, наводнение, землетрясение, а также забастовка, военные действия, взрыв, действия и акты органов власти.</w:t>
      </w:r>
    </w:p>
    <w:p w14:paraId="0AB925A0" w14:textId="77777777" w:rsidR="0012467E" w:rsidRPr="0012467E" w:rsidRDefault="0012467E" w:rsidP="0012467E">
      <w:pPr>
        <w:widowControl/>
        <w:tabs>
          <w:tab w:val="num" w:pos="576"/>
        </w:tabs>
        <w:suppressAutoHyphens/>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ab/>
        <w:t>7.2. Сторона, у которой возникли обстоятельства, указанные в пункте 7.1, обязана в течение 5 (пяти) дней уведомить другую Сторону о невозможности исполнения обязательств по настоящему Договору вследствие вышеуказанных обстоятельств с предоставлением письменных доказательств наступления обстоятельств непреодолимой силы.</w:t>
      </w:r>
    </w:p>
    <w:p w14:paraId="7BE525DE" w14:textId="77777777" w:rsidR="0012467E" w:rsidRPr="0012467E" w:rsidRDefault="0012467E" w:rsidP="0012467E">
      <w:pPr>
        <w:widowControl/>
        <w:tabs>
          <w:tab w:val="num" w:pos="576"/>
        </w:tabs>
        <w:suppressAutoHyphens/>
        <w:jc w:val="both"/>
        <w:rPr>
          <w:rFonts w:ascii="Times New Roman" w:eastAsia="Times New Roman" w:hAnsi="Times New Roman" w:cs="Times New Roman"/>
          <w:color w:val="auto"/>
          <w:sz w:val="22"/>
          <w:szCs w:val="22"/>
          <w:lang w:eastAsia="ar-SA" w:bidi="ar-SA"/>
        </w:rPr>
      </w:pPr>
    </w:p>
    <w:p w14:paraId="20EA9F13" w14:textId="77777777" w:rsidR="0012467E" w:rsidRPr="0012467E" w:rsidRDefault="0012467E" w:rsidP="0012467E">
      <w:pPr>
        <w:widowControl/>
        <w:numPr>
          <w:ilvl w:val="0"/>
          <w:numId w:val="38"/>
        </w:numPr>
        <w:suppressAutoHyphens/>
        <w:jc w:val="center"/>
        <w:rPr>
          <w:rFonts w:ascii="Times New Roman" w:eastAsia="Times New Roman" w:hAnsi="Times New Roman" w:cs="Times New Roman"/>
          <w:b/>
          <w:color w:val="auto"/>
          <w:sz w:val="22"/>
          <w:szCs w:val="22"/>
          <w:lang w:eastAsia="ar-SA" w:bidi="ar-SA"/>
        </w:rPr>
      </w:pPr>
      <w:r w:rsidRPr="0012467E">
        <w:rPr>
          <w:rFonts w:ascii="Times New Roman" w:eastAsia="Times New Roman" w:hAnsi="Times New Roman" w:cs="Times New Roman"/>
          <w:b/>
          <w:color w:val="auto"/>
          <w:sz w:val="22"/>
          <w:szCs w:val="22"/>
          <w:lang w:eastAsia="ar-SA" w:bidi="ar-SA"/>
        </w:rPr>
        <w:t>Порядок разрешения споров</w:t>
      </w:r>
    </w:p>
    <w:p w14:paraId="63E56541" w14:textId="77777777" w:rsidR="0012467E" w:rsidRPr="0012467E" w:rsidRDefault="0012467E" w:rsidP="0012467E">
      <w:pPr>
        <w:widowControl/>
        <w:tabs>
          <w:tab w:val="num" w:pos="576"/>
        </w:tabs>
        <w:suppressAutoHyphens/>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ab/>
        <w:t>8.1. Все споры по настоящему Договору разрешаются путем переговоров между Сторонами.</w:t>
      </w:r>
      <w:r w:rsidRPr="0012467E">
        <w:rPr>
          <w:rFonts w:ascii="Times New Roman" w:eastAsia="Times New Roman" w:hAnsi="Times New Roman" w:cs="Times New Roman"/>
          <w:color w:val="auto"/>
          <w:sz w:val="22"/>
          <w:szCs w:val="22"/>
          <w:lang w:eastAsia="ar-SA" w:bidi="ar-SA"/>
        </w:rPr>
        <w:tab/>
      </w:r>
    </w:p>
    <w:p w14:paraId="726A6825" w14:textId="77777777" w:rsidR="0012467E" w:rsidRPr="0012467E" w:rsidRDefault="0012467E" w:rsidP="0012467E">
      <w:pPr>
        <w:widowControl/>
        <w:tabs>
          <w:tab w:val="num" w:pos="576"/>
        </w:tabs>
        <w:suppressAutoHyphens/>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ab/>
        <w:t>8.2. В случае невозможности урегулировать спор, он может быть передан на разрешение в Арбитражный суд Санкт-Петербурга и Ленинградской области.</w:t>
      </w:r>
    </w:p>
    <w:p w14:paraId="772A451B" w14:textId="77777777" w:rsidR="0012467E" w:rsidRPr="0012467E" w:rsidRDefault="0012467E" w:rsidP="0012467E">
      <w:pPr>
        <w:widowControl/>
        <w:tabs>
          <w:tab w:val="num" w:pos="576"/>
        </w:tabs>
        <w:suppressAutoHyphens/>
        <w:jc w:val="both"/>
        <w:rPr>
          <w:rFonts w:ascii="Times New Roman" w:eastAsia="Times New Roman" w:hAnsi="Times New Roman" w:cs="Times New Roman"/>
          <w:color w:val="auto"/>
          <w:sz w:val="22"/>
          <w:szCs w:val="22"/>
          <w:lang w:eastAsia="ar-SA" w:bidi="ar-SA"/>
        </w:rPr>
      </w:pPr>
    </w:p>
    <w:p w14:paraId="2BAA0BC7" w14:textId="77777777" w:rsidR="0012467E" w:rsidRPr="0012467E" w:rsidRDefault="0012467E" w:rsidP="0012467E">
      <w:pPr>
        <w:widowControl/>
        <w:numPr>
          <w:ilvl w:val="0"/>
          <w:numId w:val="38"/>
        </w:numPr>
        <w:suppressAutoHyphens/>
        <w:jc w:val="center"/>
        <w:rPr>
          <w:rFonts w:ascii="Times New Roman" w:eastAsia="Times New Roman" w:hAnsi="Times New Roman" w:cs="Times New Roman"/>
          <w:b/>
          <w:color w:val="auto"/>
          <w:sz w:val="22"/>
          <w:szCs w:val="22"/>
          <w:lang w:eastAsia="ar-SA" w:bidi="ar-SA"/>
        </w:rPr>
      </w:pPr>
      <w:r w:rsidRPr="0012467E">
        <w:rPr>
          <w:rFonts w:ascii="Times New Roman" w:eastAsia="Times New Roman" w:hAnsi="Times New Roman" w:cs="Times New Roman"/>
          <w:b/>
          <w:color w:val="auto"/>
          <w:sz w:val="22"/>
          <w:szCs w:val="22"/>
          <w:lang w:eastAsia="ar-SA" w:bidi="ar-SA"/>
        </w:rPr>
        <w:t>Срок действия договора</w:t>
      </w:r>
    </w:p>
    <w:p w14:paraId="3592AB95" w14:textId="7A7B8F92" w:rsidR="0012467E" w:rsidRPr="0012467E" w:rsidRDefault="0012467E" w:rsidP="00B51CB2">
      <w:pPr>
        <w:ind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sz w:val="22"/>
          <w:szCs w:val="22"/>
          <w:lang w:eastAsia="ar-SA" w:bidi="ar-SA"/>
        </w:rPr>
        <w:t xml:space="preserve">9.1. </w:t>
      </w:r>
      <w:r w:rsidR="00B85AA8" w:rsidRPr="00B85AA8">
        <w:rPr>
          <w:rFonts w:ascii="Times New Roman" w:eastAsia="Times New Roman" w:hAnsi="Times New Roman" w:cs="Times New Roman"/>
          <w:sz w:val="22"/>
          <w:szCs w:val="22"/>
          <w:lang w:eastAsia="ar-SA" w:bidi="ar-SA"/>
        </w:rPr>
        <w:t>Договор вступает в силу со дня подписания его Сторонами</w:t>
      </w:r>
      <w:r w:rsidR="00B51CB2" w:rsidRPr="00B51CB2">
        <w:rPr>
          <w:rFonts w:ascii="Times New Roman" w:eastAsia="Times New Roman" w:hAnsi="Times New Roman" w:cs="Times New Roman"/>
          <w:sz w:val="22"/>
          <w:szCs w:val="22"/>
          <w:lang w:eastAsia="ar-SA" w:bidi="ar-SA"/>
        </w:rPr>
        <w:t xml:space="preserve">, </w:t>
      </w:r>
      <w:r w:rsidR="00B85AA8">
        <w:rPr>
          <w:rFonts w:ascii="Times New Roman" w:eastAsia="Times New Roman" w:hAnsi="Times New Roman" w:cs="Times New Roman"/>
          <w:sz w:val="22"/>
          <w:szCs w:val="22"/>
          <w:lang w:eastAsia="ar-SA" w:bidi="ar-SA"/>
        </w:rPr>
        <w:t>и действует по</w:t>
      </w:r>
      <w:r w:rsidR="00B51CB2" w:rsidRPr="00B51CB2">
        <w:rPr>
          <w:rFonts w:ascii="Times New Roman" w:eastAsia="Times New Roman" w:hAnsi="Times New Roman" w:cs="Times New Roman"/>
          <w:b/>
          <w:bCs/>
          <w:sz w:val="22"/>
          <w:szCs w:val="22"/>
          <w:lang w:eastAsia="ar-SA" w:bidi="ar-SA"/>
        </w:rPr>
        <w:t xml:space="preserve"> 31.12.2026 года</w:t>
      </w:r>
      <w:r w:rsidR="00B51CB2" w:rsidRPr="00B51CB2">
        <w:rPr>
          <w:rFonts w:ascii="Times New Roman" w:eastAsia="Times New Roman" w:hAnsi="Times New Roman" w:cs="Times New Roman"/>
          <w:sz w:val="22"/>
          <w:szCs w:val="22"/>
          <w:lang w:eastAsia="ar-SA" w:bidi="ar-SA"/>
        </w:rPr>
        <w:t>. Окончание срока действия Договора не влечет прекращения неисполненных обязательств Сторон по Договору, в том числе гарантийных обязательств Исполнителя при их установлении Заказчиком</w:t>
      </w:r>
      <w:r w:rsidRPr="0012467E">
        <w:rPr>
          <w:rFonts w:ascii="Times New Roman" w:eastAsia="Times New Roman" w:hAnsi="Times New Roman" w:cs="Times New Roman"/>
          <w:color w:val="auto"/>
          <w:sz w:val="22"/>
          <w:szCs w:val="22"/>
          <w:lang w:eastAsia="ar-SA" w:bidi="ar-SA"/>
        </w:rPr>
        <w:t>.</w:t>
      </w:r>
    </w:p>
    <w:p w14:paraId="56CD483F" w14:textId="5C363A36" w:rsidR="0012467E" w:rsidRPr="0012467E" w:rsidRDefault="0012467E" w:rsidP="002E1183">
      <w:pPr>
        <w:widowControl/>
        <w:suppressAutoHyphens/>
        <w:ind w:firstLine="708"/>
        <w:jc w:val="both"/>
        <w:rPr>
          <w:rFonts w:ascii="Times New Roman" w:eastAsia="Times New Roman" w:hAnsi="Times New Roman" w:cs="Times New Roman"/>
          <w:sz w:val="22"/>
          <w:szCs w:val="22"/>
          <w:lang w:eastAsia="ar-SA" w:bidi="ar-SA"/>
        </w:rPr>
      </w:pPr>
      <w:r w:rsidRPr="0012467E">
        <w:rPr>
          <w:rFonts w:ascii="Times New Roman" w:eastAsia="Times New Roman" w:hAnsi="Times New Roman" w:cs="Times New Roman"/>
          <w:sz w:val="22"/>
          <w:szCs w:val="22"/>
          <w:lang w:eastAsia="ar-SA" w:bidi="ar-SA"/>
        </w:rPr>
        <w:t>9.2. Стороны вправе по взаимному соглашению изменять сроки исполнения обязательств по Договору путем заключения дополнительного соглашения в случае, если необходимость изменения сроков вызвана обстоятельствами непреодолимой силы или просрочкой выполнения Заказчиком своих обязательств по Договору.</w:t>
      </w:r>
    </w:p>
    <w:p w14:paraId="1C597FEA" w14:textId="77777777" w:rsidR="0012467E" w:rsidRPr="0012467E" w:rsidRDefault="0012467E" w:rsidP="0012467E">
      <w:pPr>
        <w:widowControl/>
        <w:suppressAutoHyphens/>
        <w:ind w:firstLine="708"/>
        <w:jc w:val="both"/>
        <w:rPr>
          <w:rFonts w:ascii="Times New Roman" w:eastAsia="Times New Roman" w:hAnsi="Times New Roman" w:cs="Times New Roman"/>
          <w:sz w:val="22"/>
          <w:szCs w:val="22"/>
          <w:lang w:eastAsia="ar-SA" w:bidi="ar-SA"/>
        </w:rPr>
      </w:pPr>
      <w:r w:rsidRPr="0012467E">
        <w:rPr>
          <w:rFonts w:ascii="Times New Roman" w:eastAsia="Times New Roman" w:hAnsi="Times New Roman" w:cs="Times New Roman"/>
          <w:sz w:val="22"/>
          <w:szCs w:val="22"/>
          <w:lang w:eastAsia="ar-SA" w:bidi="ar-SA"/>
        </w:rPr>
        <w:t xml:space="preserve">9.3. Настоящий </w:t>
      </w:r>
      <w:r w:rsidRPr="0012467E">
        <w:rPr>
          <w:rFonts w:ascii="Times New Roman" w:eastAsia="Times New Roman" w:hAnsi="Times New Roman" w:cs="Times New Roman"/>
          <w:color w:val="auto"/>
          <w:sz w:val="22"/>
          <w:szCs w:val="22"/>
          <w:lang w:eastAsia="ar-SA" w:bidi="ar-SA"/>
        </w:rPr>
        <w:t>Договор</w:t>
      </w:r>
      <w:r w:rsidRPr="0012467E">
        <w:rPr>
          <w:rFonts w:ascii="Times New Roman" w:eastAsia="Times New Roman" w:hAnsi="Times New Roman" w:cs="Times New Roman"/>
          <w:sz w:val="22"/>
          <w:szCs w:val="22"/>
          <w:lang w:eastAsia="ar-SA" w:bidi="ar-SA"/>
        </w:rPr>
        <w:t xml:space="preserve"> подлежит регистрации в Реестре Договоров.</w:t>
      </w:r>
    </w:p>
    <w:p w14:paraId="308D047B" w14:textId="77777777" w:rsidR="0012467E" w:rsidRPr="0012467E" w:rsidRDefault="0012467E" w:rsidP="0012467E">
      <w:pPr>
        <w:widowControl/>
        <w:suppressAutoHyphens/>
        <w:ind w:firstLine="708"/>
        <w:jc w:val="both"/>
        <w:rPr>
          <w:rFonts w:ascii="Times New Roman" w:eastAsia="Times New Roman" w:hAnsi="Times New Roman" w:cs="Times New Roman"/>
          <w:color w:val="auto"/>
          <w:sz w:val="22"/>
          <w:szCs w:val="22"/>
          <w:lang w:eastAsia="ar-SA" w:bidi="ar-SA"/>
        </w:rPr>
      </w:pPr>
    </w:p>
    <w:p w14:paraId="2CF1BFAC" w14:textId="77777777" w:rsidR="0012467E" w:rsidRPr="0012467E" w:rsidRDefault="0012467E" w:rsidP="0012467E">
      <w:pPr>
        <w:widowControl/>
        <w:numPr>
          <w:ilvl w:val="0"/>
          <w:numId w:val="38"/>
        </w:numPr>
        <w:tabs>
          <w:tab w:val="left" w:pos="426"/>
        </w:tabs>
        <w:suppressAutoHyphens/>
        <w:overflowPunct w:val="0"/>
        <w:autoSpaceDE w:val="0"/>
        <w:autoSpaceDN w:val="0"/>
        <w:adjustRightInd w:val="0"/>
        <w:jc w:val="center"/>
        <w:textAlignment w:val="baseline"/>
        <w:rPr>
          <w:rFonts w:ascii="Times New Roman" w:eastAsia="Times New Roman" w:hAnsi="Times New Roman" w:cs="Times New Roman"/>
          <w:b/>
          <w:bCs/>
          <w:sz w:val="22"/>
          <w:szCs w:val="22"/>
          <w:lang w:eastAsia="ar-SA" w:bidi="ar-SA"/>
        </w:rPr>
      </w:pPr>
      <w:r w:rsidRPr="0012467E">
        <w:rPr>
          <w:rFonts w:ascii="Times New Roman" w:eastAsia="Times New Roman" w:hAnsi="Times New Roman" w:cs="Times New Roman"/>
          <w:b/>
          <w:sz w:val="22"/>
          <w:szCs w:val="22"/>
          <w:lang w:eastAsia="ar-SA" w:bidi="ar-SA"/>
        </w:rPr>
        <w:t>Требования к сроку и (или) объему предоставления гарантии качества</w:t>
      </w:r>
      <w:r w:rsidRPr="0012467E">
        <w:rPr>
          <w:rFonts w:ascii="Times New Roman" w:eastAsia="Times New Roman" w:hAnsi="Times New Roman" w:cs="Times New Roman"/>
          <w:b/>
          <w:bCs/>
          <w:sz w:val="22"/>
          <w:szCs w:val="22"/>
          <w:lang w:eastAsia="ar-SA" w:bidi="ar-SA"/>
        </w:rPr>
        <w:t xml:space="preserve"> товара</w:t>
      </w:r>
    </w:p>
    <w:p w14:paraId="5152ECEB" w14:textId="77777777" w:rsidR="0012467E" w:rsidRPr="0012467E" w:rsidRDefault="0012467E" w:rsidP="0012467E">
      <w:pPr>
        <w:widowControl/>
        <w:suppressAutoHyphens/>
        <w:overflowPunct w:val="0"/>
        <w:autoSpaceDE w:val="0"/>
        <w:autoSpaceDN w:val="0"/>
        <w:adjustRightInd w:val="0"/>
        <w:ind w:firstLine="709"/>
        <w:jc w:val="both"/>
        <w:textAlignment w:val="baseline"/>
        <w:rPr>
          <w:rFonts w:ascii="Times New Roman" w:eastAsia="Times New Roman" w:hAnsi="Times New Roman" w:cs="Times New Roman"/>
          <w:sz w:val="22"/>
          <w:szCs w:val="22"/>
          <w:lang w:eastAsia="ar-SA" w:bidi="ar-SA"/>
        </w:rPr>
      </w:pPr>
      <w:r w:rsidRPr="0012467E">
        <w:rPr>
          <w:rFonts w:ascii="Times New Roman" w:eastAsia="Times New Roman" w:hAnsi="Times New Roman" w:cs="Times New Roman"/>
          <w:color w:val="auto"/>
          <w:sz w:val="22"/>
          <w:szCs w:val="22"/>
          <w:lang w:eastAsia="ar-SA" w:bidi="ar-SA"/>
        </w:rPr>
        <w:t>10.1. Поставщик обязан гарантировать качество поставляемого товара</w:t>
      </w:r>
      <w:r w:rsidRPr="0012467E">
        <w:rPr>
          <w:rFonts w:ascii="Times New Roman" w:eastAsia="Times New Roman" w:hAnsi="Times New Roman" w:cs="Times New Roman"/>
          <w:sz w:val="22"/>
          <w:szCs w:val="22"/>
          <w:lang w:eastAsia="ar-SA" w:bidi="ar-SA"/>
        </w:rPr>
        <w:t>.</w:t>
      </w:r>
    </w:p>
    <w:p w14:paraId="7557DF7D" w14:textId="77777777" w:rsidR="0012467E" w:rsidRPr="0012467E" w:rsidRDefault="0012467E" w:rsidP="00615B5C">
      <w:pPr>
        <w:widowControl/>
        <w:numPr>
          <w:ilvl w:val="1"/>
          <w:numId w:val="41"/>
        </w:numPr>
        <w:tabs>
          <w:tab w:val="left" w:pos="1134"/>
          <w:tab w:val="left" w:pos="1276"/>
        </w:tabs>
        <w:suppressAutoHyphens/>
        <w:overflowPunct w:val="0"/>
        <w:autoSpaceDE w:val="0"/>
        <w:autoSpaceDN w:val="0"/>
        <w:adjustRightInd w:val="0"/>
        <w:ind w:left="0" w:firstLine="709"/>
        <w:textAlignment w:val="baseline"/>
        <w:rPr>
          <w:rFonts w:ascii="Times New Roman" w:eastAsia="Times New Roman" w:hAnsi="Times New Roman" w:cs="Times New Roman"/>
          <w:bCs/>
          <w:sz w:val="22"/>
          <w:szCs w:val="22"/>
          <w:lang w:eastAsia="ar-SA" w:bidi="ar-SA"/>
        </w:rPr>
      </w:pPr>
      <w:r w:rsidRPr="0012467E">
        <w:rPr>
          <w:rFonts w:ascii="Times New Roman" w:eastAsia="Times New Roman" w:hAnsi="Times New Roman" w:cs="Times New Roman"/>
          <w:sz w:val="22"/>
          <w:szCs w:val="22"/>
          <w:lang w:eastAsia="ar-SA" w:bidi="ar-SA"/>
        </w:rPr>
        <w:t xml:space="preserve">Претензии по качеству товара Заказчик вправе предъявить </w:t>
      </w:r>
      <w:r w:rsidRPr="0012467E">
        <w:rPr>
          <w:rFonts w:ascii="Times New Roman" w:eastAsia="Times New Roman" w:hAnsi="Times New Roman" w:cs="Times New Roman"/>
          <w:bCs/>
          <w:sz w:val="22"/>
          <w:szCs w:val="22"/>
          <w:lang w:eastAsia="ar-SA" w:bidi="ar-SA"/>
        </w:rPr>
        <w:t>в течение всего срока годности Товара.</w:t>
      </w:r>
    </w:p>
    <w:p w14:paraId="4725C2BC" w14:textId="77777777" w:rsidR="0012467E" w:rsidRPr="0012467E" w:rsidRDefault="0012467E" w:rsidP="00615B5C">
      <w:pPr>
        <w:widowControl/>
        <w:numPr>
          <w:ilvl w:val="1"/>
          <w:numId w:val="41"/>
        </w:numPr>
        <w:tabs>
          <w:tab w:val="left" w:pos="1134"/>
          <w:tab w:val="left" w:pos="1276"/>
        </w:tabs>
        <w:suppressAutoHyphens/>
        <w:overflowPunct w:val="0"/>
        <w:autoSpaceDE w:val="0"/>
        <w:autoSpaceDN w:val="0"/>
        <w:adjustRightInd w:val="0"/>
        <w:ind w:left="0" w:firstLine="709"/>
        <w:jc w:val="both"/>
        <w:textAlignment w:val="baseline"/>
        <w:rPr>
          <w:rFonts w:ascii="Times New Roman" w:eastAsia="Times New Roman" w:hAnsi="Times New Roman" w:cs="Times New Roman"/>
          <w:sz w:val="22"/>
          <w:szCs w:val="22"/>
          <w:lang w:eastAsia="ar-SA" w:bidi="ar-SA"/>
        </w:rPr>
      </w:pPr>
      <w:r w:rsidRPr="0012467E">
        <w:rPr>
          <w:rFonts w:ascii="Times New Roman" w:eastAsia="Times New Roman" w:hAnsi="Times New Roman" w:cs="Times New Roman"/>
          <w:color w:val="auto"/>
          <w:sz w:val="22"/>
          <w:szCs w:val="22"/>
          <w:lang w:eastAsia="ar-SA" w:bidi="ar-SA"/>
        </w:rPr>
        <w:t>Качество поставляемого Товара должно соответствовать требованиям ГОСТ, ТУ, иным нормативным требованиям, установленным законодательством для данного вида товаров.</w:t>
      </w:r>
    </w:p>
    <w:p w14:paraId="0EAC77BF" w14:textId="77777777" w:rsidR="0012467E" w:rsidRPr="0012467E" w:rsidRDefault="0012467E" w:rsidP="0012467E">
      <w:pPr>
        <w:widowControl/>
        <w:tabs>
          <w:tab w:val="left" w:pos="1134"/>
          <w:tab w:val="left" w:pos="1276"/>
        </w:tabs>
        <w:suppressAutoHyphens/>
        <w:overflowPunct w:val="0"/>
        <w:autoSpaceDE w:val="0"/>
        <w:autoSpaceDN w:val="0"/>
        <w:adjustRightInd w:val="0"/>
        <w:ind w:left="709"/>
        <w:jc w:val="both"/>
        <w:textAlignment w:val="baseline"/>
        <w:rPr>
          <w:rFonts w:ascii="Times New Roman" w:eastAsia="Times New Roman" w:hAnsi="Times New Roman" w:cs="Times New Roman"/>
          <w:sz w:val="22"/>
          <w:szCs w:val="22"/>
          <w:lang w:eastAsia="ar-SA" w:bidi="ar-SA"/>
        </w:rPr>
      </w:pPr>
    </w:p>
    <w:p w14:paraId="097A9EE0" w14:textId="77777777" w:rsidR="0012467E" w:rsidRPr="0012467E" w:rsidRDefault="0012467E" w:rsidP="0012467E">
      <w:pPr>
        <w:widowControl/>
        <w:numPr>
          <w:ilvl w:val="0"/>
          <w:numId w:val="41"/>
        </w:numPr>
        <w:suppressAutoHyphens/>
        <w:jc w:val="center"/>
        <w:rPr>
          <w:rFonts w:ascii="Times New Roman" w:eastAsia="Times New Roman" w:hAnsi="Times New Roman" w:cs="Times New Roman"/>
          <w:b/>
          <w:color w:val="auto"/>
          <w:sz w:val="22"/>
          <w:szCs w:val="22"/>
          <w:lang w:eastAsia="ar-SA" w:bidi="ar-SA"/>
        </w:rPr>
      </w:pPr>
      <w:r w:rsidRPr="0012467E">
        <w:rPr>
          <w:rFonts w:ascii="Times New Roman" w:eastAsia="Times New Roman" w:hAnsi="Times New Roman" w:cs="Times New Roman"/>
          <w:b/>
          <w:color w:val="auto"/>
          <w:sz w:val="22"/>
          <w:szCs w:val="22"/>
          <w:lang w:eastAsia="ar-SA" w:bidi="ar-SA"/>
        </w:rPr>
        <w:t>Порядок расторжения договора</w:t>
      </w:r>
    </w:p>
    <w:p w14:paraId="402DAB9A" w14:textId="67B7D1A6" w:rsidR="0012467E" w:rsidRPr="0012467E" w:rsidRDefault="0012467E" w:rsidP="0012467E">
      <w:pPr>
        <w:suppressAutoHyphens/>
        <w:ind w:firstLine="426"/>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ab/>
        <w:t>11.1. Договор может быть расторгнут по соглашению Сторон, по решению суда или в связи с односторонним отказом Стороны договора от исполнения Договора в соответствии с гражданским законодательством.</w:t>
      </w:r>
    </w:p>
    <w:p w14:paraId="331CFD93" w14:textId="77777777" w:rsidR="0012467E" w:rsidRPr="0012467E" w:rsidRDefault="0012467E" w:rsidP="0012467E">
      <w:pPr>
        <w:widowControl/>
        <w:suppressAutoHyphens/>
        <w:ind w:firstLine="708"/>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11.2. По соглашению сторон Договор расторгается с момента подписания соглашения о расторжении Договора Сторонами. Уведомление с соглашением о расторжении Договора может быть направлено почтой или иной связью, позволяющей достоверно установить, что документ исходил от Стороны по Договору.</w:t>
      </w:r>
    </w:p>
    <w:p w14:paraId="7A38C6F1" w14:textId="77777777" w:rsidR="0012467E" w:rsidRPr="0012467E" w:rsidRDefault="0012467E" w:rsidP="0012467E">
      <w:pPr>
        <w:widowControl/>
        <w:suppressAutoHyphens/>
        <w:ind w:firstLine="708"/>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11.3. Заказчик имеет право в одностороннем порядке отказаться от исполнения Договора с предварительным уведомлением Поставщика в следующих случаях:</w:t>
      </w:r>
    </w:p>
    <w:p w14:paraId="6F3503E2" w14:textId="77777777" w:rsidR="0012467E" w:rsidRPr="0012467E" w:rsidRDefault="0012467E" w:rsidP="0012467E">
      <w:pPr>
        <w:widowControl/>
        <w:suppressAutoHyphens/>
        <w:ind w:firstLine="708"/>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 xml:space="preserve">11.3.1. </w:t>
      </w:r>
      <w:r w:rsidRPr="0012467E">
        <w:rPr>
          <w:rFonts w:ascii="Times New Roman" w:eastAsia="Times New Roman" w:hAnsi="Times New Roman" w:cs="Times New Roman"/>
          <w:sz w:val="22"/>
          <w:szCs w:val="22"/>
          <w:lang w:eastAsia="ar-SA" w:bidi="ar-SA"/>
        </w:rPr>
        <w:t>В случае неоднократного (более 3 раз) нарушения Поставщиком существенных обязательств по Договору.</w:t>
      </w:r>
    </w:p>
    <w:p w14:paraId="5FE2EA83" w14:textId="77777777" w:rsidR="0012467E" w:rsidRPr="0012467E" w:rsidRDefault="0012467E" w:rsidP="0012467E">
      <w:pPr>
        <w:widowControl/>
        <w:suppressAutoHyphens/>
        <w:ind w:firstLine="708"/>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11.3.2. Если Поставщиком поставил Товар ненадлежащего качества в соответствии с заключением эксперта или экспертной организации.</w:t>
      </w:r>
    </w:p>
    <w:p w14:paraId="1F4B95B5" w14:textId="77777777" w:rsidR="0012467E" w:rsidRPr="0012467E" w:rsidRDefault="0012467E" w:rsidP="0012467E">
      <w:pPr>
        <w:widowControl/>
        <w:suppressAutoHyphens/>
        <w:ind w:firstLine="708"/>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 xml:space="preserve">11.3.3. </w:t>
      </w:r>
      <w:r w:rsidRPr="0012467E">
        <w:rPr>
          <w:rFonts w:ascii="Times New Roman" w:eastAsia="Times New Roman" w:hAnsi="Times New Roman" w:cs="Times New Roman"/>
          <w:sz w:val="22"/>
          <w:szCs w:val="22"/>
          <w:lang w:eastAsia="ar-SA" w:bidi="ar-SA"/>
        </w:rPr>
        <w:t>Если Поставщик не поставил Товар в течение 5 (пяти) дней с момента подачи заявки Заказчиком и нарушил тем самым сроки поставки Товара согласно п. 2.3 Договора;</w:t>
      </w:r>
    </w:p>
    <w:p w14:paraId="31BB0CBB" w14:textId="77777777" w:rsidR="0012467E" w:rsidRPr="0012467E" w:rsidRDefault="0012467E" w:rsidP="0012467E">
      <w:pPr>
        <w:widowControl/>
        <w:suppressAutoHyphens/>
        <w:ind w:firstLine="708"/>
        <w:jc w:val="both"/>
        <w:rPr>
          <w:rFonts w:ascii="Times New Roman" w:eastAsia="Times New Roman" w:hAnsi="Times New Roman" w:cs="Times New Roman"/>
          <w:sz w:val="22"/>
          <w:szCs w:val="22"/>
          <w:lang w:eastAsia="ar-SA" w:bidi="ar-SA"/>
        </w:rPr>
      </w:pPr>
      <w:r w:rsidRPr="0012467E">
        <w:rPr>
          <w:rFonts w:ascii="Times New Roman" w:eastAsia="Times New Roman" w:hAnsi="Times New Roman" w:cs="Times New Roman"/>
          <w:color w:val="auto"/>
          <w:sz w:val="22"/>
          <w:szCs w:val="22"/>
          <w:lang w:eastAsia="ar-SA" w:bidi="ar-SA"/>
        </w:rPr>
        <w:t xml:space="preserve">11.3.4. </w:t>
      </w:r>
      <w:r w:rsidRPr="0012467E">
        <w:rPr>
          <w:rFonts w:ascii="Times New Roman" w:eastAsia="Times New Roman" w:hAnsi="Times New Roman" w:cs="Times New Roman"/>
          <w:sz w:val="22"/>
          <w:szCs w:val="22"/>
          <w:lang w:eastAsia="ar-SA" w:bidi="ar-SA"/>
        </w:rPr>
        <w:t>Если Поставщик прекратил поставку Товара по Договору в период действия Договора.</w:t>
      </w:r>
    </w:p>
    <w:p w14:paraId="6FE442D0" w14:textId="77777777" w:rsidR="0012467E" w:rsidRPr="0012467E" w:rsidRDefault="0012467E" w:rsidP="0012467E">
      <w:pPr>
        <w:widowControl/>
        <w:suppressAutoHyphens/>
        <w:ind w:firstLine="708"/>
        <w:jc w:val="both"/>
        <w:rPr>
          <w:rFonts w:ascii="Times New Roman" w:eastAsia="Times New Roman" w:hAnsi="Times New Roman" w:cs="Times New Roman"/>
          <w:sz w:val="22"/>
          <w:szCs w:val="22"/>
          <w:lang w:eastAsia="ar-SA" w:bidi="ar-SA"/>
        </w:rPr>
      </w:pPr>
      <w:r w:rsidRPr="0012467E">
        <w:rPr>
          <w:rFonts w:ascii="Times New Roman" w:eastAsia="Times New Roman" w:hAnsi="Times New Roman" w:cs="Times New Roman"/>
          <w:sz w:val="22"/>
          <w:szCs w:val="22"/>
          <w:lang w:eastAsia="ar-SA" w:bidi="ar-SA"/>
        </w:rPr>
        <w:t>11.3.5. Если Поставщик отказался от поставки Товара после заключения Договора.</w:t>
      </w:r>
    </w:p>
    <w:p w14:paraId="22E42072" w14:textId="77777777" w:rsidR="0012467E" w:rsidRPr="0012467E" w:rsidRDefault="0012467E" w:rsidP="00615B5C">
      <w:pPr>
        <w:widowControl/>
        <w:numPr>
          <w:ilvl w:val="2"/>
          <w:numId w:val="42"/>
        </w:numPr>
        <w:suppressAutoHyphens/>
        <w:autoSpaceDE w:val="0"/>
        <w:autoSpaceDN w:val="0"/>
        <w:adjustRightInd w:val="0"/>
        <w:ind w:left="0" w:firstLine="709"/>
        <w:contextualSpacing/>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 xml:space="preserve">Если Поставщик отказался от </w:t>
      </w:r>
      <w:r w:rsidRPr="0012467E">
        <w:rPr>
          <w:rFonts w:ascii="Times New Roman" w:eastAsia="Times New Roman" w:hAnsi="Times New Roman" w:cs="Times New Roman"/>
          <w:sz w:val="22"/>
          <w:szCs w:val="22"/>
          <w:lang w:eastAsia="ar-SA" w:bidi="ar-SA"/>
        </w:rPr>
        <w:t>оплаты экспертизы в срок и при обстоятельствах, указанных п. 3.1.9 настоящего Договора,</w:t>
      </w:r>
      <w:r w:rsidRPr="0012467E">
        <w:rPr>
          <w:rFonts w:ascii="Times New Roman" w:eastAsia="Times New Roman" w:hAnsi="Times New Roman" w:cs="Times New Roman"/>
          <w:color w:val="auto"/>
          <w:sz w:val="22"/>
          <w:szCs w:val="22"/>
          <w:lang w:eastAsia="ar-SA" w:bidi="ar-SA"/>
        </w:rPr>
        <w:t xml:space="preserve"> а также отказа от </w:t>
      </w:r>
      <w:r w:rsidRPr="0012467E">
        <w:rPr>
          <w:rFonts w:ascii="Times New Roman" w:eastAsia="Times New Roman" w:hAnsi="Times New Roman" w:cs="Times New Roman"/>
          <w:sz w:val="22"/>
          <w:szCs w:val="22"/>
          <w:lang w:eastAsia="ar-SA" w:bidi="ar-SA"/>
        </w:rPr>
        <w:t>предоставления документов о приемке поставленного Товара, указанных в п. 5.11. настоящего Договора.</w:t>
      </w:r>
    </w:p>
    <w:p w14:paraId="24BD8B0F" w14:textId="276410CC" w:rsidR="0012467E" w:rsidRPr="0012467E" w:rsidRDefault="0012467E" w:rsidP="00615B5C">
      <w:pPr>
        <w:widowControl/>
        <w:numPr>
          <w:ilvl w:val="2"/>
          <w:numId w:val="42"/>
        </w:numPr>
        <w:tabs>
          <w:tab w:val="left" w:pos="993"/>
        </w:tabs>
        <w:suppressAutoHyphens/>
        <w:ind w:left="0"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Если Поставщик нарушил сроки оплаты экспертизы при обстоятельствах, указанных в п. 3.1.9 настоящего Договора, сроки предоставления документов о приемке поставленного Товара, указанных в п. 5.11 настоящего Договора.</w:t>
      </w:r>
    </w:p>
    <w:p w14:paraId="168C8988" w14:textId="77777777" w:rsidR="0012467E" w:rsidRPr="0012467E" w:rsidRDefault="0012467E" w:rsidP="00615B5C">
      <w:pPr>
        <w:widowControl/>
        <w:numPr>
          <w:ilvl w:val="2"/>
          <w:numId w:val="42"/>
        </w:numPr>
        <w:suppressAutoHyphens/>
        <w:autoSpaceDE w:val="0"/>
        <w:autoSpaceDN w:val="0"/>
        <w:adjustRightInd w:val="0"/>
        <w:ind w:left="0" w:firstLine="709"/>
        <w:contextualSpacing/>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Если Поставщик отказался от устранения недостатков, указанных Заказчиком в мотивированном отказе от приемки поставленного Товара.</w:t>
      </w:r>
    </w:p>
    <w:p w14:paraId="2884DA09" w14:textId="77777777" w:rsidR="0012467E" w:rsidRPr="0012467E" w:rsidRDefault="0012467E" w:rsidP="00615B5C">
      <w:pPr>
        <w:widowControl/>
        <w:numPr>
          <w:ilvl w:val="2"/>
          <w:numId w:val="42"/>
        </w:numPr>
        <w:suppressAutoHyphens/>
        <w:autoSpaceDE w:val="0"/>
        <w:autoSpaceDN w:val="0"/>
        <w:adjustRightInd w:val="0"/>
        <w:ind w:left="0" w:firstLine="709"/>
        <w:contextualSpacing/>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Если Поставщик нарушил сроки устранения недостатков, указанных Заказчиком в мотивированном отказе от приемки поставленного Товара.</w:t>
      </w:r>
    </w:p>
    <w:p w14:paraId="0BAD4485" w14:textId="25E1117D" w:rsidR="0012467E" w:rsidRPr="0012467E" w:rsidRDefault="0012467E" w:rsidP="0012467E">
      <w:pPr>
        <w:widowControl/>
        <w:suppressAutoHyphens/>
        <w:ind w:firstLine="708"/>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 xml:space="preserve">11.4. Решение Заказчика об одностороннем отказе от исполнения Договора вступает в силу и Договор считается расторгнутым через 10 (десять) дней с даты надлежащего уведомления Заказчиком Поставщика об одностороннем отказе от исполнения Договора (получение уведомления Поставщиком). </w:t>
      </w:r>
    </w:p>
    <w:p w14:paraId="112A4D1B" w14:textId="77777777" w:rsidR="0012467E" w:rsidRPr="0012467E" w:rsidRDefault="0012467E" w:rsidP="0012467E">
      <w:pPr>
        <w:widowControl/>
        <w:suppressAutoHyphens/>
        <w:ind w:firstLine="717"/>
        <w:contextualSpacing/>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11.5. Заказчик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Поставщика о принятом решении об одностороннем отказе от исполнения Договора устранено нарушение условий Договора, послужившее основанием для принятия указанного решения, а также Заказчику компенсированы затраты на проведение экспертизы.</w:t>
      </w:r>
    </w:p>
    <w:p w14:paraId="1EDCAD6C" w14:textId="77777777" w:rsidR="0012467E" w:rsidRPr="0012467E" w:rsidRDefault="0012467E" w:rsidP="0012467E">
      <w:pPr>
        <w:widowControl/>
        <w:suppressAutoHyphens/>
        <w:ind w:firstLine="717"/>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lastRenderedPageBreak/>
        <w:t>Данное правило не применяется в случае повторного нарушения Поставщиком условий Договора, которые в соответствии с гражданским законодательством являются основанием для одностороннего отказа Заказчика от исполнения Договора.</w:t>
      </w:r>
    </w:p>
    <w:p w14:paraId="12F5CCF2" w14:textId="77777777" w:rsidR="0012467E" w:rsidRPr="0012467E" w:rsidRDefault="0012467E" w:rsidP="0012467E">
      <w:pPr>
        <w:widowControl/>
        <w:suppressAutoHyphens/>
        <w:ind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Заказчик в течение 3 (Трёх) рабочих дней размещает решение об отказе от исполнения Договора на официальном сайте и направляет такое решение Поставщику.</w:t>
      </w:r>
    </w:p>
    <w:p w14:paraId="7AC4290A" w14:textId="3BF0E2EC" w:rsidR="0012467E" w:rsidRPr="0012467E" w:rsidRDefault="0012467E" w:rsidP="0012467E">
      <w:pPr>
        <w:widowControl/>
        <w:suppressAutoHyphens/>
        <w:ind w:firstLine="708"/>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 xml:space="preserve">11.6. В случае расторжения Договора, стоимость поставленного   на момент его расторжения Товара, подлежит оплате, если качество данного Товара удовлетворяет </w:t>
      </w:r>
      <w:proofErr w:type="gramStart"/>
      <w:r w:rsidRPr="0012467E">
        <w:rPr>
          <w:rFonts w:ascii="Times New Roman" w:eastAsia="Times New Roman" w:hAnsi="Times New Roman" w:cs="Times New Roman"/>
          <w:color w:val="auto"/>
          <w:sz w:val="22"/>
          <w:szCs w:val="22"/>
          <w:lang w:eastAsia="ar-SA" w:bidi="ar-SA"/>
        </w:rPr>
        <w:t>требованиям</w:t>
      </w:r>
      <w:r w:rsidR="002E1183">
        <w:rPr>
          <w:rFonts w:ascii="Times New Roman" w:eastAsia="Times New Roman" w:hAnsi="Times New Roman" w:cs="Times New Roman"/>
          <w:color w:val="auto"/>
          <w:sz w:val="22"/>
          <w:szCs w:val="22"/>
          <w:lang w:eastAsia="ar-SA" w:bidi="ar-SA"/>
        </w:rPr>
        <w:t xml:space="preserve"> </w:t>
      </w:r>
      <w:r w:rsidRPr="0012467E">
        <w:rPr>
          <w:rFonts w:ascii="Times New Roman" w:eastAsia="Times New Roman" w:hAnsi="Times New Roman" w:cs="Times New Roman"/>
          <w:color w:val="auto"/>
          <w:sz w:val="22"/>
          <w:szCs w:val="22"/>
          <w:lang w:eastAsia="ar-SA" w:bidi="ar-SA"/>
        </w:rPr>
        <w:t>Заказчика</w:t>
      </w:r>
      <w:proofErr w:type="gramEnd"/>
      <w:r w:rsidRPr="0012467E">
        <w:rPr>
          <w:rFonts w:ascii="Times New Roman" w:eastAsia="Times New Roman" w:hAnsi="Times New Roman" w:cs="Times New Roman"/>
          <w:color w:val="auto"/>
          <w:sz w:val="22"/>
          <w:szCs w:val="22"/>
          <w:lang w:eastAsia="ar-SA" w:bidi="ar-SA"/>
        </w:rPr>
        <w:t xml:space="preserve"> и он принят Заказчиком по товарной накладной (или УПД).</w:t>
      </w:r>
    </w:p>
    <w:p w14:paraId="52676FA0" w14:textId="77777777" w:rsidR="0012467E" w:rsidRPr="0012467E" w:rsidRDefault="0012467E" w:rsidP="0012467E">
      <w:pPr>
        <w:widowControl/>
        <w:suppressAutoHyphens/>
        <w:ind w:firstLine="567"/>
        <w:contextualSpacing/>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11.7. Заказчик обязан принять решение об одностороннем отказе от исполнения Договора в случаях, если в ходе исполнения Договора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14:paraId="653224DD" w14:textId="77777777" w:rsidR="0012467E" w:rsidRPr="0012467E" w:rsidRDefault="0012467E" w:rsidP="0012467E">
      <w:pPr>
        <w:widowControl/>
        <w:tabs>
          <w:tab w:val="num" w:pos="576"/>
        </w:tabs>
        <w:suppressAutoHyphens/>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ab/>
      </w:r>
      <w:r w:rsidRPr="0012467E">
        <w:rPr>
          <w:rFonts w:ascii="Times New Roman" w:eastAsia="Times New Roman" w:hAnsi="Times New Roman" w:cs="Times New Roman"/>
          <w:color w:val="auto"/>
          <w:sz w:val="22"/>
          <w:szCs w:val="22"/>
          <w:lang w:eastAsia="ar-SA" w:bidi="ar-SA"/>
        </w:rPr>
        <w:tab/>
        <w:t>11.8. Во всем остальном, не урегулированном настоящим Договором, Стороны руководствуются действующим законодательством.</w:t>
      </w:r>
    </w:p>
    <w:p w14:paraId="4FBD2706" w14:textId="77777777" w:rsidR="0012467E" w:rsidRPr="0012467E" w:rsidRDefault="0012467E" w:rsidP="0012467E">
      <w:pPr>
        <w:widowControl/>
        <w:tabs>
          <w:tab w:val="num" w:pos="576"/>
        </w:tabs>
        <w:suppressAutoHyphens/>
        <w:jc w:val="both"/>
        <w:rPr>
          <w:rFonts w:ascii="Times New Roman" w:eastAsia="Times New Roman" w:hAnsi="Times New Roman" w:cs="Times New Roman"/>
          <w:color w:val="auto"/>
          <w:sz w:val="22"/>
          <w:szCs w:val="22"/>
          <w:lang w:eastAsia="ar-SA" w:bidi="ar-SA"/>
        </w:rPr>
      </w:pPr>
    </w:p>
    <w:p w14:paraId="268EEADF" w14:textId="77777777" w:rsidR="0012467E" w:rsidRPr="0012467E" w:rsidRDefault="0012467E" w:rsidP="0012467E">
      <w:pPr>
        <w:widowControl/>
        <w:numPr>
          <w:ilvl w:val="0"/>
          <w:numId w:val="43"/>
        </w:numPr>
        <w:tabs>
          <w:tab w:val="left" w:pos="284"/>
          <w:tab w:val="left" w:pos="851"/>
          <w:tab w:val="left" w:pos="1276"/>
          <w:tab w:val="left" w:pos="1418"/>
        </w:tabs>
        <w:suppressAutoHyphens/>
        <w:jc w:val="center"/>
        <w:rPr>
          <w:rFonts w:ascii="Times New Roman" w:eastAsia="Times New Roman" w:hAnsi="Times New Roman" w:cs="Times New Roman"/>
          <w:b/>
          <w:color w:val="auto"/>
          <w:sz w:val="22"/>
          <w:szCs w:val="22"/>
          <w:lang w:eastAsia="ar-SA" w:bidi="ar-SA"/>
        </w:rPr>
      </w:pPr>
      <w:r w:rsidRPr="0012467E">
        <w:rPr>
          <w:rFonts w:ascii="Times New Roman" w:eastAsia="Times New Roman" w:hAnsi="Times New Roman" w:cs="Times New Roman"/>
          <w:b/>
          <w:color w:val="auto"/>
          <w:sz w:val="22"/>
          <w:szCs w:val="22"/>
          <w:lang w:eastAsia="ar-SA" w:bidi="ar-SA"/>
        </w:rPr>
        <w:t>Антикоррупционные условия</w:t>
      </w:r>
    </w:p>
    <w:p w14:paraId="53D530BF" w14:textId="77777777" w:rsidR="0012467E" w:rsidRPr="0012467E" w:rsidRDefault="0012467E" w:rsidP="0012467E">
      <w:pPr>
        <w:widowControl/>
        <w:suppressAutoHyphens/>
        <w:ind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12.1. 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4BBF105" w14:textId="77777777" w:rsidR="0012467E" w:rsidRPr="0012467E" w:rsidRDefault="0012467E" w:rsidP="0012467E">
      <w:pPr>
        <w:widowControl/>
        <w:suppressAutoHyphens/>
        <w:ind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 xml:space="preserve">- платить или предлагать уплатить денежные средства или предоставить иные ценности, безвозмездно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w:t>
      </w:r>
      <w:proofErr w:type="gramStart"/>
      <w:r w:rsidRPr="0012467E">
        <w:rPr>
          <w:rFonts w:ascii="Times New Roman" w:eastAsia="Times New Roman" w:hAnsi="Times New Roman" w:cs="Times New Roman"/>
          <w:color w:val="auto"/>
          <w:sz w:val="22"/>
          <w:szCs w:val="22"/>
          <w:lang w:eastAsia="ar-SA" w:bidi="ar-SA"/>
        </w:rPr>
        <w:t>иным образом</w:t>
      </w:r>
      <w:proofErr w:type="gramEnd"/>
      <w:r w:rsidRPr="0012467E">
        <w:rPr>
          <w:rFonts w:ascii="Times New Roman" w:eastAsia="Times New Roman" w:hAnsi="Times New Roman" w:cs="Times New Roman"/>
          <w:color w:val="auto"/>
          <w:sz w:val="22"/>
          <w:szCs w:val="22"/>
          <w:lang w:eastAsia="ar-SA" w:bidi="ar-SA"/>
        </w:rPr>
        <w:t xml:space="preserve">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14:paraId="291A1A4B" w14:textId="77777777" w:rsidR="0012467E" w:rsidRPr="0012467E" w:rsidRDefault="0012467E" w:rsidP="0012467E">
      <w:pPr>
        <w:widowControl/>
        <w:suppressAutoHyphens/>
        <w:ind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 xml:space="preserve">- платить или предлагать уплатить денежные средства или предоставить иные ценности, безвозмездно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14:paraId="696F820A" w14:textId="77777777" w:rsidR="0012467E" w:rsidRPr="0012467E" w:rsidRDefault="0012467E" w:rsidP="0012467E">
      <w:pPr>
        <w:widowControl/>
        <w:suppressAutoHyphens/>
        <w:ind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 xml:space="preserve">- не совершать иных действий, нарушающих антикоррупционное законодательство Российской Федерации. </w:t>
      </w:r>
    </w:p>
    <w:p w14:paraId="75DCAED1" w14:textId="77777777" w:rsidR="0012467E" w:rsidRPr="0012467E" w:rsidRDefault="0012467E" w:rsidP="0012467E">
      <w:pPr>
        <w:widowControl/>
        <w:numPr>
          <w:ilvl w:val="0"/>
          <w:numId w:val="43"/>
        </w:numPr>
        <w:tabs>
          <w:tab w:val="left" w:pos="426"/>
        </w:tabs>
        <w:suppressAutoHyphens/>
        <w:jc w:val="center"/>
        <w:rPr>
          <w:rFonts w:ascii="Times New Roman" w:eastAsia="Times New Roman" w:hAnsi="Times New Roman" w:cs="Times New Roman"/>
          <w:b/>
          <w:color w:val="auto"/>
          <w:sz w:val="22"/>
          <w:szCs w:val="22"/>
          <w:lang w:eastAsia="ar-SA" w:bidi="ar-SA"/>
        </w:rPr>
      </w:pPr>
      <w:r w:rsidRPr="0012467E">
        <w:rPr>
          <w:rFonts w:ascii="Times New Roman" w:eastAsia="Times New Roman" w:hAnsi="Times New Roman" w:cs="Times New Roman"/>
          <w:b/>
          <w:color w:val="auto"/>
          <w:sz w:val="22"/>
          <w:szCs w:val="22"/>
          <w:lang w:eastAsia="ar-SA" w:bidi="ar-SA"/>
        </w:rPr>
        <w:t>Прочие условия</w:t>
      </w:r>
    </w:p>
    <w:p w14:paraId="2E2B8B6D" w14:textId="77777777" w:rsidR="0012467E" w:rsidRPr="0012467E" w:rsidRDefault="0012467E" w:rsidP="0012467E">
      <w:pPr>
        <w:suppressAutoHyphens/>
        <w:ind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 xml:space="preserve">13.1. Настоящий договор заключен в электронной форме в порядке, предусмотренном законодательством РФ. Дополнительно Стороны вправе оформить договор в 2 (двух) экземплярах, по одному для каждой из Сторон, имеющих такую же юридическую силу, как и договор, заключенный в электронной форме. </w:t>
      </w:r>
    </w:p>
    <w:p w14:paraId="5790A60B" w14:textId="77777777" w:rsidR="0012467E" w:rsidRPr="0012467E" w:rsidRDefault="0012467E" w:rsidP="0012467E">
      <w:pPr>
        <w:suppressAutoHyphens/>
        <w:ind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13.2. Изменения и дополнения к настоящему Договору могут быть внесены только путем подписания Заказчиком и Поставщиком соответствующего соглашения, являющегося неотъемлемой частью настоящего Договора. Все изменения и дополнения к настоящему Договору действительны, если они совершены в письменной форме и подписаны Сторонами.</w:t>
      </w:r>
    </w:p>
    <w:p w14:paraId="633EDED8" w14:textId="77777777" w:rsidR="0012467E" w:rsidRPr="0012467E" w:rsidRDefault="0012467E" w:rsidP="00615B5C">
      <w:pPr>
        <w:widowControl/>
        <w:numPr>
          <w:ilvl w:val="1"/>
          <w:numId w:val="43"/>
        </w:numPr>
        <w:suppressAutoHyphens/>
        <w:autoSpaceDE w:val="0"/>
        <w:snapToGrid w:val="0"/>
        <w:ind w:left="0"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Заказчик вправе увеличить не более чем на 50 (пятьдесят) процентов предусмотренный Договором первоначальный объем (количество) товаров, работ (услуг) при изменении потребности в таких товарах, работах (услугах), на поставку, выполнение, оказание которых заключен Договор, или при выявлении потребности в дополнительном объеме товаров, работ (услуг), не предусмотренных Договором, но связанных с работами (услугами), предусмотренными Договором.</w:t>
      </w:r>
    </w:p>
    <w:p w14:paraId="7DF7DF0E" w14:textId="77777777" w:rsidR="0012467E" w:rsidRPr="0012467E" w:rsidRDefault="0012467E" w:rsidP="0012467E">
      <w:pPr>
        <w:widowControl/>
        <w:suppressAutoHyphens/>
        <w:autoSpaceDE w:val="0"/>
        <w:snapToGrid w:val="0"/>
        <w:ind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Цена единицы дополнительно поставляемого товара, оказываемой услуги (работы) должна определяться как частное от деления первоначальной цены Договора (цены по соответствующей позиции сметы или спецификации к договору) на предусмотренное в Договоре количество такого товара, работы (услуги).</w:t>
      </w:r>
    </w:p>
    <w:p w14:paraId="29350D14" w14:textId="77777777" w:rsidR="0012467E" w:rsidRPr="0012467E" w:rsidRDefault="0012467E" w:rsidP="0012467E">
      <w:pPr>
        <w:widowControl/>
        <w:suppressAutoHyphens/>
        <w:autoSpaceDE w:val="0"/>
        <w:snapToGrid w:val="0"/>
        <w:ind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Указанное в настоящем подпункте увеличение количества (объема) не более чем на 50 (пятьдесят) процентов от первоначального количества (объема), указанного в Договоре, и, как следствие, изменение стоимости закупки, не подлежит включению в План закупки, оформляется дополнительным соглашением.</w:t>
      </w:r>
    </w:p>
    <w:p w14:paraId="73438ECE" w14:textId="77777777" w:rsidR="0012467E" w:rsidRPr="0012467E" w:rsidRDefault="0012467E" w:rsidP="0012467E">
      <w:pPr>
        <w:widowControl/>
        <w:suppressAutoHyphens/>
        <w:autoSpaceDE w:val="0"/>
        <w:snapToGrid w:val="0"/>
        <w:ind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Определение объема (количества) товаров, работ, услуг для применения настоящего пункта Положения осуществляется в натуральных (не стоимостных) показателях по каждому виду (наименованию) товаров, а также по каждому виду (наименованию) работ, услуг, предусмотренных Договором, в которых могут быть выделены единицы объема.</w:t>
      </w:r>
    </w:p>
    <w:p w14:paraId="01CA6D2D" w14:textId="77777777" w:rsidR="0012467E" w:rsidRPr="0012467E" w:rsidRDefault="0012467E" w:rsidP="0012467E">
      <w:pPr>
        <w:widowControl/>
        <w:suppressAutoHyphens/>
        <w:autoSpaceDE w:val="0"/>
        <w:snapToGrid w:val="0"/>
        <w:ind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В случаях, когда по видам (наименованиям) работ, услуг, подлежащих выполнению по Договору, не могут быть выделены единицы объема (к таким работам (услугам), в частности, могут быть отнесены инженерные изыскания, разработка проектно-сметной документации, выполнение пусконаладочных работ и т.п.) – определение объема осуществляется в стоимостных показателях.</w:t>
      </w:r>
    </w:p>
    <w:p w14:paraId="4DCB0009" w14:textId="77777777" w:rsidR="0012467E" w:rsidRPr="0012467E" w:rsidRDefault="0012467E" w:rsidP="0012467E">
      <w:pPr>
        <w:widowControl/>
        <w:suppressAutoHyphens/>
        <w:autoSpaceDE w:val="0"/>
        <w:snapToGrid w:val="0"/>
        <w:ind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lastRenderedPageBreak/>
        <w:t>При этом, когда предметом Договора является комплекс работ (услуг), который не может быть приведен к единой единице объема, определение объема осуществляется в стоимостных показателях, и соблюдение предела увеличения объема работ (услуг) по Договору проверяется следующим образом: стоимость всех дополнительных работ (услуг) не должна превышать 50 (пятьдесят) процентов от первоначальной стоимости всего комплекса работ (цены договора). При этом комплекс работ (услуг) – это совокупность видов работ (услуг), выполняемых подрядчиком (исполнителем) в целях достижения единого результата, предусмотренного Договором (два и более вида работ (услуг)).</w:t>
      </w:r>
    </w:p>
    <w:p w14:paraId="7FCD24F2" w14:textId="77777777" w:rsidR="0012467E" w:rsidRPr="0012467E" w:rsidRDefault="0012467E" w:rsidP="0012467E">
      <w:pPr>
        <w:suppressAutoHyphens/>
        <w:ind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Допускается уменьшение предусмотренного Договором объема товаров, работ (услуг) на условиях и в случаях, предусмотренных Договором, также по соглашению сторон.</w:t>
      </w:r>
    </w:p>
    <w:p w14:paraId="7C0F5A49" w14:textId="77777777" w:rsidR="0012467E" w:rsidRPr="0012467E" w:rsidRDefault="0012467E" w:rsidP="0012467E">
      <w:pPr>
        <w:widowControl/>
        <w:suppressAutoHyphens/>
        <w:ind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13.4. Все приложения к настоящему Договору являются неотъемлемой частью.</w:t>
      </w:r>
    </w:p>
    <w:p w14:paraId="7407A4D1" w14:textId="77777777" w:rsidR="0012467E" w:rsidRPr="0012467E" w:rsidRDefault="0012467E" w:rsidP="0012467E">
      <w:pPr>
        <w:suppressAutoHyphens/>
        <w:ind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13.5. Стороны обязаны в течение 3 (трех) рабочих дней сообщать друг другу об изменении своего места нахождения, почтового адреса, номеров телефонов, факсов и банковских реквизитов без подписания дополнительного соглашения.</w:t>
      </w:r>
    </w:p>
    <w:p w14:paraId="644AE155" w14:textId="77777777" w:rsidR="0012467E" w:rsidRPr="0012467E" w:rsidRDefault="0012467E" w:rsidP="0012467E">
      <w:pPr>
        <w:suppressAutoHyphens/>
        <w:ind w:firstLine="567"/>
        <w:jc w:val="both"/>
        <w:rPr>
          <w:rFonts w:ascii="Times New Roman" w:eastAsia="Times New Roman" w:hAnsi="Times New Roman" w:cs="Times New Roman"/>
          <w:color w:val="auto"/>
          <w:sz w:val="22"/>
          <w:szCs w:val="22"/>
          <w:lang w:eastAsia="ar-SA" w:bidi="ar-SA"/>
        </w:rPr>
      </w:pPr>
    </w:p>
    <w:p w14:paraId="27B35A04" w14:textId="77777777" w:rsidR="0012467E" w:rsidRPr="0012467E" w:rsidRDefault="0012467E" w:rsidP="0012467E">
      <w:pPr>
        <w:widowControl/>
        <w:numPr>
          <w:ilvl w:val="0"/>
          <w:numId w:val="43"/>
        </w:numPr>
        <w:tabs>
          <w:tab w:val="left" w:pos="0"/>
        </w:tabs>
        <w:suppressAutoHyphens/>
        <w:jc w:val="center"/>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b/>
          <w:color w:val="auto"/>
          <w:sz w:val="22"/>
          <w:szCs w:val="22"/>
          <w:lang w:eastAsia="ar-SA" w:bidi="ar-SA"/>
        </w:rPr>
        <w:t>Приложения к договору, являющиеся его неотъемлемой частью:</w:t>
      </w:r>
    </w:p>
    <w:p w14:paraId="269100A7" w14:textId="77777777" w:rsidR="0012467E" w:rsidRPr="0012467E" w:rsidRDefault="0012467E" w:rsidP="0012467E">
      <w:pPr>
        <w:widowControl/>
        <w:tabs>
          <w:tab w:val="left" w:pos="0"/>
        </w:tabs>
        <w:suppressAutoHyphens/>
        <w:ind w:left="1069"/>
        <w:jc w:val="both"/>
        <w:rPr>
          <w:rFonts w:ascii="Times New Roman" w:eastAsia="Times New Roman" w:hAnsi="Times New Roman" w:cs="Times New Roman"/>
          <w:color w:val="auto"/>
          <w:sz w:val="22"/>
          <w:szCs w:val="22"/>
          <w:lang w:eastAsia="ar-SA" w:bidi="ar-SA"/>
        </w:rPr>
      </w:pPr>
    </w:p>
    <w:p w14:paraId="23D2DF29" w14:textId="52B9C01D" w:rsidR="0012467E" w:rsidRPr="0012467E" w:rsidRDefault="0012467E" w:rsidP="0012467E">
      <w:pPr>
        <w:widowControl/>
        <w:tabs>
          <w:tab w:val="left" w:pos="0"/>
        </w:tabs>
        <w:suppressAutoHyphens/>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b/>
          <w:color w:val="auto"/>
          <w:sz w:val="22"/>
          <w:szCs w:val="22"/>
          <w:lang w:eastAsia="ar-SA" w:bidi="ar-SA"/>
        </w:rPr>
        <w:t>Приложение № 1</w:t>
      </w:r>
      <w:r w:rsidRPr="0012467E">
        <w:rPr>
          <w:rFonts w:ascii="Times New Roman" w:eastAsia="Times New Roman" w:hAnsi="Times New Roman" w:cs="Times New Roman"/>
          <w:color w:val="auto"/>
          <w:sz w:val="22"/>
          <w:szCs w:val="22"/>
          <w:lang w:eastAsia="ar-SA" w:bidi="ar-SA"/>
        </w:rPr>
        <w:t xml:space="preserve"> - </w:t>
      </w:r>
      <w:r w:rsidRPr="00AB6BC5">
        <w:rPr>
          <w:rFonts w:ascii="Times New Roman" w:eastAsia="Times New Roman" w:hAnsi="Times New Roman" w:cs="Times New Roman"/>
          <w:color w:val="auto"/>
          <w:sz w:val="22"/>
          <w:szCs w:val="22"/>
          <w:lang w:eastAsia="ar-SA" w:bidi="ar-SA"/>
        </w:rPr>
        <w:t xml:space="preserve">Спецификация Товара, на </w:t>
      </w:r>
      <w:r w:rsidR="00AB6BC5" w:rsidRPr="00AB6BC5">
        <w:rPr>
          <w:rFonts w:ascii="Times New Roman" w:eastAsia="Times New Roman" w:hAnsi="Times New Roman" w:cs="Times New Roman"/>
          <w:color w:val="auto"/>
          <w:sz w:val="22"/>
          <w:szCs w:val="22"/>
          <w:lang w:eastAsia="ar-SA" w:bidi="ar-SA"/>
        </w:rPr>
        <w:t>3</w:t>
      </w:r>
      <w:r w:rsidRPr="00AB6BC5">
        <w:rPr>
          <w:rFonts w:ascii="Times New Roman" w:eastAsia="Times New Roman" w:hAnsi="Times New Roman" w:cs="Times New Roman"/>
          <w:color w:val="auto"/>
          <w:sz w:val="22"/>
          <w:szCs w:val="22"/>
          <w:lang w:eastAsia="ar-SA" w:bidi="ar-SA"/>
        </w:rPr>
        <w:t xml:space="preserve"> лист</w:t>
      </w:r>
      <w:r w:rsidR="00AB6BC5" w:rsidRPr="00AB6BC5">
        <w:rPr>
          <w:rFonts w:ascii="Times New Roman" w:eastAsia="Times New Roman" w:hAnsi="Times New Roman" w:cs="Times New Roman"/>
          <w:color w:val="auto"/>
          <w:sz w:val="22"/>
          <w:szCs w:val="22"/>
          <w:lang w:eastAsia="ar-SA" w:bidi="ar-SA"/>
        </w:rPr>
        <w:t>ах</w:t>
      </w:r>
      <w:r w:rsidRPr="00AB6BC5">
        <w:rPr>
          <w:rFonts w:ascii="Times New Roman" w:eastAsia="Times New Roman" w:hAnsi="Times New Roman" w:cs="Times New Roman"/>
          <w:color w:val="auto"/>
          <w:sz w:val="22"/>
          <w:szCs w:val="22"/>
          <w:lang w:eastAsia="ar-SA" w:bidi="ar-SA"/>
        </w:rPr>
        <w:t>.</w:t>
      </w:r>
    </w:p>
    <w:p w14:paraId="6BC7EF39" w14:textId="77777777" w:rsidR="0012467E" w:rsidRPr="0012467E" w:rsidRDefault="0012467E" w:rsidP="0012467E">
      <w:pPr>
        <w:widowControl/>
        <w:suppressAutoHyphens/>
        <w:jc w:val="both"/>
        <w:rPr>
          <w:rFonts w:ascii="Times New Roman" w:eastAsia="Times New Roman" w:hAnsi="Times New Roman" w:cs="Times New Roman"/>
          <w:color w:val="auto"/>
          <w:sz w:val="22"/>
          <w:szCs w:val="22"/>
          <w:lang w:eastAsia="ar-SA" w:bidi="ar-SA"/>
        </w:rPr>
      </w:pPr>
    </w:p>
    <w:p w14:paraId="70315AE9" w14:textId="77777777" w:rsidR="0012467E" w:rsidRPr="0012467E" w:rsidRDefault="0012467E" w:rsidP="0012467E">
      <w:pPr>
        <w:widowControl/>
        <w:suppressAutoHyphens/>
        <w:jc w:val="center"/>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b/>
          <w:color w:val="auto"/>
          <w:sz w:val="22"/>
          <w:szCs w:val="22"/>
          <w:lang w:eastAsia="ar-SA" w:bidi="ar-SA"/>
        </w:rPr>
        <w:t>15. Место нахождения, банковские реквизиты и подписи Сторон</w:t>
      </w:r>
    </w:p>
    <w:p w14:paraId="30798A91" w14:textId="77777777" w:rsidR="0012467E" w:rsidRPr="0012467E" w:rsidRDefault="0012467E" w:rsidP="0012467E">
      <w:pPr>
        <w:widowControl/>
        <w:suppressAutoHyphens/>
        <w:jc w:val="center"/>
        <w:rPr>
          <w:rFonts w:ascii="Times New Roman" w:eastAsia="Times New Roman" w:hAnsi="Times New Roman" w:cs="Times New Roman"/>
          <w:color w:val="auto"/>
          <w:sz w:val="22"/>
          <w:szCs w:val="22"/>
          <w:lang w:eastAsia="ar-SA" w:bidi="ar-SA"/>
        </w:rPr>
      </w:pPr>
    </w:p>
    <w:tbl>
      <w:tblPr>
        <w:tblW w:w="0" w:type="auto"/>
        <w:tblInd w:w="-192" w:type="dxa"/>
        <w:tblLayout w:type="fixed"/>
        <w:tblLook w:val="0000" w:firstRow="0" w:lastRow="0" w:firstColumn="0" w:lastColumn="0" w:noHBand="0" w:noVBand="0"/>
      </w:tblPr>
      <w:tblGrid>
        <w:gridCol w:w="4747"/>
        <w:gridCol w:w="5016"/>
      </w:tblGrid>
      <w:tr w:rsidR="0012467E" w:rsidRPr="0012467E" w14:paraId="462B6E23" w14:textId="77777777" w:rsidTr="005C14F6">
        <w:trPr>
          <w:trHeight w:val="152"/>
        </w:trPr>
        <w:tc>
          <w:tcPr>
            <w:tcW w:w="4747" w:type="dxa"/>
            <w:tcBorders>
              <w:top w:val="single" w:sz="4" w:space="0" w:color="000000"/>
              <w:left w:val="single" w:sz="4" w:space="0" w:color="000000"/>
              <w:bottom w:val="single" w:sz="4" w:space="0" w:color="000000"/>
              <w:right w:val="single" w:sz="4" w:space="0" w:color="000000"/>
            </w:tcBorders>
            <w:shd w:val="clear" w:color="auto" w:fill="auto"/>
          </w:tcPr>
          <w:p w14:paraId="41C5A222" w14:textId="77777777" w:rsidR="0012467E" w:rsidRPr="0012467E" w:rsidRDefault="0012467E" w:rsidP="0012467E">
            <w:pPr>
              <w:widowControl/>
              <w:suppressAutoHyphens/>
              <w:autoSpaceDE w:val="0"/>
              <w:jc w:val="both"/>
              <w:rPr>
                <w:rFonts w:ascii="Calibri" w:eastAsia="Calibri" w:hAnsi="Calibri" w:cs="Times New Roman"/>
                <w:color w:val="auto"/>
                <w:sz w:val="22"/>
                <w:szCs w:val="22"/>
                <w:lang w:eastAsia="zh-CN" w:bidi="ar-SA"/>
              </w:rPr>
            </w:pPr>
            <w:r w:rsidRPr="0012467E">
              <w:rPr>
                <w:rFonts w:ascii="Times New Roman" w:eastAsia="Calibri" w:hAnsi="Times New Roman" w:cs="Times New Roman"/>
                <w:b/>
                <w:color w:val="auto"/>
                <w:sz w:val="22"/>
                <w:szCs w:val="22"/>
                <w:u w:val="single"/>
                <w:lang w:bidi="ar-SA"/>
              </w:rPr>
              <w:t>Заказчик:</w:t>
            </w:r>
          </w:p>
          <w:p w14:paraId="55E9DACD" w14:textId="77777777" w:rsidR="0012467E" w:rsidRPr="0012467E" w:rsidRDefault="0012467E" w:rsidP="0012467E">
            <w:pPr>
              <w:widowControl/>
              <w:suppressAutoHyphens/>
              <w:ind w:right="150"/>
              <w:rPr>
                <w:rFonts w:ascii="Calibri" w:eastAsia="Calibri" w:hAnsi="Calibri" w:cs="Times New Roman"/>
                <w:color w:val="auto"/>
                <w:sz w:val="22"/>
                <w:szCs w:val="22"/>
                <w:lang w:eastAsia="zh-CN" w:bidi="ar-SA"/>
              </w:rPr>
            </w:pPr>
            <w:r w:rsidRPr="0012467E">
              <w:rPr>
                <w:rFonts w:ascii="Times New Roman" w:eastAsia="Calibri" w:hAnsi="Times New Roman" w:cs="Times New Roman"/>
                <w:b/>
                <w:sz w:val="22"/>
                <w:szCs w:val="22"/>
                <w:lang w:bidi="ar-SA"/>
              </w:rPr>
              <w:t xml:space="preserve">Санкт-Петербургское государственное бюджетное учреждение здравоохранения </w:t>
            </w:r>
          </w:p>
          <w:p w14:paraId="077BCC42" w14:textId="77777777" w:rsidR="0012467E" w:rsidRPr="0012467E" w:rsidRDefault="0012467E" w:rsidP="0012467E">
            <w:pPr>
              <w:widowControl/>
              <w:suppressAutoHyphens/>
              <w:ind w:right="150"/>
              <w:rPr>
                <w:rFonts w:ascii="Calibri" w:eastAsia="Calibri" w:hAnsi="Calibri" w:cs="Times New Roman"/>
                <w:color w:val="auto"/>
                <w:sz w:val="22"/>
                <w:szCs w:val="22"/>
                <w:lang w:eastAsia="zh-CN" w:bidi="ar-SA"/>
              </w:rPr>
            </w:pPr>
            <w:r w:rsidRPr="0012467E">
              <w:rPr>
                <w:rFonts w:ascii="Times New Roman" w:eastAsia="Calibri" w:hAnsi="Times New Roman" w:cs="Times New Roman"/>
                <w:b/>
                <w:sz w:val="22"/>
                <w:szCs w:val="22"/>
                <w:lang w:bidi="ar-SA"/>
              </w:rPr>
              <w:t>«Стоматологическая поликлиника № 31 Невского района»</w:t>
            </w:r>
          </w:p>
          <w:p w14:paraId="3357B507" w14:textId="77777777" w:rsidR="0012467E" w:rsidRPr="0012467E" w:rsidRDefault="0012467E" w:rsidP="0012467E">
            <w:pPr>
              <w:widowControl/>
              <w:suppressAutoHyphens/>
              <w:ind w:right="150"/>
              <w:rPr>
                <w:rFonts w:ascii="Calibri" w:eastAsia="Calibri" w:hAnsi="Calibri" w:cs="Times New Roman"/>
                <w:color w:val="auto"/>
                <w:sz w:val="22"/>
                <w:szCs w:val="22"/>
                <w:lang w:eastAsia="zh-CN" w:bidi="ar-SA"/>
              </w:rPr>
            </w:pPr>
            <w:r w:rsidRPr="0012467E">
              <w:rPr>
                <w:rFonts w:ascii="Times New Roman" w:eastAsia="Calibri" w:hAnsi="Times New Roman" w:cs="Times New Roman"/>
                <w:sz w:val="22"/>
                <w:szCs w:val="22"/>
                <w:lang w:bidi="ar-SA"/>
              </w:rPr>
              <w:t>193312, Санкт-Петербург, пр. Солидарности, д.12, корп.1</w:t>
            </w:r>
          </w:p>
          <w:p w14:paraId="46C89819" w14:textId="77777777" w:rsidR="0012467E" w:rsidRPr="0012467E" w:rsidRDefault="0012467E" w:rsidP="0012467E">
            <w:pPr>
              <w:widowControl/>
              <w:suppressAutoHyphens/>
              <w:ind w:right="150"/>
              <w:rPr>
                <w:rFonts w:ascii="Calibri" w:eastAsia="Calibri" w:hAnsi="Calibri" w:cs="Times New Roman"/>
                <w:color w:val="auto"/>
                <w:sz w:val="22"/>
                <w:szCs w:val="22"/>
                <w:lang w:eastAsia="zh-CN" w:bidi="ar-SA"/>
              </w:rPr>
            </w:pPr>
            <w:r w:rsidRPr="0012467E">
              <w:rPr>
                <w:rFonts w:ascii="Times New Roman" w:eastAsia="Calibri" w:hAnsi="Times New Roman" w:cs="Times New Roman"/>
                <w:sz w:val="22"/>
                <w:szCs w:val="22"/>
                <w:lang w:bidi="ar-SA"/>
              </w:rPr>
              <w:t xml:space="preserve">ИНН </w:t>
            </w:r>
            <w:proofErr w:type="gramStart"/>
            <w:r w:rsidRPr="0012467E">
              <w:rPr>
                <w:rFonts w:ascii="Times New Roman" w:eastAsia="Calibri" w:hAnsi="Times New Roman" w:cs="Times New Roman"/>
                <w:sz w:val="22"/>
                <w:szCs w:val="22"/>
                <w:lang w:bidi="ar-SA"/>
              </w:rPr>
              <w:t>7811000290  КПП</w:t>
            </w:r>
            <w:proofErr w:type="gramEnd"/>
            <w:r w:rsidRPr="0012467E">
              <w:rPr>
                <w:rFonts w:ascii="Times New Roman" w:eastAsia="Calibri" w:hAnsi="Times New Roman" w:cs="Times New Roman"/>
                <w:sz w:val="22"/>
                <w:szCs w:val="22"/>
                <w:lang w:bidi="ar-SA"/>
              </w:rPr>
              <w:t xml:space="preserve"> 781101001</w:t>
            </w:r>
          </w:p>
          <w:p w14:paraId="187FC6A9" w14:textId="77777777" w:rsidR="0012467E" w:rsidRPr="0012467E" w:rsidRDefault="0012467E" w:rsidP="0012467E">
            <w:pPr>
              <w:widowControl/>
              <w:suppressAutoHyphens/>
              <w:ind w:right="150"/>
              <w:rPr>
                <w:rFonts w:ascii="Calibri" w:eastAsia="Calibri" w:hAnsi="Calibri" w:cs="Times New Roman"/>
                <w:color w:val="auto"/>
                <w:sz w:val="22"/>
                <w:szCs w:val="22"/>
                <w:lang w:eastAsia="zh-CN" w:bidi="ar-SA"/>
              </w:rPr>
            </w:pPr>
            <w:r w:rsidRPr="0012467E">
              <w:rPr>
                <w:rFonts w:ascii="Times New Roman" w:eastAsia="Calibri" w:hAnsi="Times New Roman" w:cs="Times New Roman"/>
                <w:sz w:val="22"/>
                <w:szCs w:val="22"/>
                <w:lang w:bidi="ar-SA"/>
              </w:rPr>
              <w:t>Тел./факс: 588-90-</w:t>
            </w:r>
            <w:proofErr w:type="gramStart"/>
            <w:r w:rsidRPr="0012467E">
              <w:rPr>
                <w:rFonts w:ascii="Times New Roman" w:eastAsia="Calibri" w:hAnsi="Times New Roman" w:cs="Times New Roman"/>
                <w:sz w:val="22"/>
                <w:szCs w:val="22"/>
                <w:lang w:bidi="ar-SA"/>
              </w:rPr>
              <w:t>70,  тел.</w:t>
            </w:r>
            <w:proofErr w:type="gramEnd"/>
            <w:r w:rsidRPr="0012467E">
              <w:rPr>
                <w:rFonts w:ascii="Times New Roman" w:eastAsia="Calibri" w:hAnsi="Times New Roman" w:cs="Times New Roman"/>
                <w:sz w:val="22"/>
                <w:szCs w:val="22"/>
                <w:lang w:bidi="ar-SA"/>
              </w:rPr>
              <w:t xml:space="preserve"> 583-17-85</w:t>
            </w:r>
          </w:p>
          <w:p w14:paraId="78F4F11F" w14:textId="77777777" w:rsidR="0012467E" w:rsidRPr="0012467E" w:rsidRDefault="0012467E" w:rsidP="0012467E">
            <w:pPr>
              <w:widowControl/>
              <w:suppressAutoHyphens/>
              <w:ind w:right="150"/>
              <w:rPr>
                <w:rFonts w:ascii="Calibri" w:eastAsia="Calibri" w:hAnsi="Calibri" w:cs="Times New Roman"/>
                <w:color w:val="auto"/>
                <w:sz w:val="22"/>
                <w:szCs w:val="22"/>
                <w:lang w:eastAsia="zh-CN" w:bidi="ar-SA"/>
              </w:rPr>
            </w:pPr>
            <w:proofErr w:type="spellStart"/>
            <w:r w:rsidRPr="0012467E">
              <w:rPr>
                <w:rFonts w:ascii="Times New Roman" w:eastAsia="Calibri" w:hAnsi="Times New Roman" w:cs="Times New Roman"/>
                <w:sz w:val="22"/>
                <w:szCs w:val="22"/>
                <w:lang w:val="en-US" w:bidi="ar-SA"/>
              </w:rPr>
              <w:t>gzstom</w:t>
            </w:r>
            <w:proofErr w:type="spellEnd"/>
            <w:r w:rsidRPr="0012467E">
              <w:rPr>
                <w:rFonts w:ascii="Times New Roman" w:eastAsia="Calibri" w:hAnsi="Times New Roman" w:cs="Times New Roman"/>
                <w:sz w:val="22"/>
                <w:szCs w:val="22"/>
                <w:lang w:bidi="ar-SA"/>
              </w:rPr>
              <w:t>31@yandex.ru</w:t>
            </w:r>
          </w:p>
          <w:p w14:paraId="67D32726" w14:textId="77777777" w:rsidR="0012467E" w:rsidRPr="0012467E" w:rsidRDefault="0012467E" w:rsidP="0012467E">
            <w:pPr>
              <w:widowControl/>
              <w:suppressAutoHyphens/>
              <w:ind w:right="150"/>
              <w:rPr>
                <w:rFonts w:ascii="Calibri" w:eastAsia="Calibri" w:hAnsi="Calibri" w:cs="Times New Roman"/>
                <w:color w:val="auto"/>
                <w:sz w:val="22"/>
                <w:szCs w:val="22"/>
                <w:lang w:eastAsia="zh-CN" w:bidi="ar-SA"/>
              </w:rPr>
            </w:pPr>
            <w:r w:rsidRPr="0012467E">
              <w:rPr>
                <w:rFonts w:ascii="Times New Roman" w:eastAsia="Calibri" w:hAnsi="Times New Roman" w:cs="Times New Roman"/>
                <w:sz w:val="22"/>
                <w:szCs w:val="22"/>
                <w:lang w:bidi="ar-SA"/>
              </w:rPr>
              <w:t>ОГРН 1027806082523 ОКПО 31072660 ОКТМО 40385000 БИК 044030001</w:t>
            </w:r>
          </w:p>
          <w:p w14:paraId="2A91C46F" w14:textId="0F5D730F" w:rsidR="0012467E" w:rsidRPr="0012467E" w:rsidRDefault="0012467E" w:rsidP="0012467E">
            <w:pPr>
              <w:widowControl/>
              <w:suppressAutoHyphens/>
              <w:ind w:right="150"/>
              <w:rPr>
                <w:rFonts w:ascii="Calibri" w:eastAsia="Calibri" w:hAnsi="Calibri" w:cs="Times New Roman"/>
                <w:color w:val="auto"/>
                <w:sz w:val="22"/>
                <w:szCs w:val="22"/>
                <w:lang w:eastAsia="zh-CN" w:bidi="ar-SA"/>
              </w:rPr>
            </w:pPr>
            <w:r w:rsidRPr="0012467E">
              <w:rPr>
                <w:rFonts w:ascii="Times New Roman" w:eastAsia="Calibri" w:hAnsi="Times New Roman" w:cs="Times New Roman"/>
                <w:sz w:val="22"/>
                <w:szCs w:val="22"/>
                <w:lang w:bidi="ar-SA"/>
              </w:rPr>
              <w:t>Лицевой счет 0601001 в Комитете Финансов при казначейской системе исполнения бюджета, Номер счета плательщика (получателя) 40102810945370000005 Номер казначейского счета плательщика (получателя</w:t>
            </w:r>
            <w:r w:rsidRPr="0012467E">
              <w:rPr>
                <w:rFonts w:ascii="Times New Roman" w:eastAsia="Calibri" w:hAnsi="Times New Roman" w:cs="Times New Roman"/>
                <w:color w:val="auto"/>
                <w:sz w:val="22"/>
                <w:szCs w:val="22"/>
                <w:lang w:bidi="ar-SA"/>
              </w:rPr>
              <w:t>) 03224643400000007200 БИК</w:t>
            </w:r>
            <w:r w:rsidRPr="0012467E">
              <w:rPr>
                <w:rFonts w:ascii="Times New Roman" w:eastAsia="Calibri" w:hAnsi="Times New Roman" w:cs="Times New Roman"/>
                <w:sz w:val="22"/>
                <w:szCs w:val="22"/>
                <w:lang w:bidi="ar-SA"/>
              </w:rPr>
              <w:t xml:space="preserve"> банка плательщика (получателя) 014030106 Банк плательщика (получателя): </w:t>
            </w:r>
            <w:r w:rsidR="00DC2317" w:rsidRPr="00DC2317">
              <w:rPr>
                <w:rFonts w:ascii="Times New Roman" w:eastAsia="Calibri" w:hAnsi="Times New Roman" w:cs="Times New Roman"/>
                <w:sz w:val="22"/>
                <w:szCs w:val="22"/>
                <w:lang w:bidi="ar-SA"/>
              </w:rPr>
              <w:t>ОКЦ №1 Северо-Западного ГУ Банка России// УФК по г. Санкт-Петербургу, г. Санкт-Петербург</w:t>
            </w:r>
          </w:p>
          <w:p w14:paraId="352991D1" w14:textId="77777777" w:rsidR="0012467E" w:rsidRPr="0012467E" w:rsidRDefault="0012467E" w:rsidP="0012467E">
            <w:pPr>
              <w:widowControl/>
              <w:suppressAutoHyphens/>
              <w:ind w:right="150"/>
              <w:jc w:val="both"/>
              <w:rPr>
                <w:rFonts w:ascii="Times New Roman" w:eastAsia="Calibri" w:hAnsi="Times New Roman" w:cs="Times New Roman"/>
                <w:sz w:val="22"/>
                <w:szCs w:val="22"/>
                <w:lang w:bidi="ar-SA"/>
              </w:rPr>
            </w:pPr>
          </w:p>
          <w:p w14:paraId="16CBE14F" w14:textId="77777777" w:rsidR="0012467E" w:rsidRPr="0012467E" w:rsidRDefault="0012467E" w:rsidP="0012467E">
            <w:pPr>
              <w:widowControl/>
              <w:suppressAutoHyphens/>
              <w:jc w:val="both"/>
              <w:rPr>
                <w:rFonts w:ascii="Calibri" w:eastAsia="Calibri" w:hAnsi="Calibri" w:cs="Times New Roman"/>
                <w:color w:val="auto"/>
                <w:sz w:val="22"/>
                <w:szCs w:val="22"/>
                <w:lang w:eastAsia="zh-CN" w:bidi="ar-SA"/>
              </w:rPr>
            </w:pPr>
            <w:r w:rsidRPr="0012467E">
              <w:rPr>
                <w:rFonts w:ascii="Times New Roman" w:eastAsia="Calibri" w:hAnsi="Times New Roman" w:cs="Times New Roman"/>
                <w:color w:val="auto"/>
                <w:sz w:val="22"/>
                <w:szCs w:val="22"/>
                <w:lang w:bidi="ar-SA"/>
              </w:rPr>
              <w:t xml:space="preserve">Главный врач   </w:t>
            </w:r>
          </w:p>
          <w:p w14:paraId="268F5A22" w14:textId="77777777" w:rsidR="0012467E" w:rsidRPr="0012467E" w:rsidRDefault="0012467E" w:rsidP="0012467E">
            <w:pPr>
              <w:widowControl/>
              <w:suppressAutoHyphens/>
              <w:jc w:val="both"/>
              <w:rPr>
                <w:rFonts w:ascii="Times New Roman" w:eastAsia="Calibri" w:hAnsi="Times New Roman" w:cs="Times New Roman"/>
                <w:color w:val="auto"/>
                <w:sz w:val="22"/>
                <w:szCs w:val="22"/>
                <w:lang w:bidi="ar-SA"/>
              </w:rPr>
            </w:pPr>
          </w:p>
          <w:p w14:paraId="64819A4C" w14:textId="77777777" w:rsidR="0012467E" w:rsidRPr="0012467E" w:rsidRDefault="0012467E" w:rsidP="0012467E">
            <w:pPr>
              <w:widowControl/>
              <w:suppressAutoHyphens/>
              <w:jc w:val="both"/>
              <w:rPr>
                <w:rFonts w:ascii="Calibri" w:eastAsia="Calibri" w:hAnsi="Calibri" w:cs="Times New Roman"/>
                <w:color w:val="auto"/>
                <w:sz w:val="22"/>
                <w:szCs w:val="22"/>
                <w:lang w:eastAsia="zh-CN" w:bidi="ar-SA"/>
              </w:rPr>
            </w:pPr>
            <w:r w:rsidRPr="0012467E">
              <w:rPr>
                <w:rFonts w:ascii="Times New Roman" w:eastAsia="Calibri" w:hAnsi="Times New Roman" w:cs="Times New Roman"/>
                <w:color w:val="auto"/>
                <w:sz w:val="22"/>
                <w:szCs w:val="22"/>
                <w:lang w:bidi="ar-SA"/>
              </w:rPr>
              <w:t>____________________ В.Г. Червонная</w:t>
            </w:r>
          </w:p>
          <w:p w14:paraId="5B094E8B" w14:textId="77777777" w:rsidR="0012467E" w:rsidRPr="0012467E" w:rsidRDefault="0012467E" w:rsidP="0012467E">
            <w:pPr>
              <w:widowControl/>
              <w:suppressAutoHyphens/>
              <w:jc w:val="both"/>
              <w:rPr>
                <w:rFonts w:ascii="Calibri" w:eastAsia="Calibri" w:hAnsi="Calibri" w:cs="Times New Roman"/>
                <w:color w:val="auto"/>
                <w:sz w:val="22"/>
                <w:szCs w:val="22"/>
                <w:lang w:eastAsia="zh-CN" w:bidi="ar-SA"/>
              </w:rPr>
            </w:pPr>
          </w:p>
        </w:tc>
        <w:tc>
          <w:tcPr>
            <w:tcW w:w="5016" w:type="dxa"/>
            <w:tcBorders>
              <w:top w:val="single" w:sz="4" w:space="0" w:color="000000"/>
              <w:left w:val="single" w:sz="4" w:space="0" w:color="000000"/>
              <w:bottom w:val="single" w:sz="4" w:space="0" w:color="000000"/>
              <w:right w:val="single" w:sz="4" w:space="0" w:color="000000"/>
            </w:tcBorders>
            <w:shd w:val="clear" w:color="auto" w:fill="auto"/>
          </w:tcPr>
          <w:p w14:paraId="0F170AC8" w14:textId="77777777" w:rsidR="0012467E" w:rsidRPr="0012467E" w:rsidRDefault="0012467E" w:rsidP="0012467E">
            <w:pPr>
              <w:widowControl/>
              <w:suppressAutoHyphens/>
              <w:autoSpaceDE w:val="0"/>
              <w:jc w:val="both"/>
              <w:rPr>
                <w:rFonts w:ascii="Calibri" w:eastAsia="Calibri" w:hAnsi="Calibri" w:cs="Times New Roman"/>
                <w:color w:val="auto"/>
                <w:sz w:val="22"/>
                <w:szCs w:val="22"/>
                <w:lang w:eastAsia="zh-CN" w:bidi="ar-SA"/>
              </w:rPr>
            </w:pPr>
            <w:r w:rsidRPr="0012467E">
              <w:rPr>
                <w:rFonts w:ascii="Times New Roman" w:eastAsia="Calibri" w:hAnsi="Times New Roman" w:cs="Times New Roman"/>
                <w:b/>
                <w:bCs/>
                <w:color w:val="auto"/>
                <w:sz w:val="22"/>
                <w:szCs w:val="22"/>
                <w:u w:val="single"/>
                <w:lang w:bidi="ar-SA"/>
              </w:rPr>
              <w:t>Поставщик:</w:t>
            </w:r>
          </w:p>
          <w:p w14:paraId="02055DCC" w14:textId="77777777" w:rsidR="0012467E" w:rsidRPr="0012467E" w:rsidRDefault="0012467E" w:rsidP="0012467E">
            <w:pPr>
              <w:widowControl/>
              <w:suppressAutoHyphens/>
              <w:autoSpaceDE w:val="0"/>
              <w:jc w:val="both"/>
              <w:rPr>
                <w:rFonts w:ascii="Times New Roman" w:eastAsia="Calibri" w:hAnsi="Times New Roman" w:cs="Times New Roman"/>
                <w:bCs/>
                <w:color w:val="auto"/>
                <w:sz w:val="22"/>
                <w:szCs w:val="22"/>
                <w:lang w:bidi="ar-SA"/>
              </w:rPr>
            </w:pPr>
          </w:p>
          <w:p w14:paraId="22EC04FF" w14:textId="77777777" w:rsidR="0012467E" w:rsidRPr="0012467E" w:rsidRDefault="0012467E" w:rsidP="0012467E">
            <w:pPr>
              <w:widowControl/>
              <w:suppressAutoHyphens/>
              <w:autoSpaceDE w:val="0"/>
              <w:jc w:val="both"/>
              <w:rPr>
                <w:rFonts w:ascii="Times New Roman" w:eastAsia="Calibri" w:hAnsi="Times New Roman" w:cs="Times New Roman"/>
                <w:bCs/>
                <w:color w:val="auto"/>
                <w:sz w:val="22"/>
                <w:szCs w:val="22"/>
                <w:lang w:bidi="ar-SA"/>
              </w:rPr>
            </w:pPr>
          </w:p>
          <w:p w14:paraId="538872B8" w14:textId="77777777" w:rsidR="0012467E" w:rsidRPr="0012467E" w:rsidRDefault="0012467E" w:rsidP="0012467E">
            <w:pPr>
              <w:widowControl/>
              <w:suppressAutoHyphens/>
              <w:autoSpaceDE w:val="0"/>
              <w:jc w:val="both"/>
              <w:rPr>
                <w:rFonts w:ascii="Times New Roman" w:eastAsia="Calibri" w:hAnsi="Times New Roman" w:cs="Times New Roman"/>
                <w:bCs/>
                <w:color w:val="auto"/>
                <w:sz w:val="22"/>
                <w:szCs w:val="22"/>
                <w:lang w:bidi="ar-SA"/>
              </w:rPr>
            </w:pPr>
          </w:p>
          <w:p w14:paraId="34A5E3A5" w14:textId="77777777" w:rsidR="0012467E" w:rsidRPr="0012467E" w:rsidRDefault="0012467E" w:rsidP="0012467E">
            <w:pPr>
              <w:widowControl/>
              <w:suppressAutoHyphens/>
              <w:autoSpaceDE w:val="0"/>
              <w:jc w:val="both"/>
              <w:rPr>
                <w:rFonts w:ascii="Times New Roman" w:eastAsia="Calibri" w:hAnsi="Times New Roman" w:cs="Times New Roman"/>
                <w:bCs/>
                <w:color w:val="auto"/>
                <w:sz w:val="22"/>
                <w:szCs w:val="22"/>
                <w:lang w:bidi="ar-SA"/>
              </w:rPr>
            </w:pPr>
          </w:p>
          <w:p w14:paraId="5B1B12DF" w14:textId="77777777" w:rsidR="0012467E" w:rsidRPr="0012467E" w:rsidRDefault="0012467E" w:rsidP="0012467E">
            <w:pPr>
              <w:widowControl/>
              <w:suppressAutoHyphens/>
              <w:autoSpaceDE w:val="0"/>
              <w:jc w:val="both"/>
              <w:rPr>
                <w:rFonts w:ascii="Times New Roman" w:eastAsia="Calibri" w:hAnsi="Times New Roman" w:cs="Times New Roman"/>
                <w:bCs/>
                <w:color w:val="auto"/>
                <w:sz w:val="22"/>
                <w:szCs w:val="22"/>
                <w:lang w:bidi="ar-SA"/>
              </w:rPr>
            </w:pPr>
          </w:p>
          <w:p w14:paraId="38AFDE5D" w14:textId="77777777" w:rsidR="0012467E" w:rsidRPr="0012467E" w:rsidRDefault="0012467E" w:rsidP="0012467E">
            <w:pPr>
              <w:widowControl/>
              <w:suppressAutoHyphens/>
              <w:autoSpaceDE w:val="0"/>
              <w:jc w:val="both"/>
              <w:rPr>
                <w:rFonts w:ascii="Times New Roman" w:eastAsia="Calibri" w:hAnsi="Times New Roman" w:cs="Times New Roman"/>
                <w:bCs/>
                <w:color w:val="auto"/>
                <w:sz w:val="22"/>
                <w:szCs w:val="22"/>
                <w:lang w:bidi="ar-SA"/>
              </w:rPr>
            </w:pPr>
          </w:p>
          <w:p w14:paraId="4DF25819" w14:textId="77777777" w:rsidR="0012467E" w:rsidRPr="0012467E" w:rsidRDefault="0012467E" w:rsidP="0012467E">
            <w:pPr>
              <w:widowControl/>
              <w:suppressAutoHyphens/>
              <w:autoSpaceDE w:val="0"/>
              <w:jc w:val="both"/>
              <w:rPr>
                <w:rFonts w:ascii="Times New Roman" w:eastAsia="Calibri" w:hAnsi="Times New Roman" w:cs="Times New Roman"/>
                <w:bCs/>
                <w:color w:val="auto"/>
                <w:sz w:val="22"/>
                <w:szCs w:val="22"/>
                <w:lang w:bidi="ar-SA"/>
              </w:rPr>
            </w:pPr>
          </w:p>
          <w:p w14:paraId="652A8767" w14:textId="77777777" w:rsidR="0012467E" w:rsidRPr="0012467E" w:rsidRDefault="0012467E" w:rsidP="0012467E">
            <w:pPr>
              <w:widowControl/>
              <w:suppressAutoHyphens/>
              <w:autoSpaceDE w:val="0"/>
              <w:jc w:val="both"/>
              <w:rPr>
                <w:rFonts w:ascii="Times New Roman" w:eastAsia="Calibri" w:hAnsi="Times New Roman" w:cs="Times New Roman"/>
                <w:bCs/>
                <w:color w:val="auto"/>
                <w:sz w:val="22"/>
                <w:szCs w:val="22"/>
                <w:lang w:bidi="ar-SA"/>
              </w:rPr>
            </w:pPr>
          </w:p>
          <w:p w14:paraId="2B996FD5" w14:textId="77777777" w:rsidR="0012467E" w:rsidRPr="0012467E" w:rsidRDefault="0012467E" w:rsidP="0012467E">
            <w:pPr>
              <w:widowControl/>
              <w:suppressAutoHyphens/>
              <w:autoSpaceDE w:val="0"/>
              <w:jc w:val="both"/>
              <w:rPr>
                <w:rFonts w:ascii="Times New Roman" w:eastAsia="Calibri" w:hAnsi="Times New Roman" w:cs="Times New Roman"/>
                <w:bCs/>
                <w:color w:val="auto"/>
                <w:sz w:val="22"/>
                <w:szCs w:val="22"/>
                <w:lang w:bidi="ar-SA"/>
              </w:rPr>
            </w:pPr>
          </w:p>
          <w:p w14:paraId="38640A0F" w14:textId="77777777" w:rsidR="0012467E" w:rsidRPr="0012467E" w:rsidRDefault="0012467E" w:rsidP="0012467E">
            <w:pPr>
              <w:widowControl/>
              <w:suppressAutoHyphens/>
              <w:autoSpaceDE w:val="0"/>
              <w:jc w:val="both"/>
              <w:rPr>
                <w:rFonts w:ascii="Times New Roman" w:eastAsia="Calibri" w:hAnsi="Times New Roman" w:cs="Times New Roman"/>
                <w:bCs/>
                <w:color w:val="auto"/>
                <w:sz w:val="22"/>
                <w:szCs w:val="22"/>
                <w:lang w:bidi="ar-SA"/>
              </w:rPr>
            </w:pPr>
          </w:p>
          <w:p w14:paraId="70E2A675" w14:textId="77777777" w:rsidR="0012467E" w:rsidRPr="0012467E" w:rsidRDefault="0012467E" w:rsidP="0012467E">
            <w:pPr>
              <w:widowControl/>
              <w:suppressAutoHyphens/>
              <w:autoSpaceDE w:val="0"/>
              <w:jc w:val="both"/>
              <w:rPr>
                <w:rFonts w:ascii="Times New Roman" w:eastAsia="Calibri" w:hAnsi="Times New Roman" w:cs="Times New Roman"/>
                <w:bCs/>
                <w:color w:val="auto"/>
                <w:sz w:val="22"/>
                <w:szCs w:val="22"/>
                <w:lang w:bidi="ar-SA"/>
              </w:rPr>
            </w:pPr>
          </w:p>
          <w:p w14:paraId="4218BB82" w14:textId="77777777" w:rsidR="0012467E" w:rsidRPr="0012467E" w:rsidRDefault="0012467E" w:rsidP="0012467E">
            <w:pPr>
              <w:widowControl/>
              <w:suppressAutoHyphens/>
              <w:autoSpaceDE w:val="0"/>
              <w:jc w:val="both"/>
              <w:rPr>
                <w:rFonts w:ascii="Times New Roman" w:eastAsia="Calibri" w:hAnsi="Times New Roman" w:cs="Times New Roman"/>
                <w:bCs/>
                <w:color w:val="auto"/>
                <w:sz w:val="22"/>
                <w:szCs w:val="22"/>
                <w:lang w:bidi="ar-SA"/>
              </w:rPr>
            </w:pPr>
          </w:p>
          <w:p w14:paraId="49DE3E5F" w14:textId="77777777" w:rsidR="0012467E" w:rsidRPr="0012467E" w:rsidRDefault="0012467E" w:rsidP="0012467E">
            <w:pPr>
              <w:widowControl/>
              <w:suppressAutoHyphens/>
              <w:autoSpaceDE w:val="0"/>
              <w:jc w:val="both"/>
              <w:rPr>
                <w:rFonts w:ascii="Times New Roman" w:eastAsia="Calibri" w:hAnsi="Times New Roman" w:cs="Times New Roman"/>
                <w:bCs/>
                <w:color w:val="auto"/>
                <w:sz w:val="22"/>
                <w:szCs w:val="22"/>
                <w:lang w:bidi="ar-SA"/>
              </w:rPr>
            </w:pPr>
          </w:p>
          <w:p w14:paraId="6E0B9BAD" w14:textId="77777777" w:rsidR="0012467E" w:rsidRPr="0012467E" w:rsidRDefault="0012467E" w:rsidP="0012467E">
            <w:pPr>
              <w:widowControl/>
              <w:suppressAutoHyphens/>
              <w:autoSpaceDE w:val="0"/>
              <w:jc w:val="both"/>
              <w:rPr>
                <w:rFonts w:ascii="Times New Roman" w:eastAsia="Calibri" w:hAnsi="Times New Roman" w:cs="Times New Roman"/>
                <w:bCs/>
                <w:color w:val="auto"/>
                <w:sz w:val="22"/>
                <w:szCs w:val="22"/>
                <w:lang w:bidi="ar-SA"/>
              </w:rPr>
            </w:pPr>
          </w:p>
          <w:p w14:paraId="4E601B88" w14:textId="77777777" w:rsidR="0012467E" w:rsidRPr="0012467E" w:rsidRDefault="0012467E" w:rsidP="0012467E">
            <w:pPr>
              <w:widowControl/>
              <w:suppressAutoHyphens/>
              <w:autoSpaceDE w:val="0"/>
              <w:jc w:val="both"/>
              <w:rPr>
                <w:rFonts w:ascii="Times New Roman" w:eastAsia="Calibri" w:hAnsi="Times New Roman" w:cs="Times New Roman"/>
                <w:bCs/>
                <w:color w:val="auto"/>
                <w:sz w:val="22"/>
                <w:szCs w:val="22"/>
                <w:lang w:bidi="ar-SA"/>
              </w:rPr>
            </w:pPr>
          </w:p>
          <w:p w14:paraId="580D0899" w14:textId="77777777" w:rsidR="0012467E" w:rsidRPr="0012467E" w:rsidRDefault="0012467E" w:rsidP="0012467E">
            <w:pPr>
              <w:widowControl/>
              <w:suppressAutoHyphens/>
              <w:autoSpaceDE w:val="0"/>
              <w:jc w:val="both"/>
              <w:rPr>
                <w:rFonts w:ascii="Times New Roman" w:eastAsia="Calibri" w:hAnsi="Times New Roman" w:cs="Times New Roman"/>
                <w:bCs/>
                <w:color w:val="auto"/>
                <w:sz w:val="22"/>
                <w:szCs w:val="22"/>
                <w:lang w:bidi="ar-SA"/>
              </w:rPr>
            </w:pPr>
          </w:p>
          <w:p w14:paraId="070FA768" w14:textId="77777777" w:rsidR="0012467E" w:rsidRPr="0012467E" w:rsidRDefault="0012467E" w:rsidP="0012467E">
            <w:pPr>
              <w:widowControl/>
              <w:suppressAutoHyphens/>
              <w:autoSpaceDE w:val="0"/>
              <w:jc w:val="both"/>
              <w:rPr>
                <w:rFonts w:ascii="Times New Roman" w:eastAsia="Calibri" w:hAnsi="Times New Roman" w:cs="Times New Roman"/>
                <w:bCs/>
                <w:color w:val="auto"/>
                <w:sz w:val="22"/>
                <w:szCs w:val="22"/>
                <w:lang w:bidi="ar-SA"/>
              </w:rPr>
            </w:pPr>
          </w:p>
          <w:p w14:paraId="7E9601BE" w14:textId="77777777" w:rsidR="0012467E" w:rsidRPr="0012467E" w:rsidRDefault="0012467E" w:rsidP="0012467E">
            <w:pPr>
              <w:widowControl/>
              <w:suppressAutoHyphens/>
              <w:autoSpaceDE w:val="0"/>
              <w:jc w:val="both"/>
              <w:rPr>
                <w:rFonts w:ascii="Times New Roman" w:eastAsia="Calibri" w:hAnsi="Times New Roman" w:cs="Times New Roman"/>
                <w:bCs/>
                <w:color w:val="auto"/>
                <w:sz w:val="22"/>
                <w:szCs w:val="22"/>
                <w:lang w:bidi="ar-SA"/>
              </w:rPr>
            </w:pPr>
          </w:p>
          <w:p w14:paraId="5BCDC25E" w14:textId="77777777" w:rsidR="0012467E" w:rsidRPr="0012467E" w:rsidRDefault="0012467E" w:rsidP="0012467E">
            <w:pPr>
              <w:widowControl/>
              <w:suppressAutoHyphens/>
              <w:autoSpaceDE w:val="0"/>
              <w:jc w:val="both"/>
              <w:rPr>
                <w:rFonts w:ascii="Times New Roman" w:eastAsia="Calibri" w:hAnsi="Times New Roman" w:cs="Times New Roman"/>
                <w:bCs/>
                <w:color w:val="auto"/>
                <w:sz w:val="22"/>
                <w:szCs w:val="22"/>
                <w:lang w:bidi="ar-SA"/>
              </w:rPr>
            </w:pPr>
          </w:p>
          <w:p w14:paraId="7FA68329" w14:textId="77777777" w:rsidR="0012467E" w:rsidRPr="0012467E" w:rsidRDefault="0012467E" w:rsidP="0012467E">
            <w:pPr>
              <w:widowControl/>
              <w:suppressAutoHyphens/>
              <w:autoSpaceDE w:val="0"/>
              <w:jc w:val="both"/>
              <w:rPr>
                <w:rFonts w:ascii="Times New Roman" w:eastAsia="Calibri" w:hAnsi="Times New Roman" w:cs="Times New Roman"/>
                <w:bCs/>
                <w:color w:val="auto"/>
                <w:sz w:val="22"/>
                <w:szCs w:val="22"/>
                <w:lang w:bidi="ar-SA"/>
              </w:rPr>
            </w:pPr>
          </w:p>
          <w:p w14:paraId="3202B521" w14:textId="77777777" w:rsidR="0012467E" w:rsidRPr="0012467E" w:rsidRDefault="0012467E" w:rsidP="0012467E">
            <w:pPr>
              <w:widowControl/>
              <w:suppressAutoHyphens/>
              <w:autoSpaceDE w:val="0"/>
              <w:jc w:val="both"/>
              <w:rPr>
                <w:rFonts w:ascii="Times New Roman" w:eastAsia="Calibri" w:hAnsi="Times New Roman" w:cs="Times New Roman"/>
                <w:bCs/>
                <w:color w:val="auto"/>
                <w:sz w:val="22"/>
                <w:szCs w:val="22"/>
                <w:lang w:bidi="ar-SA"/>
              </w:rPr>
            </w:pPr>
          </w:p>
          <w:p w14:paraId="2CEB88EF" w14:textId="77777777" w:rsidR="0012467E" w:rsidRPr="0012467E" w:rsidRDefault="0012467E" w:rsidP="0012467E">
            <w:pPr>
              <w:widowControl/>
              <w:suppressAutoHyphens/>
              <w:autoSpaceDE w:val="0"/>
              <w:jc w:val="both"/>
              <w:rPr>
                <w:rFonts w:ascii="Times New Roman" w:eastAsia="Calibri" w:hAnsi="Times New Roman" w:cs="Times New Roman"/>
                <w:bCs/>
                <w:color w:val="auto"/>
                <w:sz w:val="22"/>
                <w:szCs w:val="22"/>
                <w:lang w:bidi="ar-SA"/>
              </w:rPr>
            </w:pPr>
          </w:p>
          <w:p w14:paraId="62F0F969" w14:textId="77777777" w:rsidR="0012467E" w:rsidRPr="0012467E" w:rsidRDefault="0012467E" w:rsidP="0012467E">
            <w:pPr>
              <w:widowControl/>
              <w:suppressAutoHyphens/>
              <w:autoSpaceDE w:val="0"/>
              <w:jc w:val="both"/>
              <w:rPr>
                <w:rFonts w:ascii="Times New Roman" w:eastAsia="Calibri" w:hAnsi="Times New Roman" w:cs="Times New Roman"/>
                <w:bCs/>
                <w:color w:val="auto"/>
                <w:sz w:val="22"/>
                <w:szCs w:val="22"/>
                <w:lang w:bidi="ar-SA"/>
              </w:rPr>
            </w:pPr>
          </w:p>
          <w:p w14:paraId="519D2103" w14:textId="77777777" w:rsidR="0012467E" w:rsidRPr="0012467E" w:rsidRDefault="0012467E" w:rsidP="0012467E">
            <w:pPr>
              <w:widowControl/>
              <w:suppressAutoHyphens/>
              <w:autoSpaceDE w:val="0"/>
              <w:jc w:val="both"/>
              <w:rPr>
                <w:rFonts w:ascii="Times New Roman" w:eastAsia="Calibri" w:hAnsi="Times New Roman" w:cs="Times New Roman"/>
                <w:bCs/>
                <w:color w:val="auto"/>
                <w:sz w:val="22"/>
                <w:szCs w:val="22"/>
                <w:lang w:bidi="ar-SA"/>
              </w:rPr>
            </w:pPr>
          </w:p>
          <w:p w14:paraId="14085133" w14:textId="77777777" w:rsidR="0012467E" w:rsidRPr="0012467E" w:rsidRDefault="0012467E" w:rsidP="0012467E">
            <w:pPr>
              <w:widowControl/>
              <w:suppressAutoHyphens/>
              <w:autoSpaceDE w:val="0"/>
              <w:jc w:val="both"/>
              <w:rPr>
                <w:rFonts w:ascii="Calibri" w:eastAsia="Calibri" w:hAnsi="Calibri" w:cs="Times New Roman"/>
                <w:color w:val="auto"/>
                <w:sz w:val="22"/>
                <w:szCs w:val="22"/>
                <w:lang w:eastAsia="zh-CN" w:bidi="ar-SA"/>
              </w:rPr>
            </w:pPr>
            <w:r w:rsidRPr="0012467E">
              <w:rPr>
                <w:rFonts w:ascii="Times New Roman" w:eastAsia="Calibri" w:hAnsi="Times New Roman" w:cs="Times New Roman"/>
                <w:bCs/>
                <w:color w:val="auto"/>
                <w:sz w:val="22"/>
                <w:szCs w:val="22"/>
                <w:lang w:bidi="ar-SA"/>
              </w:rPr>
              <w:t xml:space="preserve">______________________ </w:t>
            </w:r>
          </w:p>
          <w:p w14:paraId="1E1FD497" w14:textId="77777777" w:rsidR="0012467E" w:rsidRPr="0012467E" w:rsidRDefault="0012467E" w:rsidP="0012467E">
            <w:pPr>
              <w:widowControl/>
              <w:suppressAutoHyphens/>
              <w:autoSpaceDE w:val="0"/>
              <w:jc w:val="both"/>
              <w:rPr>
                <w:rFonts w:ascii="Calibri" w:eastAsia="Calibri" w:hAnsi="Calibri" w:cs="Times New Roman"/>
                <w:color w:val="auto"/>
                <w:sz w:val="22"/>
                <w:szCs w:val="22"/>
                <w:lang w:eastAsia="zh-CN" w:bidi="ar-SA"/>
              </w:rPr>
            </w:pPr>
          </w:p>
        </w:tc>
      </w:tr>
    </w:tbl>
    <w:p w14:paraId="0B2D00EC" w14:textId="77777777" w:rsidR="0012467E" w:rsidRPr="0012467E" w:rsidRDefault="0012467E" w:rsidP="0012467E">
      <w:pPr>
        <w:widowControl/>
        <w:suppressAutoHyphens/>
        <w:spacing w:after="120"/>
        <w:jc w:val="right"/>
        <w:rPr>
          <w:rFonts w:ascii="Times New Roman" w:eastAsia="Times New Roman" w:hAnsi="Times New Roman" w:cs="Times New Roman"/>
          <w:color w:val="auto"/>
          <w:sz w:val="22"/>
          <w:szCs w:val="22"/>
          <w:highlight w:val="yellow"/>
          <w:lang w:eastAsia="ar-SA" w:bidi="ar-SA"/>
        </w:rPr>
      </w:pPr>
    </w:p>
    <w:p w14:paraId="588906CB" w14:textId="77777777" w:rsidR="0012467E" w:rsidRPr="0012467E" w:rsidRDefault="0012467E" w:rsidP="0012467E">
      <w:pPr>
        <w:widowControl/>
        <w:suppressAutoHyphens/>
        <w:spacing w:after="120"/>
        <w:jc w:val="right"/>
        <w:rPr>
          <w:rFonts w:ascii="Times New Roman" w:eastAsia="Times New Roman" w:hAnsi="Times New Roman" w:cs="Times New Roman"/>
          <w:color w:val="auto"/>
          <w:sz w:val="22"/>
          <w:szCs w:val="22"/>
          <w:highlight w:val="yellow"/>
          <w:lang w:eastAsia="ar-SA" w:bidi="ar-SA"/>
        </w:rPr>
      </w:pPr>
    </w:p>
    <w:p w14:paraId="135F3579" w14:textId="77777777" w:rsidR="0012467E" w:rsidRPr="0012467E" w:rsidRDefault="0012467E" w:rsidP="0012467E">
      <w:pPr>
        <w:widowControl/>
        <w:suppressAutoHyphens/>
        <w:spacing w:after="120"/>
        <w:jc w:val="right"/>
        <w:rPr>
          <w:rFonts w:ascii="Times New Roman" w:eastAsia="Times New Roman" w:hAnsi="Times New Roman" w:cs="Times New Roman"/>
          <w:color w:val="auto"/>
          <w:sz w:val="22"/>
          <w:szCs w:val="22"/>
          <w:highlight w:val="yellow"/>
          <w:lang w:eastAsia="ar-SA" w:bidi="ar-SA"/>
        </w:rPr>
        <w:sectPr w:rsidR="0012467E" w:rsidRPr="0012467E" w:rsidSect="00DC2317">
          <w:pgSz w:w="11906" w:h="16838"/>
          <w:pgMar w:top="567" w:right="567" w:bottom="709" w:left="1418" w:header="1361" w:footer="1021" w:gutter="0"/>
          <w:cols w:space="720"/>
          <w:titlePg/>
          <w:docGrid w:linePitch="360"/>
        </w:sectPr>
      </w:pPr>
    </w:p>
    <w:p w14:paraId="4693257E" w14:textId="77777777" w:rsidR="0012467E" w:rsidRPr="0012467E" w:rsidRDefault="0012467E" w:rsidP="0012467E">
      <w:pPr>
        <w:widowControl/>
        <w:suppressAutoHyphens/>
        <w:spacing w:after="120"/>
        <w:jc w:val="right"/>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lastRenderedPageBreak/>
        <w:t>Приложение № 1</w:t>
      </w:r>
    </w:p>
    <w:p w14:paraId="16123801" w14:textId="795AFBCE" w:rsidR="0012467E" w:rsidRPr="0012467E" w:rsidRDefault="0012467E" w:rsidP="0012467E">
      <w:pPr>
        <w:widowControl/>
        <w:suppressAutoHyphens/>
        <w:jc w:val="right"/>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 xml:space="preserve">к договору № </w:t>
      </w:r>
      <w:r w:rsidR="00AB6D14" w:rsidRPr="00AB6D14">
        <w:rPr>
          <w:rFonts w:ascii="Times New Roman" w:eastAsia="Times New Roman" w:hAnsi="Times New Roman" w:cs="Times New Roman"/>
          <w:color w:val="auto"/>
          <w:sz w:val="22"/>
          <w:szCs w:val="22"/>
          <w:lang w:eastAsia="ar-SA" w:bidi="ar-SA"/>
        </w:rPr>
        <w:t>___/2</w:t>
      </w:r>
      <w:r w:rsidR="001546BE">
        <w:rPr>
          <w:rFonts w:ascii="Times New Roman" w:eastAsia="Times New Roman" w:hAnsi="Times New Roman" w:cs="Times New Roman"/>
          <w:color w:val="auto"/>
          <w:sz w:val="22"/>
          <w:szCs w:val="22"/>
          <w:lang w:eastAsia="ar-SA" w:bidi="ar-SA"/>
        </w:rPr>
        <w:t>6</w:t>
      </w:r>
      <w:r w:rsidR="00AB6D14" w:rsidRPr="00AB6D14">
        <w:rPr>
          <w:rFonts w:ascii="Times New Roman" w:eastAsia="Times New Roman" w:hAnsi="Times New Roman" w:cs="Times New Roman"/>
          <w:color w:val="auto"/>
          <w:sz w:val="22"/>
          <w:szCs w:val="22"/>
          <w:lang w:eastAsia="ar-SA" w:bidi="ar-SA"/>
        </w:rPr>
        <w:t>ЭМ-223</w:t>
      </w:r>
      <w:r w:rsidRPr="0012467E">
        <w:rPr>
          <w:rFonts w:ascii="Times New Roman" w:eastAsia="Times New Roman" w:hAnsi="Times New Roman" w:cs="Times New Roman"/>
          <w:color w:val="auto"/>
          <w:sz w:val="22"/>
          <w:szCs w:val="22"/>
          <w:lang w:eastAsia="ar-SA" w:bidi="ar-SA"/>
        </w:rPr>
        <w:t xml:space="preserve"> </w:t>
      </w:r>
    </w:p>
    <w:p w14:paraId="53FB410C" w14:textId="77777777" w:rsidR="0012467E" w:rsidRPr="0012467E" w:rsidRDefault="0012467E" w:rsidP="0012467E">
      <w:pPr>
        <w:widowControl/>
        <w:suppressAutoHyphens/>
        <w:jc w:val="right"/>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от ________________ г.</w:t>
      </w:r>
    </w:p>
    <w:p w14:paraId="0E19617E" w14:textId="77777777" w:rsidR="0012467E" w:rsidRPr="0012467E" w:rsidRDefault="0012467E" w:rsidP="0012467E">
      <w:pPr>
        <w:widowControl/>
        <w:tabs>
          <w:tab w:val="left" w:pos="1200"/>
        </w:tabs>
        <w:suppressAutoHyphens/>
        <w:jc w:val="center"/>
        <w:rPr>
          <w:rFonts w:ascii="Times New Roman" w:eastAsia="Times New Roman" w:hAnsi="Times New Roman" w:cs="Times New Roman"/>
          <w:b/>
          <w:color w:val="auto"/>
          <w:sz w:val="22"/>
          <w:szCs w:val="22"/>
          <w:lang w:eastAsia="ar-SA" w:bidi="ar-SA"/>
        </w:rPr>
      </w:pPr>
      <w:r w:rsidRPr="0012467E">
        <w:rPr>
          <w:rFonts w:ascii="Times New Roman" w:eastAsia="Times New Roman" w:hAnsi="Times New Roman" w:cs="Times New Roman"/>
          <w:b/>
          <w:color w:val="auto"/>
          <w:sz w:val="22"/>
          <w:szCs w:val="22"/>
          <w:lang w:eastAsia="ar-SA" w:bidi="ar-SA"/>
        </w:rPr>
        <w:t>Спецификация Товара</w:t>
      </w:r>
    </w:p>
    <w:p w14:paraId="7EBDC5F5" w14:textId="77777777" w:rsidR="0012467E" w:rsidRPr="0012467E" w:rsidRDefault="0012467E" w:rsidP="0012467E">
      <w:pPr>
        <w:widowControl/>
        <w:tabs>
          <w:tab w:val="left" w:pos="1200"/>
        </w:tabs>
        <w:suppressAutoHyphens/>
        <w:jc w:val="center"/>
        <w:rPr>
          <w:rFonts w:ascii="Times New Roman" w:eastAsia="Times New Roman" w:hAnsi="Times New Roman" w:cs="Times New Roman"/>
          <w:color w:val="auto"/>
          <w:sz w:val="22"/>
          <w:szCs w:val="22"/>
          <w:lang w:eastAsia="ar-SA" w:bidi="ar-SA"/>
        </w:rPr>
      </w:pPr>
    </w:p>
    <w:tbl>
      <w:tblPr>
        <w:tblOverlap w:val="never"/>
        <w:tblW w:w="158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421"/>
        <w:gridCol w:w="1842"/>
        <w:gridCol w:w="7949"/>
        <w:gridCol w:w="1559"/>
        <w:gridCol w:w="567"/>
        <w:gridCol w:w="567"/>
        <w:gridCol w:w="1554"/>
        <w:gridCol w:w="1428"/>
      </w:tblGrid>
      <w:tr w:rsidR="00016CAE" w:rsidRPr="00AB6BC5" w14:paraId="1C2107B0" w14:textId="77777777" w:rsidTr="00A54A7A">
        <w:trPr>
          <w:trHeight w:hRule="exact" w:val="1183"/>
          <w:jc w:val="center"/>
        </w:trPr>
        <w:tc>
          <w:tcPr>
            <w:tcW w:w="421" w:type="dxa"/>
            <w:shd w:val="clear" w:color="auto" w:fill="FFFFFF"/>
            <w:vAlign w:val="center"/>
          </w:tcPr>
          <w:p w14:paraId="2F8E64A1" w14:textId="77777777" w:rsidR="00053214" w:rsidRPr="00AB6BC5" w:rsidRDefault="00053214" w:rsidP="00CA67D2">
            <w:pPr>
              <w:jc w:val="center"/>
              <w:rPr>
                <w:rFonts w:ascii="Times New Roman" w:eastAsia="Times New Roman" w:hAnsi="Times New Roman" w:cs="Times New Roman"/>
                <w:b/>
                <w:bCs/>
                <w:color w:val="auto"/>
                <w:sz w:val="20"/>
                <w:szCs w:val="20"/>
              </w:rPr>
            </w:pPr>
            <w:r w:rsidRPr="00AB6BC5">
              <w:rPr>
                <w:rFonts w:ascii="Times New Roman" w:eastAsia="Times New Roman" w:hAnsi="Times New Roman" w:cs="Times New Roman"/>
                <w:b/>
                <w:bCs/>
                <w:color w:val="auto"/>
                <w:sz w:val="20"/>
                <w:szCs w:val="20"/>
              </w:rPr>
              <w:t>№ п/п</w:t>
            </w:r>
          </w:p>
        </w:tc>
        <w:tc>
          <w:tcPr>
            <w:tcW w:w="1842" w:type="dxa"/>
            <w:vAlign w:val="center"/>
          </w:tcPr>
          <w:p w14:paraId="04B72F16" w14:textId="77777777" w:rsidR="00053214" w:rsidRPr="00E01BBA" w:rsidRDefault="00053214" w:rsidP="00CA67D2">
            <w:pPr>
              <w:spacing w:line="276" w:lineRule="auto"/>
              <w:jc w:val="center"/>
              <w:rPr>
                <w:rFonts w:ascii="Times New Roman" w:eastAsia="Times New Roman" w:hAnsi="Times New Roman" w:cs="Times New Roman"/>
                <w:b/>
                <w:bCs/>
                <w:color w:val="auto"/>
                <w:sz w:val="20"/>
                <w:szCs w:val="20"/>
              </w:rPr>
            </w:pPr>
            <w:r w:rsidRPr="00E01BBA">
              <w:rPr>
                <w:rFonts w:ascii="Times New Roman" w:hAnsi="Times New Roman" w:cs="Times New Roman"/>
                <w:b/>
                <w:bCs/>
                <w:sz w:val="20"/>
                <w:szCs w:val="20"/>
              </w:rPr>
              <w:t>Наименование (описание) товара</w:t>
            </w:r>
          </w:p>
        </w:tc>
        <w:tc>
          <w:tcPr>
            <w:tcW w:w="7949" w:type="dxa"/>
            <w:vAlign w:val="center"/>
          </w:tcPr>
          <w:p w14:paraId="0296141F" w14:textId="3FCB93ED" w:rsidR="00053214" w:rsidRPr="00AB6BC5" w:rsidRDefault="00053214" w:rsidP="00CA67D2">
            <w:pPr>
              <w:spacing w:before="220"/>
              <w:jc w:val="center"/>
              <w:rPr>
                <w:rFonts w:ascii="Times New Roman" w:eastAsia="Times New Roman" w:hAnsi="Times New Roman" w:cs="Times New Roman"/>
                <w:b/>
                <w:bCs/>
                <w:color w:val="auto"/>
                <w:sz w:val="20"/>
                <w:szCs w:val="20"/>
              </w:rPr>
            </w:pPr>
            <w:r w:rsidRPr="00AB6BC5">
              <w:rPr>
                <w:rFonts w:ascii="Times New Roman" w:hAnsi="Times New Roman" w:cs="Times New Roman"/>
                <w:b/>
                <w:bCs/>
                <w:sz w:val="20"/>
                <w:szCs w:val="20"/>
              </w:rPr>
              <w:t>Технические характеристики товара (техническое задание)</w:t>
            </w:r>
            <w:r w:rsidR="005E0440" w:rsidRPr="00AB6BC5">
              <w:rPr>
                <w:rFonts w:ascii="Times New Roman" w:hAnsi="Times New Roman" w:cs="Times New Roman"/>
                <w:b/>
                <w:bCs/>
                <w:sz w:val="20"/>
                <w:szCs w:val="20"/>
              </w:rPr>
              <w:t xml:space="preserve"> / Код ОКПД2</w:t>
            </w:r>
          </w:p>
        </w:tc>
        <w:tc>
          <w:tcPr>
            <w:tcW w:w="1559" w:type="dxa"/>
            <w:vAlign w:val="center"/>
          </w:tcPr>
          <w:p w14:paraId="528E946B" w14:textId="77777777" w:rsidR="00053214" w:rsidRPr="00AB6BC5" w:rsidRDefault="00053214" w:rsidP="00CA67D2">
            <w:pPr>
              <w:jc w:val="center"/>
              <w:rPr>
                <w:rFonts w:ascii="Times New Roman" w:eastAsia="Times New Roman" w:hAnsi="Times New Roman" w:cs="Times New Roman"/>
                <w:b/>
                <w:bCs/>
                <w:color w:val="auto"/>
                <w:sz w:val="20"/>
                <w:szCs w:val="20"/>
              </w:rPr>
            </w:pPr>
            <w:r w:rsidRPr="00AB6BC5">
              <w:rPr>
                <w:rFonts w:ascii="Times New Roman" w:hAnsi="Times New Roman" w:cs="Times New Roman"/>
                <w:b/>
                <w:bCs/>
                <w:sz w:val="20"/>
                <w:szCs w:val="20"/>
              </w:rPr>
              <w:t>Страна происхождения</w:t>
            </w:r>
          </w:p>
        </w:tc>
        <w:tc>
          <w:tcPr>
            <w:tcW w:w="567" w:type="dxa"/>
            <w:shd w:val="clear" w:color="auto" w:fill="FFFFFF"/>
            <w:vAlign w:val="center"/>
          </w:tcPr>
          <w:p w14:paraId="42E0BEB1" w14:textId="77777777" w:rsidR="00053214" w:rsidRPr="00AB6BC5" w:rsidRDefault="00053214" w:rsidP="00CA67D2">
            <w:pPr>
              <w:jc w:val="center"/>
              <w:rPr>
                <w:rFonts w:ascii="Times New Roman" w:eastAsia="Times New Roman" w:hAnsi="Times New Roman" w:cs="Times New Roman"/>
                <w:b/>
                <w:bCs/>
                <w:color w:val="auto"/>
                <w:sz w:val="20"/>
                <w:szCs w:val="20"/>
              </w:rPr>
            </w:pPr>
            <w:r w:rsidRPr="00AB6BC5">
              <w:rPr>
                <w:rFonts w:ascii="Times New Roman" w:eastAsia="Times New Roman" w:hAnsi="Times New Roman" w:cs="Times New Roman"/>
                <w:b/>
                <w:bCs/>
                <w:color w:val="auto"/>
                <w:sz w:val="20"/>
                <w:szCs w:val="20"/>
              </w:rPr>
              <w:t>Ед. изм.</w:t>
            </w:r>
          </w:p>
        </w:tc>
        <w:tc>
          <w:tcPr>
            <w:tcW w:w="567" w:type="dxa"/>
            <w:shd w:val="clear" w:color="auto" w:fill="FFFFFF"/>
            <w:vAlign w:val="center"/>
          </w:tcPr>
          <w:p w14:paraId="43005368" w14:textId="77777777" w:rsidR="00053214" w:rsidRPr="00AB6BC5" w:rsidRDefault="00053214" w:rsidP="00CA67D2">
            <w:pPr>
              <w:jc w:val="center"/>
              <w:rPr>
                <w:rFonts w:ascii="Times New Roman" w:eastAsia="Times New Roman" w:hAnsi="Times New Roman" w:cs="Times New Roman"/>
                <w:b/>
                <w:bCs/>
                <w:color w:val="auto"/>
                <w:sz w:val="20"/>
                <w:szCs w:val="20"/>
              </w:rPr>
            </w:pPr>
            <w:r w:rsidRPr="00AB6BC5">
              <w:rPr>
                <w:rFonts w:ascii="Times New Roman" w:eastAsia="Times New Roman" w:hAnsi="Times New Roman" w:cs="Times New Roman"/>
                <w:b/>
                <w:bCs/>
                <w:color w:val="auto"/>
                <w:sz w:val="20"/>
                <w:szCs w:val="20"/>
              </w:rPr>
              <w:t>Кол- во</w:t>
            </w:r>
          </w:p>
        </w:tc>
        <w:tc>
          <w:tcPr>
            <w:tcW w:w="1554" w:type="dxa"/>
            <w:shd w:val="clear" w:color="auto" w:fill="FFFFFF"/>
            <w:vAlign w:val="center"/>
          </w:tcPr>
          <w:p w14:paraId="7E8CA514" w14:textId="77777777" w:rsidR="00053214" w:rsidRPr="00AB6BC5" w:rsidRDefault="00053214" w:rsidP="00CA67D2">
            <w:pPr>
              <w:spacing w:line="276" w:lineRule="auto"/>
              <w:jc w:val="center"/>
              <w:rPr>
                <w:rFonts w:ascii="Times New Roman" w:eastAsia="Times New Roman" w:hAnsi="Times New Roman" w:cs="Times New Roman"/>
                <w:b/>
                <w:bCs/>
                <w:color w:val="auto"/>
                <w:sz w:val="20"/>
                <w:szCs w:val="20"/>
              </w:rPr>
            </w:pPr>
            <w:r w:rsidRPr="00AB6BC5">
              <w:rPr>
                <w:rFonts w:ascii="Times New Roman" w:hAnsi="Times New Roman" w:cs="Times New Roman"/>
                <w:b/>
                <w:bCs/>
                <w:sz w:val="20"/>
                <w:szCs w:val="20"/>
              </w:rPr>
              <w:t>Цена за ед. товара по договору (в т.ч. НДС), руб.</w:t>
            </w:r>
          </w:p>
        </w:tc>
        <w:tc>
          <w:tcPr>
            <w:tcW w:w="1428" w:type="dxa"/>
            <w:shd w:val="clear" w:color="auto" w:fill="FFFFFF"/>
            <w:vAlign w:val="center"/>
          </w:tcPr>
          <w:p w14:paraId="74A5EA79" w14:textId="77777777" w:rsidR="00053214" w:rsidRPr="00AB6BC5" w:rsidRDefault="00053214" w:rsidP="00CA67D2">
            <w:pPr>
              <w:spacing w:line="276" w:lineRule="auto"/>
              <w:jc w:val="center"/>
              <w:rPr>
                <w:rFonts w:ascii="Times New Roman" w:eastAsia="Times New Roman" w:hAnsi="Times New Roman" w:cs="Times New Roman"/>
                <w:b/>
                <w:bCs/>
                <w:color w:val="auto"/>
                <w:sz w:val="20"/>
                <w:szCs w:val="20"/>
              </w:rPr>
            </w:pPr>
            <w:r w:rsidRPr="00AB6BC5">
              <w:rPr>
                <w:rFonts w:ascii="Times New Roman" w:hAnsi="Times New Roman" w:cs="Times New Roman"/>
                <w:b/>
                <w:bCs/>
                <w:sz w:val="20"/>
                <w:szCs w:val="20"/>
              </w:rPr>
              <w:t>Сумма договора (в т.ч. НДС), руб.</w:t>
            </w:r>
          </w:p>
        </w:tc>
      </w:tr>
      <w:tr w:rsidR="00FF5ED3" w:rsidRPr="00AB6BC5" w14:paraId="21EC2228" w14:textId="77777777" w:rsidTr="002C630F">
        <w:trPr>
          <w:trHeight w:hRule="exact" w:val="5665"/>
          <w:jc w:val="center"/>
        </w:trPr>
        <w:tc>
          <w:tcPr>
            <w:tcW w:w="421" w:type="dxa"/>
            <w:shd w:val="clear" w:color="auto" w:fill="auto"/>
          </w:tcPr>
          <w:p w14:paraId="3A30BBC9" w14:textId="77777777" w:rsidR="00FF5ED3" w:rsidRPr="00AB6BC5" w:rsidRDefault="00FF5ED3" w:rsidP="00FF5ED3">
            <w:pPr>
              <w:jc w:val="center"/>
              <w:rPr>
                <w:rFonts w:ascii="Times New Roman" w:eastAsia="Times New Roman" w:hAnsi="Times New Roman" w:cs="Times New Roman"/>
                <w:color w:val="auto"/>
                <w:sz w:val="20"/>
                <w:szCs w:val="20"/>
              </w:rPr>
            </w:pPr>
            <w:r w:rsidRPr="00AB6BC5">
              <w:rPr>
                <w:rFonts w:ascii="Times New Roman" w:eastAsia="Times New Roman" w:hAnsi="Times New Roman" w:cs="Times New Roman"/>
                <w:sz w:val="20"/>
                <w:szCs w:val="20"/>
              </w:rPr>
              <w:t>1</w:t>
            </w:r>
          </w:p>
        </w:tc>
        <w:tc>
          <w:tcPr>
            <w:tcW w:w="1842" w:type="dxa"/>
            <w:shd w:val="clear" w:color="auto" w:fill="auto"/>
          </w:tcPr>
          <w:p w14:paraId="7AA0E77B" w14:textId="71B88588" w:rsidR="00FF5ED3" w:rsidRPr="00E01BBA" w:rsidRDefault="00FF5ED3" w:rsidP="00FF5ED3">
            <w:pPr>
              <w:ind w:left="140"/>
              <w:rPr>
                <w:rFonts w:ascii="Times New Roman" w:eastAsia="Times New Roman" w:hAnsi="Times New Roman" w:cs="Times New Roman"/>
                <w:color w:val="auto"/>
                <w:sz w:val="20"/>
                <w:szCs w:val="20"/>
                <w:highlight w:val="yellow"/>
              </w:rPr>
            </w:pPr>
            <w:proofErr w:type="spellStart"/>
            <w:r w:rsidRPr="00E01BBA">
              <w:rPr>
                <w:rFonts w:ascii="Times New Roman" w:hAnsi="Times New Roman"/>
                <w:sz w:val="20"/>
                <w:szCs w:val="20"/>
              </w:rPr>
              <w:t>Дентлайт</w:t>
            </w:r>
            <w:proofErr w:type="spellEnd"/>
            <w:r w:rsidRPr="00E01BBA">
              <w:rPr>
                <w:rFonts w:ascii="Times New Roman" w:hAnsi="Times New Roman"/>
                <w:sz w:val="20"/>
                <w:szCs w:val="20"/>
              </w:rPr>
              <w:t xml:space="preserve"> набор 7 шприцев по 4,5г+адгезив 5мл+гель протравочный 3мл </w:t>
            </w:r>
            <w:proofErr w:type="spellStart"/>
            <w:r w:rsidRPr="00E01BBA">
              <w:rPr>
                <w:rFonts w:ascii="Times New Roman" w:hAnsi="Times New Roman"/>
                <w:sz w:val="20"/>
                <w:szCs w:val="20"/>
              </w:rPr>
              <w:t>ВладМиВа</w:t>
            </w:r>
            <w:proofErr w:type="spellEnd"/>
          </w:p>
        </w:tc>
        <w:tc>
          <w:tcPr>
            <w:tcW w:w="7949" w:type="dxa"/>
            <w:shd w:val="clear" w:color="auto" w:fill="auto"/>
          </w:tcPr>
          <w:p w14:paraId="4EE7A545" w14:textId="77777777" w:rsidR="00FF5ED3" w:rsidRPr="00E01BBA" w:rsidRDefault="00FF5ED3" w:rsidP="00FF5ED3">
            <w:pPr>
              <w:rPr>
                <w:rFonts w:ascii="Times New Roman" w:hAnsi="Times New Roman"/>
                <w:sz w:val="18"/>
                <w:szCs w:val="18"/>
              </w:rPr>
            </w:pPr>
            <w:proofErr w:type="spellStart"/>
            <w:r w:rsidRPr="00E01BBA">
              <w:rPr>
                <w:rFonts w:ascii="Times New Roman" w:hAnsi="Times New Roman"/>
                <w:sz w:val="18"/>
                <w:szCs w:val="18"/>
              </w:rPr>
              <w:t>Микрогибридный</w:t>
            </w:r>
            <w:proofErr w:type="spellEnd"/>
            <w:r w:rsidRPr="00E01BBA">
              <w:rPr>
                <w:rFonts w:ascii="Times New Roman" w:hAnsi="Times New Roman"/>
                <w:sz w:val="18"/>
                <w:szCs w:val="18"/>
              </w:rPr>
              <w:t xml:space="preserve"> композитный пломбировочный материал светового отверждения. </w:t>
            </w:r>
          </w:p>
          <w:p w14:paraId="27BC3371" w14:textId="77777777" w:rsidR="00FF5ED3" w:rsidRPr="00E01BBA" w:rsidRDefault="00FF5ED3" w:rsidP="00FF5ED3">
            <w:pPr>
              <w:rPr>
                <w:rFonts w:ascii="Times New Roman" w:hAnsi="Times New Roman"/>
                <w:sz w:val="18"/>
                <w:szCs w:val="18"/>
              </w:rPr>
            </w:pPr>
            <w:r w:rsidRPr="00E01BBA">
              <w:rPr>
                <w:rFonts w:ascii="Times New Roman" w:hAnsi="Times New Roman"/>
                <w:sz w:val="18"/>
                <w:szCs w:val="18"/>
              </w:rPr>
              <w:t>Набор «</w:t>
            </w:r>
            <w:proofErr w:type="spellStart"/>
            <w:r w:rsidRPr="00E01BBA">
              <w:rPr>
                <w:rFonts w:ascii="Times New Roman" w:hAnsi="Times New Roman"/>
                <w:sz w:val="18"/>
                <w:szCs w:val="18"/>
              </w:rPr>
              <w:t>ДентЛайт</w:t>
            </w:r>
            <w:proofErr w:type="spellEnd"/>
            <w:r w:rsidRPr="00E01BBA">
              <w:rPr>
                <w:rFonts w:ascii="Times New Roman" w:hAnsi="Times New Roman"/>
                <w:sz w:val="18"/>
                <w:szCs w:val="18"/>
              </w:rPr>
              <w:t>» предназначен для:</w:t>
            </w:r>
          </w:p>
          <w:p w14:paraId="7A0E34B0" w14:textId="77777777" w:rsidR="00FF5ED3" w:rsidRPr="00E01BBA" w:rsidRDefault="00FF5ED3" w:rsidP="00FF5ED3">
            <w:pPr>
              <w:rPr>
                <w:rFonts w:ascii="Times New Roman" w:hAnsi="Times New Roman"/>
                <w:sz w:val="18"/>
                <w:szCs w:val="18"/>
              </w:rPr>
            </w:pPr>
            <w:r w:rsidRPr="00E01BBA">
              <w:rPr>
                <w:rFonts w:ascii="Times New Roman" w:hAnsi="Times New Roman"/>
                <w:sz w:val="18"/>
                <w:szCs w:val="18"/>
              </w:rPr>
              <w:t>- реставрации (восстановления) полостей передних и боковых зубов во всех клинических случаях;</w:t>
            </w:r>
          </w:p>
          <w:p w14:paraId="0E083E73" w14:textId="77777777" w:rsidR="00FF5ED3" w:rsidRPr="00E01BBA" w:rsidRDefault="00FF5ED3" w:rsidP="00FF5ED3">
            <w:pPr>
              <w:rPr>
                <w:rFonts w:ascii="Times New Roman" w:hAnsi="Times New Roman"/>
                <w:sz w:val="18"/>
                <w:szCs w:val="18"/>
              </w:rPr>
            </w:pPr>
            <w:r w:rsidRPr="00E01BBA">
              <w:rPr>
                <w:rFonts w:ascii="Times New Roman" w:hAnsi="Times New Roman"/>
                <w:sz w:val="18"/>
                <w:szCs w:val="18"/>
              </w:rPr>
              <w:t>- восстановления культи зуба;</w:t>
            </w:r>
          </w:p>
          <w:p w14:paraId="6D5074A7" w14:textId="77777777" w:rsidR="00FF5ED3" w:rsidRPr="00E01BBA" w:rsidRDefault="00FF5ED3" w:rsidP="00FF5ED3">
            <w:pPr>
              <w:rPr>
                <w:rFonts w:ascii="Times New Roman" w:hAnsi="Times New Roman"/>
                <w:sz w:val="18"/>
                <w:szCs w:val="18"/>
              </w:rPr>
            </w:pPr>
            <w:r w:rsidRPr="00E01BBA">
              <w:rPr>
                <w:rFonts w:ascii="Times New Roman" w:hAnsi="Times New Roman"/>
                <w:sz w:val="18"/>
                <w:szCs w:val="18"/>
              </w:rPr>
              <w:t xml:space="preserve">- изготовления непрямых реставраций (вкладки, накладки, </w:t>
            </w:r>
            <w:proofErr w:type="spellStart"/>
            <w:r w:rsidRPr="00E01BBA">
              <w:rPr>
                <w:rFonts w:ascii="Times New Roman" w:hAnsi="Times New Roman"/>
                <w:sz w:val="18"/>
                <w:szCs w:val="18"/>
              </w:rPr>
              <w:t>виниры</w:t>
            </w:r>
            <w:proofErr w:type="spellEnd"/>
            <w:r w:rsidRPr="00E01BBA">
              <w:rPr>
                <w:rFonts w:ascii="Times New Roman" w:hAnsi="Times New Roman"/>
                <w:sz w:val="18"/>
                <w:szCs w:val="18"/>
              </w:rPr>
              <w:t>);</w:t>
            </w:r>
          </w:p>
          <w:p w14:paraId="42981152" w14:textId="77777777" w:rsidR="00FF5ED3" w:rsidRPr="00E01BBA" w:rsidRDefault="00FF5ED3" w:rsidP="00FF5ED3">
            <w:pPr>
              <w:rPr>
                <w:rFonts w:ascii="Times New Roman" w:hAnsi="Times New Roman"/>
                <w:sz w:val="18"/>
                <w:szCs w:val="18"/>
              </w:rPr>
            </w:pPr>
            <w:r w:rsidRPr="00E01BBA">
              <w:rPr>
                <w:rFonts w:ascii="Times New Roman" w:hAnsi="Times New Roman"/>
                <w:sz w:val="18"/>
                <w:szCs w:val="18"/>
              </w:rPr>
              <w:t>- реставрации молочных зубов;</w:t>
            </w:r>
          </w:p>
          <w:p w14:paraId="5EDD4AEF" w14:textId="77777777" w:rsidR="00FF5ED3" w:rsidRPr="00E01BBA" w:rsidRDefault="00FF5ED3" w:rsidP="00FF5ED3">
            <w:pPr>
              <w:rPr>
                <w:rFonts w:ascii="Times New Roman" w:hAnsi="Times New Roman"/>
                <w:sz w:val="18"/>
                <w:szCs w:val="18"/>
              </w:rPr>
            </w:pPr>
            <w:r w:rsidRPr="00E01BBA">
              <w:rPr>
                <w:rFonts w:ascii="Times New Roman" w:hAnsi="Times New Roman"/>
                <w:sz w:val="18"/>
                <w:szCs w:val="18"/>
              </w:rPr>
              <w:t>- временных реставраций сколов керамики</w:t>
            </w:r>
          </w:p>
          <w:p w14:paraId="6A908BFD" w14:textId="77777777" w:rsidR="00FF5ED3" w:rsidRPr="00E01BBA" w:rsidRDefault="00FF5ED3" w:rsidP="00FF5ED3">
            <w:pPr>
              <w:rPr>
                <w:rFonts w:ascii="Times New Roman" w:hAnsi="Times New Roman"/>
                <w:sz w:val="18"/>
                <w:szCs w:val="18"/>
              </w:rPr>
            </w:pPr>
            <w:r w:rsidRPr="00E01BBA">
              <w:rPr>
                <w:rFonts w:ascii="Times New Roman" w:hAnsi="Times New Roman"/>
                <w:sz w:val="18"/>
                <w:szCs w:val="18"/>
              </w:rPr>
              <w:t>Свойства:</w:t>
            </w:r>
          </w:p>
          <w:p w14:paraId="46574898" w14:textId="77777777" w:rsidR="00FF5ED3" w:rsidRPr="00E01BBA" w:rsidRDefault="00FF5ED3" w:rsidP="00FF5ED3">
            <w:pPr>
              <w:rPr>
                <w:rFonts w:ascii="Times New Roman" w:hAnsi="Times New Roman"/>
                <w:sz w:val="18"/>
                <w:szCs w:val="18"/>
              </w:rPr>
            </w:pPr>
            <w:r w:rsidRPr="00E01BBA">
              <w:rPr>
                <w:rFonts w:ascii="Times New Roman" w:hAnsi="Times New Roman"/>
                <w:sz w:val="18"/>
                <w:szCs w:val="18"/>
              </w:rPr>
              <w:t xml:space="preserve">Основу </w:t>
            </w:r>
            <w:proofErr w:type="spellStart"/>
            <w:r w:rsidRPr="00E01BBA">
              <w:rPr>
                <w:rFonts w:ascii="Times New Roman" w:hAnsi="Times New Roman"/>
                <w:sz w:val="18"/>
                <w:szCs w:val="18"/>
              </w:rPr>
              <w:t>микрогибридного</w:t>
            </w:r>
            <w:proofErr w:type="spellEnd"/>
            <w:r w:rsidRPr="00E01BBA">
              <w:rPr>
                <w:rFonts w:ascii="Times New Roman" w:hAnsi="Times New Roman"/>
                <w:sz w:val="18"/>
                <w:szCs w:val="18"/>
              </w:rPr>
              <w:t xml:space="preserve"> композита «</w:t>
            </w:r>
            <w:proofErr w:type="spellStart"/>
            <w:r w:rsidRPr="00E01BBA">
              <w:rPr>
                <w:rFonts w:ascii="Times New Roman" w:hAnsi="Times New Roman"/>
                <w:sz w:val="18"/>
                <w:szCs w:val="18"/>
              </w:rPr>
              <w:t>ДентЛайт</w:t>
            </w:r>
            <w:proofErr w:type="spellEnd"/>
            <w:r w:rsidRPr="00E01BBA">
              <w:rPr>
                <w:rFonts w:ascii="Times New Roman" w:hAnsi="Times New Roman"/>
                <w:sz w:val="18"/>
                <w:szCs w:val="18"/>
              </w:rPr>
              <w:t>» составляют:</w:t>
            </w:r>
          </w:p>
          <w:p w14:paraId="1D88C756" w14:textId="77777777" w:rsidR="00FF5ED3" w:rsidRPr="00E01BBA" w:rsidRDefault="00FF5ED3" w:rsidP="00FF5ED3">
            <w:pPr>
              <w:rPr>
                <w:rFonts w:ascii="Times New Roman" w:hAnsi="Times New Roman"/>
                <w:sz w:val="18"/>
                <w:szCs w:val="18"/>
              </w:rPr>
            </w:pPr>
            <w:r w:rsidRPr="00E01BBA">
              <w:rPr>
                <w:rFonts w:ascii="Times New Roman" w:hAnsi="Times New Roman"/>
                <w:sz w:val="18"/>
                <w:szCs w:val="18"/>
              </w:rPr>
              <w:t xml:space="preserve">- высокопрочная полимерная матрица, содержащая </w:t>
            </w:r>
            <w:proofErr w:type="spellStart"/>
            <w:r w:rsidRPr="00E01BBA">
              <w:rPr>
                <w:rFonts w:ascii="Times New Roman" w:hAnsi="Times New Roman"/>
                <w:sz w:val="18"/>
                <w:szCs w:val="18"/>
              </w:rPr>
              <w:t>Bis</w:t>
            </w:r>
            <w:proofErr w:type="spellEnd"/>
            <w:r w:rsidRPr="00E01BBA">
              <w:rPr>
                <w:rFonts w:ascii="Times New Roman" w:hAnsi="Times New Roman"/>
                <w:sz w:val="18"/>
                <w:szCs w:val="18"/>
              </w:rPr>
              <w:t>-GMA, UDMA, TEGDMA и другие олигомеры;</w:t>
            </w:r>
          </w:p>
          <w:p w14:paraId="2353F919" w14:textId="77777777" w:rsidR="00FF5ED3" w:rsidRPr="00E01BBA" w:rsidRDefault="00FF5ED3" w:rsidP="00FF5ED3">
            <w:pPr>
              <w:rPr>
                <w:rFonts w:ascii="Times New Roman" w:hAnsi="Times New Roman"/>
                <w:sz w:val="18"/>
                <w:szCs w:val="18"/>
              </w:rPr>
            </w:pPr>
            <w:r w:rsidRPr="00E01BBA">
              <w:rPr>
                <w:rFonts w:ascii="Times New Roman" w:hAnsi="Times New Roman"/>
                <w:sz w:val="18"/>
                <w:szCs w:val="18"/>
              </w:rPr>
              <w:t xml:space="preserve">- </w:t>
            </w:r>
            <w:proofErr w:type="spellStart"/>
            <w:r w:rsidRPr="00E01BBA">
              <w:rPr>
                <w:rFonts w:ascii="Times New Roman" w:hAnsi="Times New Roman"/>
                <w:sz w:val="18"/>
                <w:szCs w:val="18"/>
              </w:rPr>
              <w:t>рентгеноконтрастный</w:t>
            </w:r>
            <w:proofErr w:type="spellEnd"/>
            <w:r w:rsidRPr="00E01BBA">
              <w:rPr>
                <w:rFonts w:ascii="Times New Roman" w:hAnsi="Times New Roman"/>
                <w:sz w:val="18"/>
                <w:szCs w:val="18"/>
              </w:rPr>
              <w:t xml:space="preserve"> </w:t>
            </w:r>
            <w:proofErr w:type="spellStart"/>
            <w:r w:rsidRPr="00E01BBA">
              <w:rPr>
                <w:rFonts w:ascii="Times New Roman" w:hAnsi="Times New Roman"/>
                <w:sz w:val="18"/>
                <w:szCs w:val="18"/>
              </w:rPr>
              <w:t>нанонаполнитель</w:t>
            </w:r>
            <w:proofErr w:type="spellEnd"/>
            <w:r w:rsidRPr="00E01BBA">
              <w:rPr>
                <w:rFonts w:ascii="Times New Roman" w:hAnsi="Times New Roman"/>
                <w:sz w:val="18"/>
                <w:szCs w:val="18"/>
              </w:rPr>
              <w:t xml:space="preserve"> (80-85 </w:t>
            </w:r>
            <w:proofErr w:type="spellStart"/>
            <w:proofErr w:type="gramStart"/>
            <w:r w:rsidRPr="00E01BBA">
              <w:rPr>
                <w:rFonts w:ascii="Times New Roman" w:hAnsi="Times New Roman"/>
                <w:sz w:val="18"/>
                <w:szCs w:val="18"/>
              </w:rPr>
              <w:t>мас</w:t>
            </w:r>
            <w:proofErr w:type="spellEnd"/>
            <w:r w:rsidRPr="00E01BBA">
              <w:rPr>
                <w:rFonts w:ascii="Times New Roman" w:hAnsi="Times New Roman"/>
                <w:sz w:val="18"/>
                <w:szCs w:val="18"/>
              </w:rPr>
              <w:t>.%</w:t>
            </w:r>
            <w:proofErr w:type="gramEnd"/>
            <w:r w:rsidRPr="00E01BBA">
              <w:rPr>
                <w:rFonts w:ascii="Times New Roman" w:hAnsi="Times New Roman"/>
                <w:sz w:val="18"/>
                <w:szCs w:val="18"/>
              </w:rPr>
              <w:t xml:space="preserve"> или 62-65 объем.%), который представляет собой комбинацию модифицированных </w:t>
            </w:r>
            <w:proofErr w:type="spellStart"/>
            <w:r w:rsidRPr="00E01BBA">
              <w:rPr>
                <w:rFonts w:ascii="Times New Roman" w:hAnsi="Times New Roman"/>
                <w:sz w:val="18"/>
                <w:szCs w:val="18"/>
              </w:rPr>
              <w:t>барийборалюмосиликатных</w:t>
            </w:r>
            <w:proofErr w:type="spellEnd"/>
            <w:r w:rsidRPr="00E01BBA">
              <w:rPr>
                <w:rFonts w:ascii="Times New Roman" w:hAnsi="Times New Roman"/>
                <w:sz w:val="18"/>
                <w:szCs w:val="18"/>
              </w:rPr>
              <w:t xml:space="preserve"> кластеров (0,1-3 мкм) и </w:t>
            </w:r>
            <w:proofErr w:type="spellStart"/>
            <w:r w:rsidRPr="00E01BBA">
              <w:rPr>
                <w:rFonts w:ascii="Times New Roman" w:hAnsi="Times New Roman"/>
                <w:sz w:val="18"/>
                <w:szCs w:val="18"/>
              </w:rPr>
              <w:t>наноразмерного</w:t>
            </w:r>
            <w:proofErr w:type="spellEnd"/>
            <w:r w:rsidRPr="00E01BBA">
              <w:rPr>
                <w:rFonts w:ascii="Times New Roman" w:hAnsi="Times New Roman"/>
                <w:sz w:val="18"/>
                <w:szCs w:val="18"/>
              </w:rPr>
              <w:t xml:space="preserve"> диоксида кремния (5-75 </w:t>
            </w:r>
            <w:proofErr w:type="spellStart"/>
            <w:r w:rsidRPr="00E01BBA">
              <w:rPr>
                <w:rFonts w:ascii="Times New Roman" w:hAnsi="Times New Roman"/>
                <w:sz w:val="18"/>
                <w:szCs w:val="18"/>
              </w:rPr>
              <w:t>нм</w:t>
            </w:r>
            <w:proofErr w:type="spellEnd"/>
            <w:r w:rsidRPr="00E01BBA">
              <w:rPr>
                <w:rFonts w:ascii="Times New Roman" w:hAnsi="Times New Roman"/>
                <w:sz w:val="18"/>
                <w:szCs w:val="18"/>
              </w:rPr>
              <w:t>), что позволяет достичь оптимальных результатов в сочетании технологичности, прочности и эстетичности материала.</w:t>
            </w:r>
          </w:p>
          <w:p w14:paraId="6787F92A" w14:textId="77777777" w:rsidR="00FF5ED3" w:rsidRPr="00E01BBA" w:rsidRDefault="00FF5ED3" w:rsidP="00FF5ED3">
            <w:pPr>
              <w:rPr>
                <w:rFonts w:ascii="Times New Roman" w:hAnsi="Times New Roman"/>
                <w:sz w:val="18"/>
                <w:szCs w:val="18"/>
              </w:rPr>
            </w:pPr>
            <w:r w:rsidRPr="00E01BBA">
              <w:rPr>
                <w:rFonts w:ascii="Times New Roman" w:hAnsi="Times New Roman"/>
                <w:sz w:val="18"/>
                <w:szCs w:val="18"/>
              </w:rPr>
              <w:t xml:space="preserve">Композит </w:t>
            </w:r>
            <w:proofErr w:type="spellStart"/>
            <w:r w:rsidRPr="00E01BBA">
              <w:rPr>
                <w:rFonts w:ascii="Times New Roman" w:hAnsi="Times New Roman"/>
                <w:sz w:val="18"/>
                <w:szCs w:val="18"/>
              </w:rPr>
              <w:t>отверждается</w:t>
            </w:r>
            <w:proofErr w:type="spellEnd"/>
            <w:r w:rsidRPr="00E01BBA">
              <w:rPr>
                <w:rFonts w:ascii="Times New Roman" w:hAnsi="Times New Roman"/>
                <w:sz w:val="18"/>
                <w:szCs w:val="18"/>
              </w:rPr>
              <w:t xml:space="preserve"> под действием света в области длин волн 400-500 </w:t>
            </w:r>
            <w:proofErr w:type="spellStart"/>
            <w:r w:rsidRPr="00E01BBA">
              <w:rPr>
                <w:rFonts w:ascii="Times New Roman" w:hAnsi="Times New Roman"/>
                <w:sz w:val="18"/>
                <w:szCs w:val="18"/>
              </w:rPr>
              <w:t>нм</w:t>
            </w:r>
            <w:proofErr w:type="spellEnd"/>
            <w:r w:rsidRPr="00E01BBA">
              <w:rPr>
                <w:rFonts w:ascii="Times New Roman" w:hAnsi="Times New Roman"/>
                <w:sz w:val="18"/>
                <w:szCs w:val="18"/>
              </w:rPr>
              <w:t>.</w:t>
            </w:r>
          </w:p>
          <w:p w14:paraId="666EAC3A" w14:textId="77777777" w:rsidR="00FF5ED3" w:rsidRPr="00E01BBA" w:rsidRDefault="00FF5ED3" w:rsidP="00FF5ED3">
            <w:pPr>
              <w:rPr>
                <w:rFonts w:ascii="Times New Roman" w:hAnsi="Times New Roman"/>
                <w:sz w:val="18"/>
                <w:szCs w:val="18"/>
              </w:rPr>
            </w:pPr>
            <w:r w:rsidRPr="00E01BBA">
              <w:rPr>
                <w:rFonts w:ascii="Times New Roman" w:hAnsi="Times New Roman"/>
                <w:sz w:val="18"/>
                <w:szCs w:val="18"/>
              </w:rPr>
              <w:t xml:space="preserve">Обладает высокими показателями прочности, повышенной </w:t>
            </w:r>
            <w:proofErr w:type="spellStart"/>
            <w:r w:rsidRPr="00E01BBA">
              <w:rPr>
                <w:rFonts w:ascii="Times New Roman" w:hAnsi="Times New Roman"/>
                <w:sz w:val="18"/>
                <w:szCs w:val="18"/>
              </w:rPr>
              <w:t>цветостабильностью</w:t>
            </w:r>
            <w:proofErr w:type="spellEnd"/>
            <w:r w:rsidRPr="00E01BBA">
              <w:rPr>
                <w:rFonts w:ascii="Times New Roman" w:hAnsi="Times New Roman"/>
                <w:sz w:val="18"/>
                <w:szCs w:val="18"/>
              </w:rPr>
              <w:t xml:space="preserve"> и удобной пластичностью.</w:t>
            </w:r>
          </w:p>
          <w:p w14:paraId="3ED22375" w14:textId="77777777" w:rsidR="00FF5ED3" w:rsidRPr="00E01BBA" w:rsidRDefault="00FF5ED3" w:rsidP="00FF5ED3">
            <w:pPr>
              <w:rPr>
                <w:rFonts w:ascii="Times New Roman" w:hAnsi="Times New Roman"/>
                <w:sz w:val="18"/>
                <w:szCs w:val="18"/>
              </w:rPr>
            </w:pPr>
            <w:r w:rsidRPr="00E01BBA">
              <w:rPr>
                <w:rFonts w:ascii="Times New Roman" w:hAnsi="Times New Roman"/>
                <w:sz w:val="18"/>
                <w:szCs w:val="18"/>
              </w:rPr>
              <w:t xml:space="preserve">Материал включает </w:t>
            </w:r>
            <w:proofErr w:type="gramStart"/>
            <w:r w:rsidRPr="00E01BBA">
              <w:rPr>
                <w:rFonts w:ascii="Times New Roman" w:hAnsi="Times New Roman"/>
                <w:sz w:val="18"/>
                <w:szCs w:val="18"/>
              </w:rPr>
              <w:t>семь оттенков</w:t>
            </w:r>
            <w:proofErr w:type="gramEnd"/>
            <w:r w:rsidRPr="00E01BBA">
              <w:rPr>
                <w:rFonts w:ascii="Times New Roman" w:hAnsi="Times New Roman"/>
                <w:sz w:val="18"/>
                <w:szCs w:val="18"/>
              </w:rPr>
              <w:t xml:space="preserve"> адаптированных к шкале VITA: UD, А1, А2, А3, А3,5, В2, С2.</w:t>
            </w:r>
          </w:p>
          <w:p w14:paraId="1EA7190C" w14:textId="77777777" w:rsidR="00FF5ED3" w:rsidRPr="00E01BBA" w:rsidRDefault="00FF5ED3" w:rsidP="00FF5ED3">
            <w:pPr>
              <w:rPr>
                <w:rFonts w:ascii="Times New Roman" w:hAnsi="Times New Roman"/>
                <w:sz w:val="18"/>
                <w:szCs w:val="18"/>
              </w:rPr>
            </w:pPr>
            <w:r w:rsidRPr="00E01BBA">
              <w:rPr>
                <w:rFonts w:ascii="Times New Roman" w:hAnsi="Times New Roman"/>
                <w:sz w:val="18"/>
                <w:szCs w:val="18"/>
              </w:rPr>
              <w:t xml:space="preserve">Адгезивная система представлена гелем для травления эмали и дентина на органической основе и однокомпонентным </w:t>
            </w:r>
            <w:proofErr w:type="spellStart"/>
            <w:r w:rsidRPr="00E01BBA">
              <w:rPr>
                <w:rFonts w:ascii="Times New Roman" w:hAnsi="Times New Roman"/>
                <w:sz w:val="18"/>
                <w:szCs w:val="18"/>
              </w:rPr>
              <w:t>адгезивом</w:t>
            </w:r>
            <w:proofErr w:type="spellEnd"/>
            <w:r w:rsidRPr="00E01BBA">
              <w:rPr>
                <w:rFonts w:ascii="Times New Roman" w:hAnsi="Times New Roman"/>
                <w:sz w:val="18"/>
                <w:szCs w:val="18"/>
              </w:rPr>
              <w:t xml:space="preserve"> пятого поколения.</w:t>
            </w:r>
          </w:p>
          <w:p w14:paraId="0B789729" w14:textId="77777777" w:rsidR="00FF5ED3" w:rsidRPr="00E01BBA" w:rsidRDefault="00FF5ED3" w:rsidP="00FF5ED3">
            <w:pPr>
              <w:rPr>
                <w:rFonts w:ascii="Times New Roman" w:hAnsi="Times New Roman"/>
                <w:sz w:val="18"/>
                <w:szCs w:val="18"/>
              </w:rPr>
            </w:pPr>
            <w:r w:rsidRPr="00E01BBA">
              <w:rPr>
                <w:rFonts w:ascii="Times New Roman" w:hAnsi="Times New Roman"/>
                <w:sz w:val="18"/>
                <w:szCs w:val="18"/>
              </w:rPr>
              <w:t>Комплектация:</w:t>
            </w:r>
          </w:p>
          <w:p w14:paraId="2C4BC368" w14:textId="77777777" w:rsidR="00FF5ED3" w:rsidRPr="00E01BBA" w:rsidRDefault="00FF5ED3" w:rsidP="00FF5ED3">
            <w:pPr>
              <w:rPr>
                <w:rFonts w:ascii="Times New Roman" w:hAnsi="Times New Roman"/>
                <w:sz w:val="18"/>
                <w:szCs w:val="18"/>
              </w:rPr>
            </w:pPr>
            <w:r w:rsidRPr="00E01BBA">
              <w:rPr>
                <w:rFonts w:ascii="Times New Roman" w:hAnsi="Times New Roman"/>
                <w:sz w:val="18"/>
                <w:szCs w:val="18"/>
              </w:rPr>
              <w:t xml:space="preserve">Композитная паста оттенка: </w:t>
            </w:r>
          </w:p>
          <w:p w14:paraId="71943981" w14:textId="77777777" w:rsidR="00FF5ED3" w:rsidRPr="00E01BBA" w:rsidRDefault="00FF5ED3" w:rsidP="00FF5ED3">
            <w:pPr>
              <w:rPr>
                <w:rFonts w:ascii="Times New Roman" w:hAnsi="Times New Roman"/>
                <w:sz w:val="18"/>
                <w:szCs w:val="18"/>
              </w:rPr>
            </w:pPr>
            <w:r w:rsidRPr="00E01BBA">
              <w:rPr>
                <w:rFonts w:ascii="Times New Roman" w:hAnsi="Times New Roman"/>
                <w:sz w:val="18"/>
                <w:szCs w:val="18"/>
              </w:rPr>
              <w:t>UD, А1, А2, А3, А3,5, В2, С2 - 4,5 г х 7;</w:t>
            </w:r>
          </w:p>
          <w:p w14:paraId="5E6F0A10" w14:textId="77777777" w:rsidR="00FF5ED3" w:rsidRPr="00E01BBA" w:rsidRDefault="00FF5ED3" w:rsidP="00FF5ED3">
            <w:pPr>
              <w:rPr>
                <w:rFonts w:ascii="Times New Roman" w:hAnsi="Times New Roman"/>
                <w:sz w:val="18"/>
                <w:szCs w:val="18"/>
              </w:rPr>
            </w:pPr>
            <w:proofErr w:type="spellStart"/>
            <w:r w:rsidRPr="00E01BBA">
              <w:rPr>
                <w:rFonts w:ascii="Times New Roman" w:hAnsi="Times New Roman"/>
                <w:sz w:val="18"/>
                <w:szCs w:val="18"/>
              </w:rPr>
              <w:t>Адгезив</w:t>
            </w:r>
            <w:proofErr w:type="spellEnd"/>
            <w:r w:rsidRPr="00E01BBA">
              <w:rPr>
                <w:rFonts w:ascii="Times New Roman" w:hAnsi="Times New Roman"/>
                <w:sz w:val="18"/>
                <w:szCs w:val="18"/>
              </w:rPr>
              <w:t xml:space="preserve"> однокомпонентный «</w:t>
            </w:r>
            <w:proofErr w:type="spellStart"/>
            <w:r w:rsidRPr="00E01BBA">
              <w:rPr>
                <w:rFonts w:ascii="Times New Roman" w:hAnsi="Times New Roman"/>
                <w:sz w:val="18"/>
                <w:szCs w:val="18"/>
              </w:rPr>
              <w:t>ДентЛайт</w:t>
            </w:r>
            <w:proofErr w:type="spellEnd"/>
            <w:r w:rsidRPr="00E01BBA">
              <w:rPr>
                <w:rFonts w:ascii="Times New Roman" w:hAnsi="Times New Roman"/>
                <w:sz w:val="18"/>
                <w:szCs w:val="18"/>
              </w:rPr>
              <w:t>» - 5 мл;</w:t>
            </w:r>
          </w:p>
          <w:p w14:paraId="64E1FFEC" w14:textId="77777777" w:rsidR="00FF5ED3" w:rsidRPr="00E01BBA" w:rsidRDefault="00FF5ED3" w:rsidP="00FF5ED3">
            <w:pPr>
              <w:rPr>
                <w:rFonts w:ascii="Times New Roman" w:hAnsi="Times New Roman"/>
                <w:sz w:val="18"/>
                <w:szCs w:val="18"/>
              </w:rPr>
            </w:pPr>
            <w:r w:rsidRPr="00E01BBA">
              <w:rPr>
                <w:rFonts w:ascii="Times New Roman" w:hAnsi="Times New Roman"/>
                <w:sz w:val="18"/>
                <w:szCs w:val="18"/>
              </w:rPr>
              <w:t>Гель для травления эмали и дентина на орг. основе - 3 мл.</w:t>
            </w:r>
          </w:p>
          <w:p w14:paraId="4D23E117" w14:textId="77777777" w:rsidR="00FF5ED3" w:rsidRPr="00E01BBA" w:rsidRDefault="00FF5ED3" w:rsidP="00FF5ED3">
            <w:pPr>
              <w:rPr>
                <w:rFonts w:ascii="Times New Roman" w:hAnsi="Times New Roman"/>
                <w:sz w:val="18"/>
                <w:szCs w:val="18"/>
              </w:rPr>
            </w:pPr>
            <w:r w:rsidRPr="00E01BBA">
              <w:rPr>
                <w:rFonts w:ascii="Times New Roman" w:hAnsi="Times New Roman"/>
                <w:sz w:val="18"/>
                <w:szCs w:val="18"/>
              </w:rPr>
              <w:t>Упаковка 1 набор.</w:t>
            </w:r>
          </w:p>
          <w:p w14:paraId="0792D9A6" w14:textId="747F1FD2" w:rsidR="00FF5ED3" w:rsidRPr="00E01BBA" w:rsidRDefault="00FF5ED3" w:rsidP="00FF5ED3">
            <w:pPr>
              <w:rPr>
                <w:rFonts w:ascii="Times New Roman" w:hAnsi="Times New Roman" w:cs="Times New Roman"/>
                <w:sz w:val="18"/>
                <w:szCs w:val="18"/>
              </w:rPr>
            </w:pPr>
            <w:r w:rsidRPr="00E01BBA">
              <w:rPr>
                <w:rFonts w:ascii="Times New Roman" w:hAnsi="Times New Roman"/>
                <w:sz w:val="18"/>
                <w:szCs w:val="18"/>
              </w:rPr>
              <w:t>Код ОКПД2: 32.50.50.190</w:t>
            </w:r>
          </w:p>
        </w:tc>
        <w:tc>
          <w:tcPr>
            <w:tcW w:w="1559" w:type="dxa"/>
            <w:shd w:val="clear" w:color="auto" w:fill="FFFFFF"/>
          </w:tcPr>
          <w:p w14:paraId="27B460D7" w14:textId="77777777" w:rsidR="00FF5ED3" w:rsidRPr="00AB6BC5" w:rsidRDefault="00FF5ED3" w:rsidP="00FF5ED3">
            <w:pPr>
              <w:jc w:val="center"/>
              <w:rPr>
                <w:rFonts w:ascii="Times New Roman" w:eastAsia="Times New Roman" w:hAnsi="Times New Roman" w:cs="Times New Roman"/>
                <w:color w:val="auto"/>
                <w:sz w:val="20"/>
                <w:szCs w:val="20"/>
                <w:highlight w:val="yellow"/>
              </w:rPr>
            </w:pPr>
          </w:p>
        </w:tc>
        <w:tc>
          <w:tcPr>
            <w:tcW w:w="567" w:type="dxa"/>
            <w:tcBorders>
              <w:top w:val="single" w:sz="4" w:space="0" w:color="auto"/>
              <w:left w:val="single" w:sz="4" w:space="0" w:color="auto"/>
              <w:bottom w:val="single" w:sz="4" w:space="0" w:color="auto"/>
              <w:right w:val="nil"/>
            </w:tcBorders>
            <w:shd w:val="clear" w:color="000000" w:fill="FFFFFF"/>
          </w:tcPr>
          <w:p w14:paraId="4DF3E009" w14:textId="04FC9EA3" w:rsidR="00FF5ED3" w:rsidRPr="00AB6BC5" w:rsidRDefault="00FF5ED3" w:rsidP="00FF5ED3">
            <w:pPr>
              <w:jc w:val="center"/>
              <w:rPr>
                <w:rFonts w:ascii="Times New Roman" w:eastAsia="Times New Roman" w:hAnsi="Times New Roman" w:cs="Times New Roman"/>
                <w:color w:val="auto"/>
                <w:sz w:val="20"/>
                <w:szCs w:val="20"/>
                <w:highlight w:val="yellow"/>
              </w:rPr>
            </w:pPr>
            <w:r>
              <w:rPr>
                <w:rFonts w:ascii="Times New Roman" w:hAnsi="Times New Roman"/>
              </w:rPr>
              <w:t>шт.</w:t>
            </w:r>
          </w:p>
        </w:tc>
        <w:tc>
          <w:tcPr>
            <w:tcW w:w="567" w:type="dxa"/>
            <w:tcBorders>
              <w:top w:val="single" w:sz="4" w:space="0" w:color="auto"/>
              <w:left w:val="single" w:sz="4" w:space="0" w:color="auto"/>
              <w:bottom w:val="single" w:sz="4" w:space="0" w:color="auto"/>
              <w:right w:val="single" w:sz="4" w:space="0" w:color="auto"/>
            </w:tcBorders>
            <w:shd w:val="clear" w:color="000000" w:fill="FFFFFF"/>
          </w:tcPr>
          <w:p w14:paraId="1FE6A17F" w14:textId="6A5E8CD5" w:rsidR="00FF5ED3" w:rsidRPr="00AB6BC5" w:rsidRDefault="00FF5ED3" w:rsidP="00FF5ED3">
            <w:pPr>
              <w:jc w:val="center"/>
              <w:rPr>
                <w:rFonts w:ascii="Times New Roman" w:eastAsia="Times New Roman" w:hAnsi="Times New Roman" w:cs="Times New Roman"/>
                <w:color w:val="auto"/>
                <w:sz w:val="20"/>
                <w:szCs w:val="20"/>
                <w:highlight w:val="yellow"/>
              </w:rPr>
            </w:pPr>
            <w:r>
              <w:rPr>
                <w:rFonts w:ascii="Times New Roman" w:hAnsi="Times New Roman"/>
                <w:bCs/>
              </w:rPr>
              <w:t>3</w:t>
            </w:r>
          </w:p>
        </w:tc>
        <w:tc>
          <w:tcPr>
            <w:tcW w:w="1554" w:type="dxa"/>
            <w:shd w:val="clear" w:color="auto" w:fill="FFFFFF"/>
          </w:tcPr>
          <w:p w14:paraId="6DCE5203" w14:textId="77777777" w:rsidR="00FF5ED3" w:rsidRPr="00AB6BC5" w:rsidRDefault="00FF5ED3" w:rsidP="00FF5ED3">
            <w:pPr>
              <w:jc w:val="center"/>
              <w:rPr>
                <w:rFonts w:ascii="Times New Roman" w:hAnsi="Times New Roman" w:cs="Times New Roman"/>
                <w:sz w:val="20"/>
                <w:szCs w:val="20"/>
              </w:rPr>
            </w:pPr>
          </w:p>
        </w:tc>
        <w:tc>
          <w:tcPr>
            <w:tcW w:w="1428" w:type="dxa"/>
            <w:shd w:val="clear" w:color="auto" w:fill="FFFFFF"/>
          </w:tcPr>
          <w:p w14:paraId="1F2D24DE" w14:textId="77777777" w:rsidR="00FF5ED3" w:rsidRPr="00AB6BC5" w:rsidRDefault="00FF5ED3" w:rsidP="00FF5ED3">
            <w:pPr>
              <w:jc w:val="center"/>
              <w:rPr>
                <w:rFonts w:ascii="Times New Roman" w:hAnsi="Times New Roman" w:cs="Times New Roman"/>
                <w:sz w:val="20"/>
                <w:szCs w:val="20"/>
              </w:rPr>
            </w:pPr>
          </w:p>
        </w:tc>
      </w:tr>
      <w:tr w:rsidR="00FF5ED3" w:rsidRPr="00AB6BC5" w14:paraId="58F14466" w14:textId="77777777" w:rsidTr="002C630F">
        <w:trPr>
          <w:trHeight w:hRule="exact" w:val="4835"/>
          <w:jc w:val="center"/>
        </w:trPr>
        <w:tc>
          <w:tcPr>
            <w:tcW w:w="421" w:type="dxa"/>
            <w:shd w:val="clear" w:color="auto" w:fill="auto"/>
          </w:tcPr>
          <w:p w14:paraId="3217C887" w14:textId="3AD9DFBC" w:rsidR="00FF5ED3" w:rsidRPr="00AB6BC5" w:rsidRDefault="00FF5ED3" w:rsidP="00FF5ED3">
            <w:pPr>
              <w:jc w:val="center"/>
              <w:rPr>
                <w:rFonts w:ascii="Times New Roman" w:eastAsia="Times New Roman" w:hAnsi="Times New Roman" w:cs="Times New Roman"/>
                <w:sz w:val="20"/>
                <w:szCs w:val="20"/>
              </w:rPr>
            </w:pPr>
            <w:r w:rsidRPr="00AB6BC5">
              <w:rPr>
                <w:rFonts w:ascii="Times New Roman" w:eastAsia="Times New Roman" w:hAnsi="Times New Roman" w:cs="Times New Roman"/>
                <w:sz w:val="20"/>
                <w:szCs w:val="20"/>
              </w:rPr>
              <w:lastRenderedPageBreak/>
              <w:t>2</w:t>
            </w:r>
          </w:p>
        </w:tc>
        <w:tc>
          <w:tcPr>
            <w:tcW w:w="1842" w:type="dxa"/>
            <w:shd w:val="clear" w:color="auto" w:fill="auto"/>
          </w:tcPr>
          <w:p w14:paraId="5574A222" w14:textId="4BF4ADC7" w:rsidR="00FF5ED3" w:rsidRPr="00E01BBA" w:rsidRDefault="00FF5ED3" w:rsidP="00FF5ED3">
            <w:pPr>
              <w:ind w:left="140"/>
              <w:rPr>
                <w:rFonts w:ascii="Times New Roman" w:eastAsia="Times New Roman" w:hAnsi="Times New Roman" w:cs="Times New Roman"/>
                <w:color w:val="auto"/>
                <w:sz w:val="20"/>
                <w:szCs w:val="20"/>
                <w:highlight w:val="yellow"/>
              </w:rPr>
            </w:pPr>
            <w:proofErr w:type="spellStart"/>
            <w:r w:rsidRPr="00E01BBA">
              <w:rPr>
                <w:rFonts w:ascii="Times New Roman" w:hAnsi="Times New Roman"/>
                <w:sz w:val="20"/>
                <w:szCs w:val="20"/>
              </w:rPr>
              <w:t>Дентлайт</w:t>
            </w:r>
            <w:proofErr w:type="spellEnd"/>
            <w:r w:rsidRPr="00E01BBA">
              <w:rPr>
                <w:rFonts w:ascii="Times New Roman" w:hAnsi="Times New Roman"/>
                <w:sz w:val="20"/>
                <w:szCs w:val="20"/>
              </w:rPr>
              <w:t xml:space="preserve"> флоу A2 шприц 2г </w:t>
            </w:r>
            <w:proofErr w:type="spellStart"/>
            <w:r w:rsidRPr="00E01BBA">
              <w:rPr>
                <w:rFonts w:ascii="Times New Roman" w:hAnsi="Times New Roman"/>
                <w:sz w:val="20"/>
                <w:szCs w:val="20"/>
              </w:rPr>
              <w:t>ВладМиВа</w:t>
            </w:r>
            <w:proofErr w:type="spellEnd"/>
          </w:p>
        </w:tc>
        <w:tc>
          <w:tcPr>
            <w:tcW w:w="7949" w:type="dxa"/>
            <w:shd w:val="clear" w:color="auto" w:fill="auto"/>
          </w:tcPr>
          <w:p w14:paraId="04BB9A1E" w14:textId="77777777" w:rsidR="00FF5ED3" w:rsidRPr="00E01BBA" w:rsidRDefault="00FF5ED3" w:rsidP="00FF5ED3">
            <w:pPr>
              <w:rPr>
                <w:rFonts w:ascii="Times New Roman" w:hAnsi="Times New Roman"/>
                <w:sz w:val="18"/>
                <w:szCs w:val="18"/>
              </w:rPr>
            </w:pPr>
            <w:r w:rsidRPr="00E01BBA">
              <w:rPr>
                <w:rFonts w:ascii="Times New Roman" w:hAnsi="Times New Roman"/>
                <w:sz w:val="18"/>
                <w:szCs w:val="18"/>
              </w:rPr>
              <w:t>Назначение:</w:t>
            </w:r>
          </w:p>
          <w:p w14:paraId="2C1416D0" w14:textId="77777777" w:rsidR="00FF5ED3" w:rsidRPr="00E01BBA" w:rsidRDefault="00FF5ED3" w:rsidP="00FF5ED3">
            <w:pPr>
              <w:rPr>
                <w:rFonts w:ascii="Times New Roman" w:hAnsi="Times New Roman"/>
                <w:sz w:val="18"/>
                <w:szCs w:val="18"/>
              </w:rPr>
            </w:pPr>
            <w:r w:rsidRPr="00E01BBA">
              <w:rPr>
                <w:rFonts w:ascii="Times New Roman" w:hAnsi="Times New Roman"/>
                <w:sz w:val="18"/>
                <w:szCs w:val="18"/>
              </w:rPr>
              <w:t>- Применение в качестве прокладки при пломбировании композитами;</w:t>
            </w:r>
          </w:p>
          <w:p w14:paraId="19BBFFF5" w14:textId="77777777" w:rsidR="00FF5ED3" w:rsidRPr="00E01BBA" w:rsidRDefault="00FF5ED3" w:rsidP="00FF5ED3">
            <w:pPr>
              <w:rPr>
                <w:rFonts w:ascii="Times New Roman" w:hAnsi="Times New Roman"/>
                <w:sz w:val="18"/>
                <w:szCs w:val="18"/>
              </w:rPr>
            </w:pPr>
            <w:r w:rsidRPr="00E01BBA">
              <w:rPr>
                <w:rFonts w:ascii="Times New Roman" w:hAnsi="Times New Roman"/>
                <w:sz w:val="18"/>
                <w:szCs w:val="18"/>
              </w:rPr>
              <w:t>- Пломбирование полостей V и III класса;</w:t>
            </w:r>
          </w:p>
          <w:p w14:paraId="5C571E0A" w14:textId="77777777" w:rsidR="00FF5ED3" w:rsidRPr="00E01BBA" w:rsidRDefault="00FF5ED3" w:rsidP="00FF5ED3">
            <w:pPr>
              <w:rPr>
                <w:rFonts w:ascii="Times New Roman" w:hAnsi="Times New Roman"/>
                <w:sz w:val="18"/>
                <w:szCs w:val="18"/>
              </w:rPr>
            </w:pPr>
            <w:r w:rsidRPr="00E01BBA">
              <w:rPr>
                <w:rFonts w:ascii="Times New Roman" w:hAnsi="Times New Roman"/>
                <w:sz w:val="18"/>
                <w:szCs w:val="18"/>
              </w:rPr>
              <w:t>- Реставрация небольших дефектов эмали (в участках окклюзии, находящихся вне нагрузки);</w:t>
            </w:r>
          </w:p>
          <w:p w14:paraId="15283CC7" w14:textId="77777777" w:rsidR="00FF5ED3" w:rsidRPr="00E01BBA" w:rsidRDefault="00FF5ED3" w:rsidP="00FF5ED3">
            <w:pPr>
              <w:rPr>
                <w:rFonts w:ascii="Times New Roman" w:hAnsi="Times New Roman"/>
                <w:sz w:val="18"/>
                <w:szCs w:val="18"/>
              </w:rPr>
            </w:pPr>
            <w:r w:rsidRPr="00E01BBA">
              <w:rPr>
                <w:rFonts w:ascii="Times New Roman" w:hAnsi="Times New Roman"/>
                <w:sz w:val="18"/>
                <w:szCs w:val="18"/>
              </w:rPr>
              <w:t xml:space="preserve">- Герметизация ямок и </w:t>
            </w:r>
            <w:proofErr w:type="spellStart"/>
            <w:r w:rsidRPr="00E01BBA">
              <w:rPr>
                <w:rFonts w:ascii="Times New Roman" w:hAnsi="Times New Roman"/>
                <w:sz w:val="18"/>
                <w:szCs w:val="18"/>
              </w:rPr>
              <w:t>фиссур</w:t>
            </w:r>
            <w:proofErr w:type="spellEnd"/>
            <w:r w:rsidRPr="00E01BBA">
              <w:rPr>
                <w:rFonts w:ascii="Times New Roman" w:hAnsi="Times New Roman"/>
                <w:sz w:val="18"/>
                <w:szCs w:val="18"/>
              </w:rPr>
              <w:t>;</w:t>
            </w:r>
          </w:p>
          <w:p w14:paraId="43B05B49" w14:textId="77777777" w:rsidR="00FF5ED3" w:rsidRPr="00E01BBA" w:rsidRDefault="00FF5ED3" w:rsidP="00FF5ED3">
            <w:pPr>
              <w:rPr>
                <w:rFonts w:ascii="Times New Roman" w:hAnsi="Times New Roman"/>
                <w:sz w:val="18"/>
                <w:szCs w:val="18"/>
              </w:rPr>
            </w:pPr>
            <w:r w:rsidRPr="00E01BBA">
              <w:rPr>
                <w:rFonts w:ascii="Times New Roman" w:hAnsi="Times New Roman"/>
                <w:sz w:val="18"/>
                <w:szCs w:val="18"/>
              </w:rPr>
              <w:t xml:space="preserve">- </w:t>
            </w:r>
            <w:proofErr w:type="spellStart"/>
            <w:r w:rsidRPr="00E01BBA">
              <w:rPr>
                <w:rFonts w:ascii="Times New Roman" w:hAnsi="Times New Roman"/>
                <w:sz w:val="18"/>
                <w:szCs w:val="18"/>
              </w:rPr>
              <w:t>Шинирование</w:t>
            </w:r>
            <w:proofErr w:type="spellEnd"/>
            <w:r w:rsidRPr="00E01BBA">
              <w:rPr>
                <w:rFonts w:ascii="Times New Roman" w:hAnsi="Times New Roman"/>
                <w:sz w:val="18"/>
                <w:szCs w:val="18"/>
              </w:rPr>
              <w:t xml:space="preserve"> подвижных зубов в сочетании с армирующим стекловолокном;</w:t>
            </w:r>
          </w:p>
          <w:p w14:paraId="5FAAD3D0" w14:textId="77777777" w:rsidR="00FF5ED3" w:rsidRPr="00E01BBA" w:rsidRDefault="00FF5ED3" w:rsidP="00FF5ED3">
            <w:pPr>
              <w:rPr>
                <w:rFonts w:ascii="Times New Roman" w:hAnsi="Times New Roman"/>
                <w:sz w:val="18"/>
                <w:szCs w:val="18"/>
              </w:rPr>
            </w:pPr>
            <w:r w:rsidRPr="00E01BBA">
              <w:rPr>
                <w:rFonts w:ascii="Times New Roman" w:hAnsi="Times New Roman"/>
                <w:sz w:val="18"/>
                <w:szCs w:val="18"/>
              </w:rPr>
              <w:t>- Ремонта небольших дефектов керамических и композитных непрямых реставраций;</w:t>
            </w:r>
          </w:p>
          <w:p w14:paraId="378CB9AA" w14:textId="77777777" w:rsidR="00FF5ED3" w:rsidRPr="00E01BBA" w:rsidRDefault="00FF5ED3" w:rsidP="00FF5ED3">
            <w:pPr>
              <w:rPr>
                <w:rFonts w:ascii="Times New Roman" w:hAnsi="Times New Roman"/>
                <w:sz w:val="18"/>
                <w:szCs w:val="18"/>
              </w:rPr>
            </w:pPr>
            <w:r w:rsidRPr="00E01BBA">
              <w:rPr>
                <w:rFonts w:ascii="Times New Roman" w:hAnsi="Times New Roman"/>
                <w:sz w:val="18"/>
                <w:szCs w:val="18"/>
              </w:rPr>
              <w:t>- Эстетическая коррекция реставраций из композитов.</w:t>
            </w:r>
          </w:p>
          <w:p w14:paraId="2CBB8633" w14:textId="77777777" w:rsidR="00FF5ED3" w:rsidRPr="00E01BBA" w:rsidRDefault="00FF5ED3" w:rsidP="00FF5ED3">
            <w:pPr>
              <w:rPr>
                <w:rFonts w:ascii="Times New Roman" w:hAnsi="Times New Roman"/>
                <w:sz w:val="18"/>
                <w:szCs w:val="18"/>
              </w:rPr>
            </w:pPr>
            <w:r w:rsidRPr="00E01BBA">
              <w:rPr>
                <w:rFonts w:ascii="Times New Roman" w:hAnsi="Times New Roman"/>
                <w:sz w:val="18"/>
                <w:szCs w:val="18"/>
              </w:rPr>
              <w:t>Состав:</w:t>
            </w:r>
          </w:p>
          <w:p w14:paraId="31182B65" w14:textId="77777777" w:rsidR="00FF5ED3" w:rsidRPr="00E01BBA" w:rsidRDefault="00FF5ED3" w:rsidP="00FF5ED3">
            <w:pPr>
              <w:rPr>
                <w:rFonts w:ascii="Times New Roman" w:hAnsi="Times New Roman"/>
                <w:sz w:val="18"/>
                <w:szCs w:val="18"/>
              </w:rPr>
            </w:pPr>
            <w:r w:rsidRPr="00E01BBA">
              <w:rPr>
                <w:rFonts w:ascii="Times New Roman" w:hAnsi="Times New Roman"/>
                <w:sz w:val="18"/>
                <w:szCs w:val="18"/>
              </w:rPr>
              <w:t>Текучий композитный материал «</w:t>
            </w:r>
            <w:proofErr w:type="spellStart"/>
            <w:r w:rsidRPr="00E01BBA">
              <w:rPr>
                <w:rFonts w:ascii="Times New Roman" w:hAnsi="Times New Roman"/>
                <w:sz w:val="18"/>
                <w:szCs w:val="18"/>
              </w:rPr>
              <w:t>ДентЛайт</w:t>
            </w:r>
            <w:proofErr w:type="spellEnd"/>
            <w:r w:rsidRPr="00E01BBA">
              <w:rPr>
                <w:rFonts w:ascii="Times New Roman" w:hAnsi="Times New Roman"/>
                <w:sz w:val="18"/>
                <w:szCs w:val="18"/>
              </w:rPr>
              <w:t xml:space="preserve">» флоу представляет собой низковязкую </w:t>
            </w:r>
            <w:proofErr w:type="spellStart"/>
            <w:r w:rsidRPr="00E01BBA">
              <w:rPr>
                <w:rFonts w:ascii="Times New Roman" w:hAnsi="Times New Roman"/>
                <w:sz w:val="18"/>
                <w:szCs w:val="18"/>
              </w:rPr>
              <w:t>светоотверждаемую</w:t>
            </w:r>
            <w:proofErr w:type="spellEnd"/>
            <w:r w:rsidRPr="00E01BBA">
              <w:rPr>
                <w:rFonts w:ascii="Times New Roman" w:hAnsi="Times New Roman"/>
                <w:sz w:val="18"/>
                <w:szCs w:val="18"/>
              </w:rPr>
              <w:t xml:space="preserve"> пасту на основе </w:t>
            </w:r>
            <w:proofErr w:type="spellStart"/>
            <w:r w:rsidRPr="00E01BBA">
              <w:rPr>
                <w:rFonts w:ascii="Times New Roman" w:hAnsi="Times New Roman"/>
                <w:sz w:val="18"/>
                <w:szCs w:val="18"/>
              </w:rPr>
              <w:t>метакрилатных</w:t>
            </w:r>
            <w:proofErr w:type="spellEnd"/>
            <w:r w:rsidRPr="00E01BBA">
              <w:rPr>
                <w:rFonts w:ascii="Times New Roman" w:hAnsi="Times New Roman"/>
                <w:sz w:val="18"/>
                <w:szCs w:val="18"/>
              </w:rPr>
              <w:t xml:space="preserve"> олигомеров и модифицированного тонкодисперсного </w:t>
            </w:r>
            <w:proofErr w:type="spellStart"/>
            <w:r w:rsidRPr="00E01BBA">
              <w:rPr>
                <w:rFonts w:ascii="Times New Roman" w:hAnsi="Times New Roman"/>
                <w:sz w:val="18"/>
                <w:szCs w:val="18"/>
              </w:rPr>
              <w:t>нанонаполнителя</w:t>
            </w:r>
            <w:proofErr w:type="spellEnd"/>
            <w:r w:rsidRPr="00E01BBA">
              <w:rPr>
                <w:rFonts w:ascii="Times New Roman" w:hAnsi="Times New Roman"/>
                <w:sz w:val="18"/>
                <w:szCs w:val="18"/>
              </w:rPr>
              <w:t xml:space="preserve">. </w:t>
            </w:r>
            <w:proofErr w:type="spellStart"/>
            <w:r w:rsidRPr="00E01BBA">
              <w:rPr>
                <w:rFonts w:ascii="Times New Roman" w:hAnsi="Times New Roman"/>
                <w:sz w:val="18"/>
                <w:szCs w:val="18"/>
              </w:rPr>
              <w:t>Рентгеноконтрастный</w:t>
            </w:r>
            <w:proofErr w:type="spellEnd"/>
            <w:r w:rsidRPr="00E01BBA">
              <w:rPr>
                <w:rFonts w:ascii="Times New Roman" w:hAnsi="Times New Roman"/>
                <w:sz w:val="18"/>
                <w:szCs w:val="18"/>
              </w:rPr>
              <w:t xml:space="preserve"> наполнитель представляет собой комбинацию модифицированных </w:t>
            </w:r>
            <w:proofErr w:type="spellStart"/>
            <w:r w:rsidRPr="00E01BBA">
              <w:rPr>
                <w:rFonts w:ascii="Times New Roman" w:hAnsi="Times New Roman"/>
                <w:sz w:val="18"/>
                <w:szCs w:val="18"/>
              </w:rPr>
              <w:t>барийборалюмосиликатных</w:t>
            </w:r>
            <w:proofErr w:type="spellEnd"/>
            <w:r w:rsidRPr="00E01BBA">
              <w:rPr>
                <w:rFonts w:ascii="Times New Roman" w:hAnsi="Times New Roman"/>
                <w:sz w:val="18"/>
                <w:szCs w:val="18"/>
              </w:rPr>
              <w:t xml:space="preserve"> кластеров (0,1-3 мкм) и </w:t>
            </w:r>
            <w:proofErr w:type="spellStart"/>
            <w:r w:rsidRPr="00E01BBA">
              <w:rPr>
                <w:rFonts w:ascii="Times New Roman" w:hAnsi="Times New Roman"/>
                <w:sz w:val="18"/>
                <w:szCs w:val="18"/>
              </w:rPr>
              <w:t>наноразмерного</w:t>
            </w:r>
            <w:proofErr w:type="spellEnd"/>
            <w:r w:rsidRPr="00E01BBA">
              <w:rPr>
                <w:rFonts w:ascii="Times New Roman" w:hAnsi="Times New Roman"/>
                <w:sz w:val="18"/>
                <w:szCs w:val="18"/>
              </w:rPr>
              <w:t xml:space="preserve"> диоксида кремния (5-75 </w:t>
            </w:r>
            <w:proofErr w:type="spellStart"/>
            <w:r w:rsidRPr="00E01BBA">
              <w:rPr>
                <w:rFonts w:ascii="Times New Roman" w:hAnsi="Times New Roman"/>
                <w:sz w:val="18"/>
                <w:szCs w:val="18"/>
              </w:rPr>
              <w:t>нм</w:t>
            </w:r>
            <w:proofErr w:type="spellEnd"/>
            <w:r w:rsidRPr="00E01BBA">
              <w:rPr>
                <w:rFonts w:ascii="Times New Roman" w:hAnsi="Times New Roman"/>
                <w:sz w:val="18"/>
                <w:szCs w:val="18"/>
              </w:rPr>
              <w:t>).</w:t>
            </w:r>
          </w:p>
          <w:p w14:paraId="07458581" w14:textId="77777777" w:rsidR="00FF5ED3" w:rsidRPr="00E01BBA" w:rsidRDefault="00FF5ED3" w:rsidP="00FF5ED3">
            <w:pPr>
              <w:rPr>
                <w:rFonts w:ascii="Times New Roman" w:hAnsi="Times New Roman"/>
                <w:sz w:val="18"/>
                <w:szCs w:val="18"/>
              </w:rPr>
            </w:pPr>
            <w:r w:rsidRPr="00E01BBA">
              <w:rPr>
                <w:rFonts w:ascii="Times New Roman" w:hAnsi="Times New Roman"/>
                <w:sz w:val="18"/>
                <w:szCs w:val="18"/>
              </w:rPr>
              <w:t>Композитная паста выпускается разных цветовых оттенков по шкале VITA (A2, A3, A3.5, А4, B2, C2, ОА3, прозрачный и полупрозрачный/режущий край).</w:t>
            </w:r>
          </w:p>
          <w:p w14:paraId="111F681A" w14:textId="77777777" w:rsidR="00FF5ED3" w:rsidRPr="00E01BBA" w:rsidRDefault="00FF5ED3" w:rsidP="00FF5ED3">
            <w:pPr>
              <w:rPr>
                <w:rFonts w:ascii="Times New Roman" w:hAnsi="Times New Roman"/>
                <w:sz w:val="18"/>
                <w:szCs w:val="18"/>
              </w:rPr>
            </w:pPr>
            <w:r w:rsidRPr="00E01BBA">
              <w:rPr>
                <w:rFonts w:ascii="Times New Roman" w:hAnsi="Times New Roman"/>
                <w:sz w:val="18"/>
                <w:szCs w:val="18"/>
              </w:rPr>
              <w:t>Свойства:</w:t>
            </w:r>
          </w:p>
          <w:p w14:paraId="7CE976CC" w14:textId="77777777" w:rsidR="00FF5ED3" w:rsidRPr="00E01BBA" w:rsidRDefault="00FF5ED3" w:rsidP="00FF5ED3">
            <w:pPr>
              <w:rPr>
                <w:rFonts w:ascii="Times New Roman" w:hAnsi="Times New Roman"/>
                <w:sz w:val="18"/>
                <w:szCs w:val="18"/>
              </w:rPr>
            </w:pPr>
            <w:r w:rsidRPr="00E01BBA">
              <w:rPr>
                <w:rFonts w:ascii="Times New Roman" w:hAnsi="Times New Roman"/>
                <w:sz w:val="18"/>
                <w:szCs w:val="18"/>
              </w:rPr>
              <w:t xml:space="preserve">Композит легко адаптируется к стенкам полости, обеспечивает полное увлажнение поверхности и плотное прилегание без образования пустот. Совместим со всеми </w:t>
            </w:r>
            <w:proofErr w:type="spellStart"/>
            <w:r w:rsidRPr="00E01BBA">
              <w:rPr>
                <w:rFonts w:ascii="Times New Roman" w:hAnsi="Times New Roman"/>
                <w:sz w:val="18"/>
                <w:szCs w:val="18"/>
              </w:rPr>
              <w:t>светоотверждаемыми</w:t>
            </w:r>
            <w:proofErr w:type="spellEnd"/>
            <w:r w:rsidRPr="00E01BBA">
              <w:rPr>
                <w:rFonts w:ascii="Times New Roman" w:hAnsi="Times New Roman"/>
                <w:sz w:val="18"/>
                <w:szCs w:val="18"/>
              </w:rPr>
              <w:t xml:space="preserve"> композитами и </w:t>
            </w:r>
            <w:proofErr w:type="spellStart"/>
            <w:r w:rsidRPr="00E01BBA">
              <w:rPr>
                <w:rFonts w:ascii="Times New Roman" w:hAnsi="Times New Roman"/>
                <w:sz w:val="18"/>
                <w:szCs w:val="18"/>
              </w:rPr>
              <w:t>компомерами</w:t>
            </w:r>
            <w:proofErr w:type="spellEnd"/>
            <w:r w:rsidRPr="00E01BBA">
              <w:rPr>
                <w:rFonts w:ascii="Times New Roman" w:hAnsi="Times New Roman"/>
                <w:sz w:val="18"/>
                <w:szCs w:val="18"/>
              </w:rPr>
              <w:t>.</w:t>
            </w:r>
          </w:p>
          <w:p w14:paraId="237F69A5" w14:textId="77777777" w:rsidR="00FF5ED3" w:rsidRPr="00E01BBA" w:rsidRDefault="00FF5ED3" w:rsidP="00FF5ED3">
            <w:pPr>
              <w:rPr>
                <w:rFonts w:ascii="Times New Roman" w:hAnsi="Times New Roman"/>
                <w:sz w:val="18"/>
                <w:szCs w:val="18"/>
              </w:rPr>
            </w:pPr>
            <w:r w:rsidRPr="00E01BBA">
              <w:rPr>
                <w:rFonts w:ascii="Times New Roman" w:hAnsi="Times New Roman"/>
                <w:sz w:val="18"/>
                <w:szCs w:val="18"/>
              </w:rPr>
              <w:t>Комплектация:</w:t>
            </w:r>
          </w:p>
          <w:p w14:paraId="6A04AA64" w14:textId="77777777" w:rsidR="00FF5ED3" w:rsidRPr="00E01BBA" w:rsidRDefault="00FF5ED3" w:rsidP="00FF5ED3">
            <w:pPr>
              <w:rPr>
                <w:rFonts w:ascii="Times New Roman" w:hAnsi="Times New Roman"/>
                <w:sz w:val="18"/>
                <w:szCs w:val="18"/>
              </w:rPr>
            </w:pPr>
            <w:r w:rsidRPr="00E01BBA">
              <w:rPr>
                <w:rFonts w:ascii="Times New Roman" w:hAnsi="Times New Roman"/>
                <w:sz w:val="18"/>
                <w:szCs w:val="18"/>
              </w:rPr>
              <w:t>1 шприц х 2 г - А2</w:t>
            </w:r>
          </w:p>
          <w:p w14:paraId="767CC9F1" w14:textId="5009BB28" w:rsidR="00FF5ED3" w:rsidRPr="00E01BBA" w:rsidRDefault="00FF5ED3" w:rsidP="00FF5ED3">
            <w:pPr>
              <w:rPr>
                <w:rFonts w:ascii="Times New Roman" w:hAnsi="Times New Roman" w:cs="Times New Roman"/>
                <w:sz w:val="18"/>
                <w:szCs w:val="18"/>
              </w:rPr>
            </w:pPr>
            <w:r w:rsidRPr="00E01BBA">
              <w:rPr>
                <w:rFonts w:ascii="Times New Roman" w:hAnsi="Times New Roman"/>
                <w:sz w:val="18"/>
                <w:szCs w:val="18"/>
              </w:rPr>
              <w:t>Код ОКПД2:</w:t>
            </w:r>
            <w:r w:rsidRPr="00E01BBA">
              <w:rPr>
                <w:sz w:val="18"/>
                <w:szCs w:val="18"/>
              </w:rPr>
              <w:t xml:space="preserve"> </w:t>
            </w:r>
            <w:r w:rsidRPr="00E01BBA">
              <w:rPr>
                <w:rFonts w:ascii="Times New Roman" w:hAnsi="Times New Roman"/>
                <w:sz w:val="18"/>
                <w:szCs w:val="18"/>
              </w:rPr>
              <w:t>32.50.50.190</w:t>
            </w:r>
          </w:p>
        </w:tc>
        <w:tc>
          <w:tcPr>
            <w:tcW w:w="1559" w:type="dxa"/>
            <w:shd w:val="clear" w:color="auto" w:fill="FFFFFF"/>
          </w:tcPr>
          <w:p w14:paraId="2C5C095B" w14:textId="77777777" w:rsidR="00FF5ED3" w:rsidRPr="00AB6BC5" w:rsidRDefault="00FF5ED3" w:rsidP="00FF5ED3">
            <w:pPr>
              <w:jc w:val="center"/>
              <w:rPr>
                <w:rFonts w:ascii="Times New Roman" w:eastAsia="Times New Roman" w:hAnsi="Times New Roman" w:cs="Times New Roman"/>
                <w:color w:val="auto"/>
                <w:sz w:val="20"/>
                <w:szCs w:val="20"/>
                <w:highlight w:val="yellow"/>
              </w:rPr>
            </w:pPr>
          </w:p>
        </w:tc>
        <w:tc>
          <w:tcPr>
            <w:tcW w:w="567" w:type="dxa"/>
            <w:tcBorders>
              <w:top w:val="single" w:sz="4" w:space="0" w:color="auto"/>
              <w:left w:val="single" w:sz="4" w:space="0" w:color="auto"/>
              <w:bottom w:val="single" w:sz="4" w:space="0" w:color="auto"/>
              <w:right w:val="nil"/>
            </w:tcBorders>
            <w:shd w:val="clear" w:color="000000" w:fill="FFFFFF"/>
          </w:tcPr>
          <w:p w14:paraId="61DFA3A0" w14:textId="484DBB5E" w:rsidR="00FF5ED3" w:rsidRPr="00AB6BC5" w:rsidRDefault="00FF5ED3" w:rsidP="00FF5ED3">
            <w:pPr>
              <w:jc w:val="center"/>
              <w:rPr>
                <w:rFonts w:ascii="Times New Roman" w:eastAsia="Times New Roman" w:hAnsi="Times New Roman" w:cs="Times New Roman"/>
                <w:color w:val="auto"/>
                <w:sz w:val="20"/>
                <w:szCs w:val="20"/>
                <w:highlight w:val="yellow"/>
              </w:rPr>
            </w:pPr>
            <w:r w:rsidRPr="00F200F6">
              <w:rPr>
                <w:rFonts w:ascii="Times New Roman" w:hAnsi="Times New Roman"/>
              </w:rPr>
              <w:t>шт.</w:t>
            </w:r>
          </w:p>
        </w:tc>
        <w:tc>
          <w:tcPr>
            <w:tcW w:w="567" w:type="dxa"/>
            <w:tcBorders>
              <w:top w:val="single" w:sz="4" w:space="0" w:color="auto"/>
              <w:left w:val="single" w:sz="4" w:space="0" w:color="auto"/>
              <w:bottom w:val="single" w:sz="4" w:space="0" w:color="auto"/>
              <w:right w:val="single" w:sz="4" w:space="0" w:color="auto"/>
            </w:tcBorders>
            <w:shd w:val="clear" w:color="000000" w:fill="FFFFFF"/>
          </w:tcPr>
          <w:p w14:paraId="5B951A79" w14:textId="6919E5E1" w:rsidR="00FF5ED3" w:rsidRPr="00AB6BC5" w:rsidRDefault="00FF5ED3" w:rsidP="00FF5ED3">
            <w:pPr>
              <w:jc w:val="center"/>
              <w:rPr>
                <w:rFonts w:ascii="Times New Roman" w:eastAsia="Times New Roman" w:hAnsi="Times New Roman" w:cs="Times New Roman"/>
                <w:color w:val="auto"/>
                <w:sz w:val="20"/>
                <w:szCs w:val="20"/>
                <w:highlight w:val="yellow"/>
              </w:rPr>
            </w:pPr>
            <w:r>
              <w:rPr>
                <w:rFonts w:ascii="Times New Roman" w:hAnsi="Times New Roman"/>
                <w:bCs/>
              </w:rPr>
              <w:t>5</w:t>
            </w:r>
          </w:p>
        </w:tc>
        <w:tc>
          <w:tcPr>
            <w:tcW w:w="1554" w:type="dxa"/>
            <w:shd w:val="clear" w:color="auto" w:fill="FFFFFF"/>
          </w:tcPr>
          <w:p w14:paraId="02257CA3" w14:textId="77777777" w:rsidR="00FF5ED3" w:rsidRPr="00AB6BC5" w:rsidRDefault="00FF5ED3" w:rsidP="00FF5ED3">
            <w:pPr>
              <w:jc w:val="center"/>
              <w:rPr>
                <w:rFonts w:ascii="Times New Roman" w:hAnsi="Times New Roman" w:cs="Times New Roman"/>
                <w:sz w:val="20"/>
                <w:szCs w:val="20"/>
              </w:rPr>
            </w:pPr>
          </w:p>
        </w:tc>
        <w:tc>
          <w:tcPr>
            <w:tcW w:w="1428" w:type="dxa"/>
            <w:shd w:val="clear" w:color="auto" w:fill="FFFFFF"/>
          </w:tcPr>
          <w:p w14:paraId="732B232C" w14:textId="77777777" w:rsidR="00FF5ED3" w:rsidRPr="00AB6BC5" w:rsidRDefault="00FF5ED3" w:rsidP="00FF5ED3">
            <w:pPr>
              <w:jc w:val="center"/>
              <w:rPr>
                <w:rFonts w:ascii="Times New Roman" w:hAnsi="Times New Roman" w:cs="Times New Roman"/>
                <w:sz w:val="20"/>
                <w:szCs w:val="20"/>
              </w:rPr>
            </w:pPr>
          </w:p>
        </w:tc>
      </w:tr>
      <w:tr w:rsidR="00FF5ED3" w:rsidRPr="00AB6BC5" w14:paraId="0486E86A" w14:textId="77777777" w:rsidTr="002C630F">
        <w:trPr>
          <w:trHeight w:hRule="exact" w:val="4818"/>
          <w:jc w:val="center"/>
        </w:trPr>
        <w:tc>
          <w:tcPr>
            <w:tcW w:w="421" w:type="dxa"/>
            <w:shd w:val="clear" w:color="auto" w:fill="auto"/>
          </w:tcPr>
          <w:p w14:paraId="60EE855B" w14:textId="5369119A" w:rsidR="00FF5ED3" w:rsidRPr="00AB6BC5" w:rsidRDefault="00FF5ED3" w:rsidP="00FF5ED3">
            <w:pPr>
              <w:jc w:val="center"/>
              <w:rPr>
                <w:rFonts w:ascii="Times New Roman" w:eastAsia="Times New Roman" w:hAnsi="Times New Roman" w:cs="Times New Roman"/>
                <w:sz w:val="20"/>
                <w:szCs w:val="20"/>
              </w:rPr>
            </w:pPr>
            <w:r w:rsidRPr="00AB6BC5">
              <w:rPr>
                <w:rFonts w:ascii="Times New Roman" w:eastAsia="Times New Roman" w:hAnsi="Times New Roman" w:cs="Times New Roman"/>
                <w:sz w:val="20"/>
                <w:szCs w:val="20"/>
              </w:rPr>
              <w:t>3</w:t>
            </w:r>
          </w:p>
        </w:tc>
        <w:tc>
          <w:tcPr>
            <w:tcW w:w="1842" w:type="dxa"/>
            <w:shd w:val="clear" w:color="auto" w:fill="auto"/>
          </w:tcPr>
          <w:p w14:paraId="397EE93F" w14:textId="205DDEE6" w:rsidR="00FF5ED3" w:rsidRPr="00E01BBA" w:rsidRDefault="00FF5ED3" w:rsidP="00FF5ED3">
            <w:pPr>
              <w:ind w:left="140"/>
              <w:rPr>
                <w:rFonts w:ascii="Times New Roman" w:eastAsia="Times New Roman" w:hAnsi="Times New Roman" w:cs="Times New Roman"/>
                <w:color w:val="auto"/>
                <w:sz w:val="20"/>
                <w:szCs w:val="20"/>
                <w:highlight w:val="yellow"/>
              </w:rPr>
            </w:pPr>
            <w:proofErr w:type="spellStart"/>
            <w:r w:rsidRPr="00E01BBA">
              <w:rPr>
                <w:rFonts w:ascii="Times New Roman" w:hAnsi="Times New Roman"/>
                <w:sz w:val="20"/>
                <w:szCs w:val="20"/>
              </w:rPr>
              <w:t>Дентлайт</w:t>
            </w:r>
            <w:proofErr w:type="spellEnd"/>
            <w:r w:rsidRPr="00E01BBA">
              <w:rPr>
                <w:rFonts w:ascii="Times New Roman" w:hAnsi="Times New Roman"/>
                <w:sz w:val="20"/>
                <w:szCs w:val="20"/>
              </w:rPr>
              <w:t xml:space="preserve"> флоу A3 шприц 2г </w:t>
            </w:r>
            <w:proofErr w:type="spellStart"/>
            <w:r w:rsidRPr="00E01BBA">
              <w:rPr>
                <w:rFonts w:ascii="Times New Roman" w:hAnsi="Times New Roman"/>
                <w:sz w:val="20"/>
                <w:szCs w:val="20"/>
              </w:rPr>
              <w:t>ВладМиВа</w:t>
            </w:r>
            <w:proofErr w:type="spellEnd"/>
          </w:p>
        </w:tc>
        <w:tc>
          <w:tcPr>
            <w:tcW w:w="7949" w:type="dxa"/>
            <w:shd w:val="clear" w:color="auto" w:fill="auto"/>
          </w:tcPr>
          <w:p w14:paraId="4C3CF093" w14:textId="77777777" w:rsidR="00FF5ED3" w:rsidRPr="00E01BBA" w:rsidRDefault="00FF5ED3" w:rsidP="00FF5ED3">
            <w:pPr>
              <w:rPr>
                <w:rFonts w:ascii="Times New Roman" w:hAnsi="Times New Roman"/>
                <w:sz w:val="18"/>
                <w:szCs w:val="18"/>
              </w:rPr>
            </w:pPr>
            <w:r w:rsidRPr="00E01BBA">
              <w:rPr>
                <w:rFonts w:ascii="Times New Roman" w:hAnsi="Times New Roman"/>
                <w:sz w:val="18"/>
                <w:szCs w:val="18"/>
              </w:rPr>
              <w:t>Назначение:</w:t>
            </w:r>
          </w:p>
          <w:p w14:paraId="58E61B21" w14:textId="77777777" w:rsidR="00FF5ED3" w:rsidRPr="00E01BBA" w:rsidRDefault="00FF5ED3" w:rsidP="00FF5ED3">
            <w:pPr>
              <w:rPr>
                <w:rFonts w:ascii="Times New Roman" w:hAnsi="Times New Roman"/>
                <w:sz w:val="18"/>
                <w:szCs w:val="18"/>
              </w:rPr>
            </w:pPr>
            <w:r w:rsidRPr="00E01BBA">
              <w:rPr>
                <w:rFonts w:ascii="Times New Roman" w:hAnsi="Times New Roman"/>
                <w:sz w:val="18"/>
                <w:szCs w:val="18"/>
              </w:rPr>
              <w:t>- Применение в качестве прокладки при пломбировании композитами;</w:t>
            </w:r>
          </w:p>
          <w:p w14:paraId="0EABB821" w14:textId="77777777" w:rsidR="00FF5ED3" w:rsidRPr="00E01BBA" w:rsidRDefault="00FF5ED3" w:rsidP="00FF5ED3">
            <w:pPr>
              <w:rPr>
                <w:rFonts w:ascii="Times New Roman" w:hAnsi="Times New Roman"/>
                <w:sz w:val="18"/>
                <w:szCs w:val="18"/>
              </w:rPr>
            </w:pPr>
            <w:r w:rsidRPr="00E01BBA">
              <w:rPr>
                <w:rFonts w:ascii="Times New Roman" w:hAnsi="Times New Roman"/>
                <w:sz w:val="18"/>
                <w:szCs w:val="18"/>
              </w:rPr>
              <w:t>- Пломбирование полостей V и III класса;</w:t>
            </w:r>
          </w:p>
          <w:p w14:paraId="6CC3761E" w14:textId="77777777" w:rsidR="00FF5ED3" w:rsidRPr="00E01BBA" w:rsidRDefault="00FF5ED3" w:rsidP="00FF5ED3">
            <w:pPr>
              <w:rPr>
                <w:rFonts w:ascii="Times New Roman" w:hAnsi="Times New Roman"/>
                <w:sz w:val="18"/>
                <w:szCs w:val="18"/>
              </w:rPr>
            </w:pPr>
            <w:r w:rsidRPr="00E01BBA">
              <w:rPr>
                <w:rFonts w:ascii="Times New Roman" w:hAnsi="Times New Roman"/>
                <w:sz w:val="18"/>
                <w:szCs w:val="18"/>
              </w:rPr>
              <w:t>- Реставрация небольших дефектов эмали (в участках окклюзии, находящихся вне нагрузки);</w:t>
            </w:r>
          </w:p>
          <w:p w14:paraId="21975C94" w14:textId="77777777" w:rsidR="00FF5ED3" w:rsidRPr="00E01BBA" w:rsidRDefault="00FF5ED3" w:rsidP="00FF5ED3">
            <w:pPr>
              <w:rPr>
                <w:rFonts w:ascii="Times New Roman" w:hAnsi="Times New Roman"/>
                <w:sz w:val="18"/>
                <w:szCs w:val="18"/>
              </w:rPr>
            </w:pPr>
            <w:r w:rsidRPr="00E01BBA">
              <w:rPr>
                <w:rFonts w:ascii="Times New Roman" w:hAnsi="Times New Roman"/>
                <w:sz w:val="18"/>
                <w:szCs w:val="18"/>
              </w:rPr>
              <w:t xml:space="preserve">- Герметизация ямок и </w:t>
            </w:r>
            <w:proofErr w:type="spellStart"/>
            <w:r w:rsidRPr="00E01BBA">
              <w:rPr>
                <w:rFonts w:ascii="Times New Roman" w:hAnsi="Times New Roman"/>
                <w:sz w:val="18"/>
                <w:szCs w:val="18"/>
              </w:rPr>
              <w:t>фиссур</w:t>
            </w:r>
            <w:proofErr w:type="spellEnd"/>
            <w:r w:rsidRPr="00E01BBA">
              <w:rPr>
                <w:rFonts w:ascii="Times New Roman" w:hAnsi="Times New Roman"/>
                <w:sz w:val="18"/>
                <w:szCs w:val="18"/>
              </w:rPr>
              <w:t>;</w:t>
            </w:r>
          </w:p>
          <w:p w14:paraId="46C76106" w14:textId="77777777" w:rsidR="00FF5ED3" w:rsidRPr="00E01BBA" w:rsidRDefault="00FF5ED3" w:rsidP="00FF5ED3">
            <w:pPr>
              <w:rPr>
                <w:rFonts w:ascii="Times New Roman" w:hAnsi="Times New Roman"/>
                <w:sz w:val="18"/>
                <w:szCs w:val="18"/>
              </w:rPr>
            </w:pPr>
            <w:r w:rsidRPr="00E01BBA">
              <w:rPr>
                <w:rFonts w:ascii="Times New Roman" w:hAnsi="Times New Roman"/>
                <w:sz w:val="18"/>
                <w:szCs w:val="18"/>
              </w:rPr>
              <w:t xml:space="preserve">- </w:t>
            </w:r>
            <w:proofErr w:type="spellStart"/>
            <w:r w:rsidRPr="00E01BBA">
              <w:rPr>
                <w:rFonts w:ascii="Times New Roman" w:hAnsi="Times New Roman"/>
                <w:sz w:val="18"/>
                <w:szCs w:val="18"/>
              </w:rPr>
              <w:t>Шинирование</w:t>
            </w:r>
            <w:proofErr w:type="spellEnd"/>
            <w:r w:rsidRPr="00E01BBA">
              <w:rPr>
                <w:rFonts w:ascii="Times New Roman" w:hAnsi="Times New Roman"/>
                <w:sz w:val="18"/>
                <w:szCs w:val="18"/>
              </w:rPr>
              <w:t xml:space="preserve"> подвижных зубов в сочетании с армирующим стекловолокном;</w:t>
            </w:r>
          </w:p>
          <w:p w14:paraId="69E1F30D" w14:textId="77777777" w:rsidR="00FF5ED3" w:rsidRPr="00E01BBA" w:rsidRDefault="00FF5ED3" w:rsidP="00FF5ED3">
            <w:pPr>
              <w:rPr>
                <w:rFonts w:ascii="Times New Roman" w:hAnsi="Times New Roman"/>
                <w:sz w:val="18"/>
                <w:szCs w:val="18"/>
              </w:rPr>
            </w:pPr>
            <w:r w:rsidRPr="00E01BBA">
              <w:rPr>
                <w:rFonts w:ascii="Times New Roman" w:hAnsi="Times New Roman"/>
                <w:sz w:val="18"/>
                <w:szCs w:val="18"/>
              </w:rPr>
              <w:t>- Ремонта небольших дефектов керамических и композитных непрямых реставраций;</w:t>
            </w:r>
          </w:p>
          <w:p w14:paraId="1C362BB1" w14:textId="77777777" w:rsidR="00FF5ED3" w:rsidRPr="00E01BBA" w:rsidRDefault="00FF5ED3" w:rsidP="00FF5ED3">
            <w:pPr>
              <w:rPr>
                <w:rFonts w:ascii="Times New Roman" w:hAnsi="Times New Roman"/>
                <w:sz w:val="18"/>
                <w:szCs w:val="18"/>
              </w:rPr>
            </w:pPr>
            <w:r w:rsidRPr="00E01BBA">
              <w:rPr>
                <w:rFonts w:ascii="Times New Roman" w:hAnsi="Times New Roman"/>
                <w:sz w:val="18"/>
                <w:szCs w:val="18"/>
              </w:rPr>
              <w:t>- Эстетическая коррекция реставраций из композитов.</w:t>
            </w:r>
          </w:p>
          <w:p w14:paraId="6536E357" w14:textId="77777777" w:rsidR="00FF5ED3" w:rsidRPr="00E01BBA" w:rsidRDefault="00FF5ED3" w:rsidP="00FF5ED3">
            <w:pPr>
              <w:rPr>
                <w:rFonts w:ascii="Times New Roman" w:hAnsi="Times New Roman"/>
                <w:sz w:val="18"/>
                <w:szCs w:val="18"/>
              </w:rPr>
            </w:pPr>
            <w:r w:rsidRPr="00E01BBA">
              <w:rPr>
                <w:rFonts w:ascii="Times New Roman" w:hAnsi="Times New Roman"/>
                <w:sz w:val="18"/>
                <w:szCs w:val="18"/>
              </w:rPr>
              <w:t>Состав:</w:t>
            </w:r>
          </w:p>
          <w:p w14:paraId="05BC69BC" w14:textId="77777777" w:rsidR="00FF5ED3" w:rsidRPr="00E01BBA" w:rsidRDefault="00FF5ED3" w:rsidP="00FF5ED3">
            <w:pPr>
              <w:rPr>
                <w:rFonts w:ascii="Times New Roman" w:hAnsi="Times New Roman"/>
                <w:sz w:val="18"/>
                <w:szCs w:val="18"/>
              </w:rPr>
            </w:pPr>
            <w:r w:rsidRPr="00E01BBA">
              <w:rPr>
                <w:rFonts w:ascii="Times New Roman" w:hAnsi="Times New Roman"/>
                <w:sz w:val="18"/>
                <w:szCs w:val="18"/>
              </w:rPr>
              <w:t>Текучий композитный материал «</w:t>
            </w:r>
            <w:proofErr w:type="spellStart"/>
            <w:r w:rsidRPr="00E01BBA">
              <w:rPr>
                <w:rFonts w:ascii="Times New Roman" w:hAnsi="Times New Roman"/>
                <w:sz w:val="18"/>
                <w:szCs w:val="18"/>
              </w:rPr>
              <w:t>ДентЛайт</w:t>
            </w:r>
            <w:proofErr w:type="spellEnd"/>
            <w:r w:rsidRPr="00E01BBA">
              <w:rPr>
                <w:rFonts w:ascii="Times New Roman" w:hAnsi="Times New Roman"/>
                <w:sz w:val="18"/>
                <w:szCs w:val="18"/>
              </w:rPr>
              <w:t xml:space="preserve">» флоу представляет собой низковязкую </w:t>
            </w:r>
            <w:proofErr w:type="spellStart"/>
            <w:r w:rsidRPr="00E01BBA">
              <w:rPr>
                <w:rFonts w:ascii="Times New Roman" w:hAnsi="Times New Roman"/>
                <w:sz w:val="18"/>
                <w:szCs w:val="18"/>
              </w:rPr>
              <w:t>светоотверждаемую</w:t>
            </w:r>
            <w:proofErr w:type="spellEnd"/>
            <w:r w:rsidRPr="00E01BBA">
              <w:rPr>
                <w:rFonts w:ascii="Times New Roman" w:hAnsi="Times New Roman"/>
                <w:sz w:val="18"/>
                <w:szCs w:val="18"/>
              </w:rPr>
              <w:t xml:space="preserve"> пасту на основе </w:t>
            </w:r>
            <w:proofErr w:type="spellStart"/>
            <w:r w:rsidRPr="00E01BBA">
              <w:rPr>
                <w:rFonts w:ascii="Times New Roman" w:hAnsi="Times New Roman"/>
                <w:sz w:val="18"/>
                <w:szCs w:val="18"/>
              </w:rPr>
              <w:t>метакрилатных</w:t>
            </w:r>
            <w:proofErr w:type="spellEnd"/>
            <w:r w:rsidRPr="00E01BBA">
              <w:rPr>
                <w:rFonts w:ascii="Times New Roman" w:hAnsi="Times New Roman"/>
                <w:sz w:val="18"/>
                <w:szCs w:val="18"/>
              </w:rPr>
              <w:t xml:space="preserve"> олигомеров и модифицированного тонкодисперсного </w:t>
            </w:r>
            <w:proofErr w:type="spellStart"/>
            <w:r w:rsidRPr="00E01BBA">
              <w:rPr>
                <w:rFonts w:ascii="Times New Roman" w:hAnsi="Times New Roman"/>
                <w:sz w:val="18"/>
                <w:szCs w:val="18"/>
              </w:rPr>
              <w:t>нанонаполнителя</w:t>
            </w:r>
            <w:proofErr w:type="spellEnd"/>
            <w:r w:rsidRPr="00E01BBA">
              <w:rPr>
                <w:rFonts w:ascii="Times New Roman" w:hAnsi="Times New Roman"/>
                <w:sz w:val="18"/>
                <w:szCs w:val="18"/>
              </w:rPr>
              <w:t xml:space="preserve">. </w:t>
            </w:r>
            <w:proofErr w:type="spellStart"/>
            <w:r w:rsidRPr="00E01BBA">
              <w:rPr>
                <w:rFonts w:ascii="Times New Roman" w:hAnsi="Times New Roman"/>
                <w:sz w:val="18"/>
                <w:szCs w:val="18"/>
              </w:rPr>
              <w:t>Рентгеноконтрастный</w:t>
            </w:r>
            <w:proofErr w:type="spellEnd"/>
            <w:r w:rsidRPr="00E01BBA">
              <w:rPr>
                <w:rFonts w:ascii="Times New Roman" w:hAnsi="Times New Roman"/>
                <w:sz w:val="18"/>
                <w:szCs w:val="18"/>
              </w:rPr>
              <w:t xml:space="preserve"> наполнитель представляет собой комбинацию модифицированных </w:t>
            </w:r>
            <w:proofErr w:type="spellStart"/>
            <w:r w:rsidRPr="00E01BBA">
              <w:rPr>
                <w:rFonts w:ascii="Times New Roman" w:hAnsi="Times New Roman"/>
                <w:sz w:val="18"/>
                <w:szCs w:val="18"/>
              </w:rPr>
              <w:t>барийборалюмосиликатных</w:t>
            </w:r>
            <w:proofErr w:type="spellEnd"/>
            <w:r w:rsidRPr="00E01BBA">
              <w:rPr>
                <w:rFonts w:ascii="Times New Roman" w:hAnsi="Times New Roman"/>
                <w:sz w:val="18"/>
                <w:szCs w:val="18"/>
              </w:rPr>
              <w:t xml:space="preserve"> кластеров (0,1-3 мкм) и </w:t>
            </w:r>
            <w:proofErr w:type="spellStart"/>
            <w:r w:rsidRPr="00E01BBA">
              <w:rPr>
                <w:rFonts w:ascii="Times New Roman" w:hAnsi="Times New Roman"/>
                <w:sz w:val="18"/>
                <w:szCs w:val="18"/>
              </w:rPr>
              <w:t>наноразмерного</w:t>
            </w:r>
            <w:proofErr w:type="spellEnd"/>
            <w:r w:rsidRPr="00E01BBA">
              <w:rPr>
                <w:rFonts w:ascii="Times New Roman" w:hAnsi="Times New Roman"/>
                <w:sz w:val="18"/>
                <w:szCs w:val="18"/>
              </w:rPr>
              <w:t xml:space="preserve"> диоксида кремния (5-75 </w:t>
            </w:r>
            <w:proofErr w:type="spellStart"/>
            <w:r w:rsidRPr="00E01BBA">
              <w:rPr>
                <w:rFonts w:ascii="Times New Roman" w:hAnsi="Times New Roman"/>
                <w:sz w:val="18"/>
                <w:szCs w:val="18"/>
              </w:rPr>
              <w:t>нм</w:t>
            </w:r>
            <w:proofErr w:type="spellEnd"/>
            <w:r w:rsidRPr="00E01BBA">
              <w:rPr>
                <w:rFonts w:ascii="Times New Roman" w:hAnsi="Times New Roman"/>
                <w:sz w:val="18"/>
                <w:szCs w:val="18"/>
              </w:rPr>
              <w:t>).</w:t>
            </w:r>
          </w:p>
          <w:p w14:paraId="2830FEB5" w14:textId="77777777" w:rsidR="00FF5ED3" w:rsidRPr="00E01BBA" w:rsidRDefault="00FF5ED3" w:rsidP="00FF5ED3">
            <w:pPr>
              <w:rPr>
                <w:rFonts w:ascii="Times New Roman" w:hAnsi="Times New Roman"/>
                <w:sz w:val="18"/>
                <w:szCs w:val="18"/>
              </w:rPr>
            </w:pPr>
            <w:r w:rsidRPr="00E01BBA">
              <w:rPr>
                <w:rFonts w:ascii="Times New Roman" w:hAnsi="Times New Roman"/>
                <w:sz w:val="18"/>
                <w:szCs w:val="18"/>
              </w:rPr>
              <w:t>Композитная паста выпускается разных цветовых оттенков по шкале VITA (A2, A3, A3.5, А4, B2, C2, ОА3, прозрачный и полупрозрачный/режущий край).</w:t>
            </w:r>
          </w:p>
          <w:p w14:paraId="7AA81C13" w14:textId="77777777" w:rsidR="00FF5ED3" w:rsidRPr="00E01BBA" w:rsidRDefault="00FF5ED3" w:rsidP="00FF5ED3">
            <w:pPr>
              <w:rPr>
                <w:rFonts w:ascii="Times New Roman" w:hAnsi="Times New Roman"/>
                <w:sz w:val="18"/>
                <w:szCs w:val="18"/>
              </w:rPr>
            </w:pPr>
            <w:r w:rsidRPr="00E01BBA">
              <w:rPr>
                <w:rFonts w:ascii="Times New Roman" w:hAnsi="Times New Roman"/>
                <w:sz w:val="18"/>
                <w:szCs w:val="18"/>
              </w:rPr>
              <w:t>Свойства:</w:t>
            </w:r>
          </w:p>
          <w:p w14:paraId="1E49F932" w14:textId="77777777" w:rsidR="00FF5ED3" w:rsidRPr="00E01BBA" w:rsidRDefault="00FF5ED3" w:rsidP="00FF5ED3">
            <w:pPr>
              <w:rPr>
                <w:rFonts w:ascii="Times New Roman" w:hAnsi="Times New Roman"/>
                <w:sz w:val="18"/>
                <w:szCs w:val="18"/>
              </w:rPr>
            </w:pPr>
            <w:r w:rsidRPr="00E01BBA">
              <w:rPr>
                <w:rFonts w:ascii="Times New Roman" w:hAnsi="Times New Roman"/>
                <w:sz w:val="18"/>
                <w:szCs w:val="18"/>
              </w:rPr>
              <w:t xml:space="preserve">Композит легко адаптируется к стенкам полости, обеспечивает полное увлажнение поверхности и плотное прилегание без образования пустот. Совместим со всеми </w:t>
            </w:r>
            <w:proofErr w:type="spellStart"/>
            <w:r w:rsidRPr="00E01BBA">
              <w:rPr>
                <w:rFonts w:ascii="Times New Roman" w:hAnsi="Times New Roman"/>
                <w:sz w:val="18"/>
                <w:szCs w:val="18"/>
              </w:rPr>
              <w:t>светоотверждаемыми</w:t>
            </w:r>
            <w:proofErr w:type="spellEnd"/>
            <w:r w:rsidRPr="00E01BBA">
              <w:rPr>
                <w:rFonts w:ascii="Times New Roman" w:hAnsi="Times New Roman"/>
                <w:sz w:val="18"/>
                <w:szCs w:val="18"/>
              </w:rPr>
              <w:t xml:space="preserve"> композитами и </w:t>
            </w:r>
            <w:proofErr w:type="spellStart"/>
            <w:r w:rsidRPr="00E01BBA">
              <w:rPr>
                <w:rFonts w:ascii="Times New Roman" w:hAnsi="Times New Roman"/>
                <w:sz w:val="18"/>
                <w:szCs w:val="18"/>
              </w:rPr>
              <w:t>компомерами</w:t>
            </w:r>
            <w:proofErr w:type="spellEnd"/>
            <w:r w:rsidRPr="00E01BBA">
              <w:rPr>
                <w:rFonts w:ascii="Times New Roman" w:hAnsi="Times New Roman"/>
                <w:sz w:val="18"/>
                <w:szCs w:val="18"/>
              </w:rPr>
              <w:t>.</w:t>
            </w:r>
          </w:p>
          <w:p w14:paraId="16E9A30C" w14:textId="77777777" w:rsidR="00FF5ED3" w:rsidRPr="00E01BBA" w:rsidRDefault="00FF5ED3" w:rsidP="00FF5ED3">
            <w:pPr>
              <w:rPr>
                <w:rFonts w:ascii="Times New Roman" w:hAnsi="Times New Roman"/>
                <w:sz w:val="18"/>
                <w:szCs w:val="18"/>
              </w:rPr>
            </w:pPr>
            <w:r w:rsidRPr="00E01BBA">
              <w:rPr>
                <w:rFonts w:ascii="Times New Roman" w:hAnsi="Times New Roman"/>
                <w:sz w:val="18"/>
                <w:szCs w:val="18"/>
              </w:rPr>
              <w:t>Комплектация:</w:t>
            </w:r>
          </w:p>
          <w:p w14:paraId="1C20B976" w14:textId="77777777" w:rsidR="00FF5ED3" w:rsidRPr="00E01BBA" w:rsidRDefault="00FF5ED3" w:rsidP="00FF5ED3">
            <w:pPr>
              <w:rPr>
                <w:rFonts w:ascii="Times New Roman" w:hAnsi="Times New Roman"/>
                <w:sz w:val="18"/>
                <w:szCs w:val="18"/>
              </w:rPr>
            </w:pPr>
            <w:r w:rsidRPr="00E01BBA">
              <w:rPr>
                <w:rFonts w:ascii="Times New Roman" w:hAnsi="Times New Roman"/>
                <w:sz w:val="18"/>
                <w:szCs w:val="18"/>
              </w:rPr>
              <w:t>1 шприц х 2 г – А3</w:t>
            </w:r>
          </w:p>
          <w:p w14:paraId="54C6F306" w14:textId="2E779CE4" w:rsidR="00FF5ED3" w:rsidRPr="00E01BBA" w:rsidRDefault="00FF5ED3" w:rsidP="00FF5ED3">
            <w:pPr>
              <w:rPr>
                <w:rFonts w:ascii="Times New Roman" w:hAnsi="Times New Roman" w:cs="Times New Roman"/>
                <w:sz w:val="18"/>
                <w:szCs w:val="18"/>
              </w:rPr>
            </w:pPr>
            <w:r w:rsidRPr="00E01BBA">
              <w:rPr>
                <w:rFonts w:ascii="Times New Roman" w:hAnsi="Times New Roman"/>
                <w:sz w:val="18"/>
                <w:szCs w:val="18"/>
              </w:rPr>
              <w:t>Код ОКПД2:</w:t>
            </w:r>
            <w:r w:rsidRPr="00E01BBA">
              <w:rPr>
                <w:sz w:val="18"/>
                <w:szCs w:val="18"/>
              </w:rPr>
              <w:t xml:space="preserve"> </w:t>
            </w:r>
            <w:r w:rsidRPr="00E01BBA">
              <w:rPr>
                <w:rFonts w:ascii="Times New Roman" w:hAnsi="Times New Roman"/>
                <w:sz w:val="18"/>
                <w:szCs w:val="18"/>
              </w:rPr>
              <w:t>32.50.50.190</w:t>
            </w:r>
          </w:p>
        </w:tc>
        <w:tc>
          <w:tcPr>
            <w:tcW w:w="1559" w:type="dxa"/>
            <w:shd w:val="clear" w:color="auto" w:fill="FFFFFF"/>
          </w:tcPr>
          <w:p w14:paraId="6F65FE8D" w14:textId="77777777" w:rsidR="00FF5ED3" w:rsidRPr="00AB6BC5" w:rsidRDefault="00FF5ED3" w:rsidP="00FF5ED3">
            <w:pPr>
              <w:jc w:val="center"/>
              <w:rPr>
                <w:rFonts w:ascii="Times New Roman" w:eastAsia="Times New Roman" w:hAnsi="Times New Roman" w:cs="Times New Roman"/>
                <w:color w:val="auto"/>
                <w:sz w:val="20"/>
                <w:szCs w:val="20"/>
                <w:highlight w:val="yellow"/>
              </w:rPr>
            </w:pPr>
          </w:p>
        </w:tc>
        <w:tc>
          <w:tcPr>
            <w:tcW w:w="567" w:type="dxa"/>
            <w:tcBorders>
              <w:top w:val="single" w:sz="4" w:space="0" w:color="auto"/>
              <w:left w:val="single" w:sz="4" w:space="0" w:color="auto"/>
              <w:bottom w:val="single" w:sz="4" w:space="0" w:color="auto"/>
              <w:right w:val="nil"/>
            </w:tcBorders>
            <w:shd w:val="clear" w:color="000000" w:fill="FFFFFF"/>
          </w:tcPr>
          <w:p w14:paraId="36E34B1A" w14:textId="2194D5B0" w:rsidR="00FF5ED3" w:rsidRPr="00AB6BC5" w:rsidRDefault="00FF5ED3" w:rsidP="00FF5ED3">
            <w:pPr>
              <w:jc w:val="center"/>
              <w:rPr>
                <w:rFonts w:ascii="Times New Roman" w:eastAsia="Times New Roman" w:hAnsi="Times New Roman" w:cs="Times New Roman"/>
                <w:color w:val="auto"/>
                <w:sz w:val="20"/>
                <w:szCs w:val="20"/>
                <w:highlight w:val="yellow"/>
              </w:rPr>
            </w:pPr>
            <w:r w:rsidRPr="00F200F6">
              <w:rPr>
                <w:rFonts w:ascii="Times New Roman" w:hAnsi="Times New Roman"/>
              </w:rPr>
              <w:t>шт.</w:t>
            </w:r>
          </w:p>
        </w:tc>
        <w:tc>
          <w:tcPr>
            <w:tcW w:w="567" w:type="dxa"/>
            <w:tcBorders>
              <w:top w:val="single" w:sz="4" w:space="0" w:color="auto"/>
              <w:left w:val="single" w:sz="4" w:space="0" w:color="auto"/>
              <w:bottom w:val="single" w:sz="4" w:space="0" w:color="auto"/>
              <w:right w:val="single" w:sz="4" w:space="0" w:color="auto"/>
            </w:tcBorders>
            <w:shd w:val="clear" w:color="000000" w:fill="FFFFFF"/>
          </w:tcPr>
          <w:p w14:paraId="48C5033B" w14:textId="65D67875" w:rsidR="00FF5ED3" w:rsidRPr="00AB6BC5" w:rsidRDefault="00FF5ED3" w:rsidP="00FF5ED3">
            <w:pPr>
              <w:jc w:val="center"/>
              <w:rPr>
                <w:rFonts w:ascii="Times New Roman" w:eastAsia="Times New Roman" w:hAnsi="Times New Roman" w:cs="Times New Roman"/>
                <w:color w:val="auto"/>
                <w:sz w:val="20"/>
                <w:szCs w:val="20"/>
                <w:highlight w:val="yellow"/>
              </w:rPr>
            </w:pPr>
            <w:r>
              <w:rPr>
                <w:rFonts w:ascii="Times New Roman" w:hAnsi="Times New Roman"/>
                <w:bCs/>
              </w:rPr>
              <w:t>5</w:t>
            </w:r>
          </w:p>
        </w:tc>
        <w:tc>
          <w:tcPr>
            <w:tcW w:w="1554" w:type="dxa"/>
            <w:shd w:val="clear" w:color="auto" w:fill="FFFFFF"/>
          </w:tcPr>
          <w:p w14:paraId="4919BFA8" w14:textId="77777777" w:rsidR="00FF5ED3" w:rsidRPr="00AB6BC5" w:rsidRDefault="00FF5ED3" w:rsidP="00FF5ED3">
            <w:pPr>
              <w:jc w:val="center"/>
              <w:rPr>
                <w:rFonts w:ascii="Times New Roman" w:hAnsi="Times New Roman" w:cs="Times New Roman"/>
                <w:sz w:val="20"/>
                <w:szCs w:val="20"/>
              </w:rPr>
            </w:pPr>
          </w:p>
        </w:tc>
        <w:tc>
          <w:tcPr>
            <w:tcW w:w="1428" w:type="dxa"/>
            <w:shd w:val="clear" w:color="auto" w:fill="FFFFFF"/>
          </w:tcPr>
          <w:p w14:paraId="7BDA65F8" w14:textId="77777777" w:rsidR="00FF5ED3" w:rsidRPr="00AB6BC5" w:rsidRDefault="00FF5ED3" w:rsidP="00FF5ED3">
            <w:pPr>
              <w:jc w:val="center"/>
              <w:rPr>
                <w:rFonts w:ascii="Times New Roman" w:hAnsi="Times New Roman" w:cs="Times New Roman"/>
                <w:sz w:val="20"/>
                <w:szCs w:val="20"/>
              </w:rPr>
            </w:pPr>
          </w:p>
        </w:tc>
      </w:tr>
      <w:tr w:rsidR="00FF5ED3" w:rsidRPr="00AB6BC5" w14:paraId="37185B31" w14:textId="77777777" w:rsidTr="002C630F">
        <w:trPr>
          <w:trHeight w:hRule="exact" w:val="4693"/>
          <w:jc w:val="center"/>
        </w:trPr>
        <w:tc>
          <w:tcPr>
            <w:tcW w:w="421" w:type="dxa"/>
            <w:shd w:val="clear" w:color="auto" w:fill="auto"/>
          </w:tcPr>
          <w:p w14:paraId="6B1EB219" w14:textId="00D526C7" w:rsidR="00FF5ED3" w:rsidRPr="00AB6BC5" w:rsidRDefault="00FF5ED3" w:rsidP="00FF5ED3">
            <w:pPr>
              <w:jc w:val="center"/>
              <w:rPr>
                <w:rFonts w:ascii="Times New Roman" w:eastAsia="Times New Roman" w:hAnsi="Times New Roman" w:cs="Times New Roman"/>
                <w:sz w:val="20"/>
                <w:szCs w:val="20"/>
              </w:rPr>
            </w:pPr>
            <w:r w:rsidRPr="00AB6BC5">
              <w:rPr>
                <w:rFonts w:ascii="Times New Roman" w:eastAsia="Times New Roman" w:hAnsi="Times New Roman" w:cs="Times New Roman"/>
                <w:sz w:val="20"/>
                <w:szCs w:val="20"/>
              </w:rPr>
              <w:lastRenderedPageBreak/>
              <w:t>4</w:t>
            </w:r>
          </w:p>
        </w:tc>
        <w:tc>
          <w:tcPr>
            <w:tcW w:w="1842" w:type="dxa"/>
            <w:shd w:val="clear" w:color="auto" w:fill="auto"/>
          </w:tcPr>
          <w:p w14:paraId="13A34C11" w14:textId="3DCA9312" w:rsidR="00FF5ED3" w:rsidRPr="00E01BBA" w:rsidRDefault="00FF5ED3" w:rsidP="00FF5ED3">
            <w:pPr>
              <w:ind w:left="140"/>
              <w:rPr>
                <w:rFonts w:ascii="Times New Roman" w:eastAsia="Times New Roman" w:hAnsi="Times New Roman" w:cs="Times New Roman"/>
                <w:color w:val="auto"/>
                <w:sz w:val="20"/>
                <w:szCs w:val="20"/>
                <w:highlight w:val="yellow"/>
              </w:rPr>
            </w:pPr>
            <w:proofErr w:type="spellStart"/>
            <w:r w:rsidRPr="00E01BBA">
              <w:rPr>
                <w:rFonts w:ascii="Times New Roman" w:hAnsi="Times New Roman"/>
                <w:sz w:val="20"/>
                <w:szCs w:val="20"/>
              </w:rPr>
              <w:t>Унирест</w:t>
            </w:r>
            <w:proofErr w:type="spellEnd"/>
            <w:r w:rsidRPr="00E01BBA">
              <w:rPr>
                <w:rFonts w:ascii="Times New Roman" w:hAnsi="Times New Roman"/>
                <w:sz w:val="20"/>
                <w:szCs w:val="20"/>
              </w:rPr>
              <w:t xml:space="preserve"> десневые оттенки набор (3шпр х4,5г) </w:t>
            </w:r>
            <w:proofErr w:type="spellStart"/>
            <w:r w:rsidRPr="00E01BBA">
              <w:rPr>
                <w:rFonts w:ascii="Times New Roman" w:hAnsi="Times New Roman"/>
                <w:sz w:val="20"/>
                <w:szCs w:val="20"/>
              </w:rPr>
              <w:t>СтомаДент</w:t>
            </w:r>
            <w:proofErr w:type="spellEnd"/>
          </w:p>
        </w:tc>
        <w:tc>
          <w:tcPr>
            <w:tcW w:w="7949" w:type="dxa"/>
            <w:shd w:val="clear" w:color="auto" w:fill="auto"/>
          </w:tcPr>
          <w:p w14:paraId="1F78F4E1" w14:textId="77777777" w:rsidR="00FF5ED3" w:rsidRPr="00E01BBA" w:rsidRDefault="00FF5ED3" w:rsidP="00FF5ED3">
            <w:pPr>
              <w:rPr>
                <w:rFonts w:ascii="Times New Roman" w:hAnsi="Times New Roman"/>
                <w:sz w:val="18"/>
                <w:szCs w:val="18"/>
              </w:rPr>
            </w:pPr>
            <w:proofErr w:type="spellStart"/>
            <w:r w:rsidRPr="00E01BBA">
              <w:rPr>
                <w:rFonts w:ascii="Times New Roman" w:hAnsi="Times New Roman"/>
                <w:sz w:val="18"/>
                <w:szCs w:val="18"/>
              </w:rPr>
              <w:t>Унирест</w:t>
            </w:r>
            <w:proofErr w:type="spellEnd"/>
            <w:r w:rsidRPr="00E01BBA">
              <w:rPr>
                <w:rFonts w:ascii="Times New Roman" w:hAnsi="Times New Roman"/>
                <w:sz w:val="18"/>
                <w:szCs w:val="18"/>
              </w:rPr>
              <w:t xml:space="preserve"> Десневые оттенки, набор десневых оттенков, цвета П, Т, 3 шприца по 4,5 г предназначен для косметических коррекций рецессий десневого края, при клиновидных дефектах в пришеечной области, а также при ретенции десны.</w:t>
            </w:r>
          </w:p>
          <w:p w14:paraId="7E571F52" w14:textId="77777777" w:rsidR="00FF5ED3" w:rsidRPr="00E01BBA" w:rsidRDefault="00FF5ED3" w:rsidP="00FF5ED3">
            <w:pPr>
              <w:rPr>
                <w:rFonts w:ascii="Times New Roman" w:hAnsi="Times New Roman"/>
                <w:sz w:val="18"/>
                <w:szCs w:val="18"/>
              </w:rPr>
            </w:pPr>
            <w:proofErr w:type="spellStart"/>
            <w:r w:rsidRPr="00E01BBA">
              <w:rPr>
                <w:rFonts w:ascii="Times New Roman" w:hAnsi="Times New Roman"/>
                <w:sz w:val="18"/>
                <w:szCs w:val="18"/>
              </w:rPr>
              <w:t>Отверждается</w:t>
            </w:r>
            <w:proofErr w:type="spellEnd"/>
            <w:r w:rsidRPr="00E01BBA">
              <w:rPr>
                <w:rFonts w:ascii="Times New Roman" w:hAnsi="Times New Roman"/>
                <w:sz w:val="18"/>
                <w:szCs w:val="18"/>
              </w:rPr>
              <w:t xml:space="preserve"> видимым светом длиной волны 450 - 500 </w:t>
            </w:r>
            <w:proofErr w:type="spellStart"/>
            <w:r w:rsidRPr="00E01BBA">
              <w:rPr>
                <w:rFonts w:ascii="Times New Roman" w:hAnsi="Times New Roman"/>
                <w:sz w:val="18"/>
                <w:szCs w:val="18"/>
              </w:rPr>
              <w:t>нм</w:t>
            </w:r>
            <w:proofErr w:type="spellEnd"/>
            <w:r w:rsidRPr="00E01BBA">
              <w:rPr>
                <w:rFonts w:ascii="Times New Roman" w:hAnsi="Times New Roman"/>
                <w:sz w:val="18"/>
                <w:szCs w:val="18"/>
              </w:rPr>
              <w:t>.</w:t>
            </w:r>
          </w:p>
          <w:p w14:paraId="6F5986D8" w14:textId="77777777" w:rsidR="00FF5ED3" w:rsidRPr="00E01BBA" w:rsidRDefault="00FF5ED3" w:rsidP="00FF5ED3">
            <w:pPr>
              <w:rPr>
                <w:rFonts w:ascii="Times New Roman" w:hAnsi="Times New Roman"/>
                <w:sz w:val="18"/>
                <w:szCs w:val="18"/>
              </w:rPr>
            </w:pPr>
            <w:r w:rsidRPr="00E01BBA">
              <w:rPr>
                <w:rFonts w:ascii="Times New Roman" w:hAnsi="Times New Roman"/>
                <w:sz w:val="18"/>
                <w:szCs w:val="18"/>
              </w:rPr>
              <w:t xml:space="preserve">Гибридный композитный материал со средней дисперсностью частиц наполнителя 0,7 мкм. В качестве наполнителя используется </w:t>
            </w:r>
            <w:proofErr w:type="spellStart"/>
            <w:r w:rsidRPr="00E01BBA">
              <w:rPr>
                <w:rFonts w:ascii="Times New Roman" w:hAnsi="Times New Roman"/>
                <w:sz w:val="18"/>
                <w:szCs w:val="18"/>
              </w:rPr>
              <w:t>бариевоалюминиевое</w:t>
            </w:r>
            <w:proofErr w:type="spellEnd"/>
            <w:r w:rsidRPr="00E01BBA">
              <w:rPr>
                <w:rFonts w:ascii="Times New Roman" w:hAnsi="Times New Roman"/>
                <w:sz w:val="18"/>
                <w:szCs w:val="18"/>
              </w:rPr>
              <w:t xml:space="preserve"> стекло. Основа полимерной матрицы – модифицированное производное БИС-ГМА. Степень заполнения материала неорганическим наполнителем до 79%. Обладает высокой износоустойчивостью, низкой полимеризационной усадкой. Легко моделируется, не течет во время обработки, не липнет к </w:t>
            </w:r>
            <w:proofErr w:type="spellStart"/>
            <w:proofErr w:type="gramStart"/>
            <w:r w:rsidRPr="00E01BBA">
              <w:rPr>
                <w:rFonts w:ascii="Times New Roman" w:hAnsi="Times New Roman"/>
                <w:sz w:val="18"/>
                <w:szCs w:val="18"/>
              </w:rPr>
              <w:t>инструменту.Хорошо</w:t>
            </w:r>
            <w:proofErr w:type="spellEnd"/>
            <w:proofErr w:type="gramEnd"/>
            <w:r w:rsidRPr="00E01BBA">
              <w:rPr>
                <w:rFonts w:ascii="Times New Roman" w:hAnsi="Times New Roman"/>
                <w:sz w:val="18"/>
                <w:szCs w:val="18"/>
              </w:rPr>
              <w:t xml:space="preserve"> полируется до «сухого блеска». Реставрации из материала </w:t>
            </w:r>
            <w:proofErr w:type="spellStart"/>
            <w:r w:rsidRPr="00E01BBA">
              <w:rPr>
                <w:rFonts w:ascii="Times New Roman" w:hAnsi="Times New Roman"/>
                <w:sz w:val="18"/>
                <w:szCs w:val="18"/>
              </w:rPr>
              <w:t>рентгеноконтрастны</w:t>
            </w:r>
            <w:proofErr w:type="spellEnd"/>
            <w:r w:rsidRPr="00E01BBA">
              <w:rPr>
                <w:rFonts w:ascii="Times New Roman" w:hAnsi="Times New Roman"/>
                <w:sz w:val="18"/>
                <w:szCs w:val="18"/>
              </w:rPr>
              <w:t xml:space="preserve">, </w:t>
            </w:r>
            <w:proofErr w:type="spellStart"/>
            <w:r w:rsidRPr="00E01BBA">
              <w:rPr>
                <w:rFonts w:ascii="Times New Roman" w:hAnsi="Times New Roman"/>
                <w:sz w:val="18"/>
                <w:szCs w:val="18"/>
              </w:rPr>
              <w:t>цветостабильны</w:t>
            </w:r>
            <w:proofErr w:type="spellEnd"/>
            <w:r w:rsidRPr="00E01BBA">
              <w:rPr>
                <w:rFonts w:ascii="Times New Roman" w:hAnsi="Times New Roman"/>
                <w:sz w:val="18"/>
                <w:szCs w:val="18"/>
              </w:rPr>
              <w:t>, хорошо полируются, прекрасно имитируют ткани десны. Выпускается в светонепроницаемых шприцах; цвета имитируют цвет десны. Имеются два десневых оттенка по шкале цветов десневых оттенков: П-промежуточный (розовый); Т-темный (розово-лиловый).</w:t>
            </w:r>
          </w:p>
          <w:p w14:paraId="589708A0" w14:textId="77777777" w:rsidR="00FF5ED3" w:rsidRPr="00E01BBA" w:rsidRDefault="00FF5ED3" w:rsidP="00FF5ED3">
            <w:pPr>
              <w:rPr>
                <w:rFonts w:ascii="Times New Roman" w:hAnsi="Times New Roman"/>
                <w:sz w:val="18"/>
                <w:szCs w:val="18"/>
              </w:rPr>
            </w:pPr>
            <w:r w:rsidRPr="00E01BBA">
              <w:rPr>
                <w:rFonts w:ascii="Times New Roman" w:hAnsi="Times New Roman"/>
                <w:sz w:val="18"/>
                <w:szCs w:val="18"/>
              </w:rPr>
              <w:t>Характеристики:</w:t>
            </w:r>
          </w:p>
          <w:p w14:paraId="3532BB37" w14:textId="77777777" w:rsidR="00FF5ED3" w:rsidRPr="00E01BBA" w:rsidRDefault="00FF5ED3" w:rsidP="00FF5ED3">
            <w:pPr>
              <w:rPr>
                <w:rFonts w:ascii="Times New Roman" w:hAnsi="Times New Roman"/>
                <w:sz w:val="18"/>
                <w:szCs w:val="18"/>
              </w:rPr>
            </w:pPr>
            <w:r w:rsidRPr="00E01BBA">
              <w:rPr>
                <w:rFonts w:ascii="Times New Roman" w:hAnsi="Times New Roman"/>
                <w:sz w:val="18"/>
                <w:szCs w:val="18"/>
              </w:rPr>
              <w:t>Диаметральная прочность: до 52 МПа</w:t>
            </w:r>
          </w:p>
          <w:p w14:paraId="764505B1" w14:textId="77777777" w:rsidR="00FF5ED3" w:rsidRPr="00E01BBA" w:rsidRDefault="00FF5ED3" w:rsidP="00FF5ED3">
            <w:pPr>
              <w:rPr>
                <w:rFonts w:ascii="Times New Roman" w:hAnsi="Times New Roman"/>
                <w:sz w:val="18"/>
                <w:szCs w:val="18"/>
              </w:rPr>
            </w:pPr>
            <w:r w:rsidRPr="00E01BBA">
              <w:rPr>
                <w:rFonts w:ascii="Times New Roman" w:hAnsi="Times New Roman"/>
                <w:sz w:val="18"/>
                <w:szCs w:val="18"/>
              </w:rPr>
              <w:t>Прочность при изгибе: 100 ± 5 МПа</w:t>
            </w:r>
          </w:p>
          <w:p w14:paraId="50F859E6" w14:textId="77777777" w:rsidR="00FF5ED3" w:rsidRPr="00E01BBA" w:rsidRDefault="00FF5ED3" w:rsidP="00FF5ED3">
            <w:pPr>
              <w:rPr>
                <w:rFonts w:ascii="Times New Roman" w:hAnsi="Times New Roman"/>
                <w:sz w:val="18"/>
                <w:szCs w:val="18"/>
              </w:rPr>
            </w:pPr>
            <w:proofErr w:type="spellStart"/>
            <w:r w:rsidRPr="00E01BBA">
              <w:rPr>
                <w:rFonts w:ascii="Times New Roman" w:hAnsi="Times New Roman"/>
                <w:sz w:val="18"/>
                <w:szCs w:val="18"/>
              </w:rPr>
              <w:t>Водопоглощение</w:t>
            </w:r>
            <w:proofErr w:type="spellEnd"/>
            <w:r w:rsidRPr="00E01BBA">
              <w:rPr>
                <w:rFonts w:ascii="Times New Roman" w:hAnsi="Times New Roman"/>
                <w:sz w:val="18"/>
                <w:szCs w:val="18"/>
              </w:rPr>
              <w:t>: 13 ± 2 мкг/мм3</w:t>
            </w:r>
          </w:p>
          <w:p w14:paraId="629DBD78" w14:textId="77777777" w:rsidR="00FF5ED3" w:rsidRPr="00E01BBA" w:rsidRDefault="00FF5ED3" w:rsidP="00FF5ED3">
            <w:pPr>
              <w:rPr>
                <w:rFonts w:ascii="Times New Roman" w:hAnsi="Times New Roman"/>
                <w:sz w:val="18"/>
                <w:szCs w:val="18"/>
              </w:rPr>
            </w:pPr>
            <w:r w:rsidRPr="00E01BBA">
              <w:rPr>
                <w:rFonts w:ascii="Times New Roman" w:hAnsi="Times New Roman"/>
                <w:sz w:val="18"/>
                <w:szCs w:val="18"/>
              </w:rPr>
              <w:t xml:space="preserve">Адгезия к эмали при использовании геля для травления и </w:t>
            </w:r>
            <w:proofErr w:type="spellStart"/>
            <w:r w:rsidRPr="00E01BBA">
              <w:rPr>
                <w:rFonts w:ascii="Times New Roman" w:hAnsi="Times New Roman"/>
                <w:sz w:val="18"/>
                <w:szCs w:val="18"/>
              </w:rPr>
              <w:t>праймер</w:t>
            </w:r>
            <w:proofErr w:type="spellEnd"/>
            <w:r w:rsidRPr="00E01BBA">
              <w:rPr>
                <w:rFonts w:ascii="Times New Roman" w:hAnsi="Times New Roman"/>
                <w:sz w:val="18"/>
                <w:szCs w:val="18"/>
              </w:rPr>
              <w:t xml:space="preserve"> – </w:t>
            </w:r>
            <w:proofErr w:type="spellStart"/>
            <w:r w:rsidRPr="00E01BBA">
              <w:rPr>
                <w:rFonts w:ascii="Times New Roman" w:hAnsi="Times New Roman"/>
                <w:sz w:val="18"/>
                <w:szCs w:val="18"/>
              </w:rPr>
              <w:t>адгезива</w:t>
            </w:r>
            <w:proofErr w:type="spellEnd"/>
            <w:r w:rsidRPr="00E01BBA">
              <w:rPr>
                <w:rFonts w:ascii="Times New Roman" w:hAnsi="Times New Roman"/>
                <w:sz w:val="18"/>
                <w:szCs w:val="18"/>
              </w:rPr>
              <w:t xml:space="preserve"> светового отверждения: 18 ± 3 МПа</w:t>
            </w:r>
          </w:p>
          <w:p w14:paraId="587A9A88" w14:textId="77777777" w:rsidR="00FF5ED3" w:rsidRPr="00E01BBA" w:rsidRDefault="00FF5ED3" w:rsidP="00FF5ED3">
            <w:pPr>
              <w:rPr>
                <w:rFonts w:ascii="Times New Roman" w:hAnsi="Times New Roman"/>
                <w:sz w:val="18"/>
                <w:szCs w:val="18"/>
              </w:rPr>
            </w:pPr>
            <w:r w:rsidRPr="00E01BBA">
              <w:rPr>
                <w:rFonts w:ascii="Times New Roman" w:hAnsi="Times New Roman"/>
                <w:sz w:val="18"/>
                <w:szCs w:val="18"/>
              </w:rPr>
              <w:t>Комплектация:</w:t>
            </w:r>
          </w:p>
          <w:p w14:paraId="7287297F" w14:textId="77777777" w:rsidR="00FF5ED3" w:rsidRPr="00E01BBA" w:rsidRDefault="00FF5ED3" w:rsidP="00FF5ED3">
            <w:pPr>
              <w:rPr>
                <w:rFonts w:ascii="Times New Roman" w:hAnsi="Times New Roman"/>
                <w:sz w:val="18"/>
                <w:szCs w:val="18"/>
              </w:rPr>
            </w:pPr>
            <w:r w:rsidRPr="00E01BBA">
              <w:rPr>
                <w:rFonts w:ascii="Times New Roman" w:hAnsi="Times New Roman"/>
                <w:sz w:val="18"/>
                <w:szCs w:val="18"/>
              </w:rPr>
              <w:t>Два десневых оттенка в шприцах: П - 2 шт., Т - 1шт. по 4,5 г</w:t>
            </w:r>
          </w:p>
          <w:p w14:paraId="7AA9D9B3" w14:textId="464FE206" w:rsidR="00FF5ED3" w:rsidRPr="00E01BBA" w:rsidRDefault="00FF5ED3" w:rsidP="00FF5ED3">
            <w:pPr>
              <w:rPr>
                <w:rFonts w:ascii="Times New Roman" w:hAnsi="Times New Roman" w:cs="Times New Roman"/>
                <w:sz w:val="18"/>
                <w:szCs w:val="18"/>
              </w:rPr>
            </w:pPr>
            <w:r w:rsidRPr="00E01BBA">
              <w:rPr>
                <w:rFonts w:ascii="Times New Roman" w:hAnsi="Times New Roman"/>
                <w:sz w:val="18"/>
                <w:szCs w:val="18"/>
              </w:rPr>
              <w:t>Код ОКПД2:</w:t>
            </w:r>
            <w:r w:rsidRPr="00E01BBA">
              <w:rPr>
                <w:sz w:val="18"/>
                <w:szCs w:val="18"/>
              </w:rPr>
              <w:t xml:space="preserve"> </w:t>
            </w:r>
            <w:r w:rsidRPr="00E01BBA">
              <w:rPr>
                <w:rFonts w:ascii="Times New Roman" w:hAnsi="Times New Roman"/>
                <w:sz w:val="18"/>
                <w:szCs w:val="18"/>
              </w:rPr>
              <w:t>32.50.50.190</w:t>
            </w:r>
          </w:p>
        </w:tc>
        <w:tc>
          <w:tcPr>
            <w:tcW w:w="1559" w:type="dxa"/>
            <w:shd w:val="clear" w:color="auto" w:fill="FFFFFF"/>
          </w:tcPr>
          <w:p w14:paraId="6111AAB3" w14:textId="77777777" w:rsidR="00FF5ED3" w:rsidRPr="00AB6BC5" w:rsidRDefault="00FF5ED3" w:rsidP="00FF5ED3">
            <w:pPr>
              <w:jc w:val="center"/>
              <w:rPr>
                <w:rFonts w:ascii="Times New Roman" w:eastAsia="Times New Roman" w:hAnsi="Times New Roman" w:cs="Times New Roman"/>
                <w:color w:val="auto"/>
                <w:sz w:val="20"/>
                <w:szCs w:val="20"/>
                <w:highlight w:val="yellow"/>
              </w:rPr>
            </w:pPr>
          </w:p>
        </w:tc>
        <w:tc>
          <w:tcPr>
            <w:tcW w:w="567" w:type="dxa"/>
            <w:tcBorders>
              <w:top w:val="single" w:sz="4" w:space="0" w:color="auto"/>
              <w:left w:val="single" w:sz="4" w:space="0" w:color="auto"/>
              <w:bottom w:val="single" w:sz="4" w:space="0" w:color="auto"/>
              <w:right w:val="nil"/>
            </w:tcBorders>
            <w:shd w:val="clear" w:color="000000" w:fill="FFFFFF"/>
          </w:tcPr>
          <w:p w14:paraId="7DCE8CD6" w14:textId="6FD81132" w:rsidR="00FF5ED3" w:rsidRPr="00AB6BC5" w:rsidRDefault="00FF5ED3" w:rsidP="00FF5ED3">
            <w:pPr>
              <w:jc w:val="center"/>
              <w:rPr>
                <w:rFonts w:ascii="Times New Roman" w:eastAsia="Times New Roman" w:hAnsi="Times New Roman" w:cs="Times New Roman"/>
                <w:color w:val="auto"/>
                <w:sz w:val="20"/>
                <w:szCs w:val="20"/>
                <w:highlight w:val="yellow"/>
              </w:rPr>
            </w:pPr>
            <w:r w:rsidRPr="00F200F6">
              <w:rPr>
                <w:rFonts w:ascii="Times New Roman" w:hAnsi="Times New Roman"/>
              </w:rPr>
              <w:t>шт.</w:t>
            </w:r>
          </w:p>
        </w:tc>
        <w:tc>
          <w:tcPr>
            <w:tcW w:w="567" w:type="dxa"/>
            <w:tcBorders>
              <w:top w:val="single" w:sz="4" w:space="0" w:color="auto"/>
              <w:left w:val="single" w:sz="4" w:space="0" w:color="auto"/>
              <w:bottom w:val="single" w:sz="4" w:space="0" w:color="auto"/>
              <w:right w:val="single" w:sz="4" w:space="0" w:color="auto"/>
            </w:tcBorders>
            <w:shd w:val="clear" w:color="000000" w:fill="FFFFFF"/>
          </w:tcPr>
          <w:p w14:paraId="77FDD896" w14:textId="4F188C32" w:rsidR="00FF5ED3" w:rsidRPr="00AB6BC5" w:rsidRDefault="00FF5ED3" w:rsidP="00FF5ED3">
            <w:pPr>
              <w:jc w:val="center"/>
              <w:rPr>
                <w:rFonts w:ascii="Times New Roman" w:eastAsia="Times New Roman" w:hAnsi="Times New Roman" w:cs="Times New Roman"/>
                <w:color w:val="auto"/>
                <w:sz w:val="20"/>
                <w:szCs w:val="20"/>
                <w:highlight w:val="yellow"/>
              </w:rPr>
            </w:pPr>
            <w:r>
              <w:rPr>
                <w:rFonts w:ascii="Times New Roman" w:hAnsi="Times New Roman"/>
                <w:bCs/>
              </w:rPr>
              <w:t>5</w:t>
            </w:r>
          </w:p>
        </w:tc>
        <w:tc>
          <w:tcPr>
            <w:tcW w:w="1554" w:type="dxa"/>
            <w:shd w:val="clear" w:color="auto" w:fill="FFFFFF"/>
          </w:tcPr>
          <w:p w14:paraId="606AF398" w14:textId="77777777" w:rsidR="00FF5ED3" w:rsidRPr="00AB6BC5" w:rsidRDefault="00FF5ED3" w:rsidP="00FF5ED3">
            <w:pPr>
              <w:jc w:val="center"/>
              <w:rPr>
                <w:rFonts w:ascii="Times New Roman" w:hAnsi="Times New Roman" w:cs="Times New Roman"/>
                <w:sz w:val="20"/>
                <w:szCs w:val="20"/>
              </w:rPr>
            </w:pPr>
          </w:p>
        </w:tc>
        <w:tc>
          <w:tcPr>
            <w:tcW w:w="1428" w:type="dxa"/>
            <w:shd w:val="clear" w:color="auto" w:fill="FFFFFF"/>
          </w:tcPr>
          <w:p w14:paraId="020FE6DD" w14:textId="77777777" w:rsidR="00FF5ED3" w:rsidRPr="00AB6BC5" w:rsidRDefault="00FF5ED3" w:rsidP="00FF5ED3">
            <w:pPr>
              <w:jc w:val="center"/>
              <w:rPr>
                <w:rFonts w:ascii="Times New Roman" w:hAnsi="Times New Roman" w:cs="Times New Roman"/>
                <w:sz w:val="20"/>
                <w:szCs w:val="20"/>
              </w:rPr>
            </w:pPr>
          </w:p>
        </w:tc>
      </w:tr>
      <w:tr w:rsidR="00FF5ED3" w:rsidRPr="00AB6BC5" w14:paraId="3141946E" w14:textId="77777777" w:rsidTr="00A54A7A">
        <w:trPr>
          <w:trHeight w:hRule="exact" w:val="432"/>
          <w:jc w:val="center"/>
        </w:trPr>
        <w:tc>
          <w:tcPr>
            <w:tcW w:w="14459" w:type="dxa"/>
            <w:gridSpan w:val="7"/>
            <w:shd w:val="clear" w:color="auto" w:fill="FFFFFF"/>
            <w:vAlign w:val="center"/>
          </w:tcPr>
          <w:p w14:paraId="3BEB435F" w14:textId="77777777" w:rsidR="00FF5ED3" w:rsidRPr="00E01BBA" w:rsidRDefault="00FF5ED3" w:rsidP="00FF5ED3">
            <w:pPr>
              <w:jc w:val="right"/>
              <w:rPr>
                <w:rFonts w:ascii="Times New Roman" w:eastAsia="Times New Roman" w:hAnsi="Times New Roman" w:cs="Times New Roman"/>
                <w:b/>
                <w:bCs/>
                <w:color w:val="auto"/>
                <w:sz w:val="20"/>
                <w:szCs w:val="20"/>
              </w:rPr>
            </w:pPr>
            <w:r w:rsidRPr="00E01BBA">
              <w:rPr>
                <w:rFonts w:ascii="Times New Roman" w:eastAsia="Times New Roman" w:hAnsi="Times New Roman" w:cs="Times New Roman"/>
                <w:b/>
                <w:bCs/>
                <w:color w:val="auto"/>
                <w:sz w:val="20"/>
                <w:szCs w:val="20"/>
              </w:rPr>
              <w:t xml:space="preserve">ИТОГО (в т.ч. НДС): </w:t>
            </w:r>
          </w:p>
        </w:tc>
        <w:tc>
          <w:tcPr>
            <w:tcW w:w="1428" w:type="dxa"/>
            <w:shd w:val="clear" w:color="auto" w:fill="FFFFFF"/>
            <w:vAlign w:val="center"/>
          </w:tcPr>
          <w:p w14:paraId="4B8465C8" w14:textId="77777777" w:rsidR="00FF5ED3" w:rsidRPr="00AB6BC5" w:rsidRDefault="00FF5ED3" w:rsidP="00FF5ED3">
            <w:pPr>
              <w:jc w:val="center"/>
              <w:rPr>
                <w:rFonts w:ascii="Times New Roman" w:hAnsi="Times New Roman" w:cs="Times New Roman"/>
                <w:b/>
                <w:bCs/>
                <w:sz w:val="20"/>
                <w:szCs w:val="20"/>
              </w:rPr>
            </w:pPr>
          </w:p>
        </w:tc>
      </w:tr>
    </w:tbl>
    <w:p w14:paraId="3C168401" w14:textId="77777777" w:rsidR="0012467E" w:rsidRPr="0012467E" w:rsidRDefault="0012467E" w:rsidP="0012467E">
      <w:pPr>
        <w:widowControl/>
        <w:tabs>
          <w:tab w:val="left" w:pos="1200"/>
        </w:tabs>
        <w:suppressAutoHyphens/>
        <w:jc w:val="center"/>
        <w:rPr>
          <w:rFonts w:ascii="Times New Roman" w:eastAsia="Times New Roman" w:hAnsi="Times New Roman" w:cs="Times New Roman"/>
          <w:color w:val="auto"/>
          <w:sz w:val="22"/>
          <w:szCs w:val="22"/>
          <w:lang w:eastAsia="ar-SA" w:bidi="ar-SA"/>
        </w:rPr>
      </w:pPr>
    </w:p>
    <w:p w14:paraId="46D2E4C4" w14:textId="42A9D2FD" w:rsidR="0012467E" w:rsidRDefault="00AF6D3A" w:rsidP="0012467E">
      <w:pPr>
        <w:widowControl/>
        <w:suppressAutoHyphens/>
        <w:rPr>
          <w:rFonts w:ascii="Times New Roman" w:eastAsia="Times New Roman" w:hAnsi="Times New Roman" w:cs="Times New Roman"/>
          <w:b/>
          <w:bCs/>
          <w:color w:val="auto"/>
          <w:sz w:val="22"/>
          <w:szCs w:val="22"/>
          <w:lang w:eastAsia="ar-SA" w:bidi="ar-SA"/>
        </w:rPr>
      </w:pPr>
      <w:r>
        <w:rPr>
          <w:rFonts w:ascii="Times New Roman" w:eastAsia="Times New Roman" w:hAnsi="Times New Roman" w:cs="Times New Roman"/>
          <w:b/>
          <w:bCs/>
          <w:color w:val="auto"/>
          <w:sz w:val="22"/>
          <w:szCs w:val="22"/>
          <w:lang w:eastAsia="ar-SA" w:bidi="ar-SA"/>
        </w:rPr>
        <w:t xml:space="preserve">                                                 </w:t>
      </w:r>
      <w:r w:rsidR="007C140D" w:rsidRPr="00E44D07">
        <w:rPr>
          <w:rFonts w:ascii="Times New Roman" w:eastAsia="Times New Roman" w:hAnsi="Times New Roman" w:cs="Times New Roman"/>
          <w:b/>
          <w:bCs/>
          <w:color w:val="auto"/>
          <w:sz w:val="22"/>
          <w:szCs w:val="22"/>
          <w:lang w:eastAsia="ar-SA" w:bidi="ar-SA"/>
        </w:rPr>
        <w:t>ИТОГО:</w:t>
      </w:r>
    </w:p>
    <w:p w14:paraId="08100489" w14:textId="77777777" w:rsidR="00BD3D8A" w:rsidRDefault="00BD3D8A" w:rsidP="0012467E">
      <w:pPr>
        <w:widowControl/>
        <w:suppressAutoHyphens/>
        <w:rPr>
          <w:rFonts w:ascii="Times New Roman" w:eastAsia="Times New Roman" w:hAnsi="Times New Roman" w:cs="Times New Roman"/>
          <w:b/>
          <w:bCs/>
          <w:color w:val="auto"/>
          <w:sz w:val="22"/>
          <w:szCs w:val="22"/>
          <w:lang w:eastAsia="ar-SA" w:bidi="ar-SA"/>
        </w:rPr>
      </w:pPr>
    </w:p>
    <w:p w14:paraId="30257856" w14:textId="77777777" w:rsidR="009536FF" w:rsidRPr="00E44D07" w:rsidRDefault="009536FF" w:rsidP="0012467E">
      <w:pPr>
        <w:widowControl/>
        <w:suppressAutoHyphens/>
        <w:rPr>
          <w:rFonts w:ascii="Times New Roman" w:eastAsia="Times New Roman" w:hAnsi="Times New Roman" w:cs="Times New Roman"/>
          <w:b/>
          <w:bCs/>
          <w:color w:val="auto"/>
          <w:sz w:val="22"/>
          <w:szCs w:val="22"/>
          <w:lang w:eastAsia="ar-SA" w:bidi="ar-SA"/>
        </w:rPr>
      </w:pPr>
    </w:p>
    <w:p w14:paraId="239F1B35" w14:textId="77777777" w:rsidR="0012467E" w:rsidRPr="0012467E" w:rsidRDefault="0012467E" w:rsidP="0012467E">
      <w:pPr>
        <w:widowControl/>
        <w:suppressAutoHyphens/>
        <w:rPr>
          <w:rFonts w:ascii="Times New Roman" w:eastAsia="Times New Roman" w:hAnsi="Times New Roman" w:cs="Times New Roman"/>
          <w:color w:val="auto"/>
          <w:lang w:eastAsia="ar-SA" w:bidi="ar-SA"/>
        </w:rPr>
      </w:pPr>
    </w:p>
    <w:tbl>
      <w:tblPr>
        <w:tblW w:w="9889" w:type="dxa"/>
        <w:jc w:val="center"/>
        <w:tblLook w:val="0000" w:firstRow="0" w:lastRow="0" w:firstColumn="0" w:lastColumn="0" w:noHBand="0" w:noVBand="0"/>
      </w:tblPr>
      <w:tblGrid>
        <w:gridCol w:w="5812"/>
        <w:gridCol w:w="4077"/>
      </w:tblGrid>
      <w:tr w:rsidR="0012467E" w:rsidRPr="0012467E" w14:paraId="41288181" w14:textId="77777777" w:rsidTr="005C14F6">
        <w:trPr>
          <w:jc w:val="center"/>
        </w:trPr>
        <w:tc>
          <w:tcPr>
            <w:tcW w:w="5812" w:type="dxa"/>
          </w:tcPr>
          <w:p w14:paraId="29E3783A" w14:textId="77777777" w:rsidR="0012467E" w:rsidRPr="0012467E" w:rsidRDefault="0012467E" w:rsidP="0012467E">
            <w:pPr>
              <w:suppressAutoHyphens/>
              <w:jc w:val="center"/>
              <w:rPr>
                <w:rFonts w:ascii="Times New Roman" w:eastAsia="Times New Roman" w:hAnsi="Times New Roman" w:cs="Times New Roman"/>
                <w:b/>
                <w:snapToGrid w:val="0"/>
                <w:color w:val="auto"/>
                <w:lang w:eastAsia="ar-SA" w:bidi="ar-SA"/>
              </w:rPr>
            </w:pPr>
            <w:r w:rsidRPr="0012467E">
              <w:rPr>
                <w:rFonts w:ascii="Times New Roman" w:eastAsia="Times New Roman" w:hAnsi="Times New Roman" w:cs="Times New Roman"/>
                <w:b/>
                <w:snapToGrid w:val="0"/>
                <w:color w:val="auto"/>
                <w:sz w:val="22"/>
                <w:szCs w:val="22"/>
                <w:lang w:eastAsia="ar-SA" w:bidi="ar-SA"/>
              </w:rPr>
              <w:t>Заказчик</w:t>
            </w:r>
          </w:p>
          <w:p w14:paraId="168816D9" w14:textId="77777777" w:rsidR="0012467E" w:rsidRPr="0012467E" w:rsidRDefault="0012467E" w:rsidP="0012467E">
            <w:pPr>
              <w:suppressAutoHyphens/>
              <w:jc w:val="center"/>
              <w:rPr>
                <w:rFonts w:ascii="Times New Roman" w:eastAsia="Times New Roman" w:hAnsi="Times New Roman" w:cs="Times New Roman"/>
                <w:b/>
                <w:color w:val="auto"/>
                <w:lang w:eastAsia="ar-SA" w:bidi="ar-SA"/>
              </w:rPr>
            </w:pPr>
          </w:p>
        </w:tc>
        <w:tc>
          <w:tcPr>
            <w:tcW w:w="4077" w:type="dxa"/>
          </w:tcPr>
          <w:p w14:paraId="7DE14B22" w14:textId="77777777" w:rsidR="0012467E" w:rsidRPr="0012467E" w:rsidRDefault="0012467E" w:rsidP="0012467E">
            <w:pPr>
              <w:suppressAutoHyphens/>
              <w:jc w:val="center"/>
              <w:rPr>
                <w:rFonts w:ascii="Times New Roman" w:eastAsia="Times New Roman" w:hAnsi="Times New Roman" w:cs="Times New Roman"/>
                <w:b/>
                <w:snapToGrid w:val="0"/>
                <w:color w:val="auto"/>
                <w:sz w:val="22"/>
                <w:szCs w:val="22"/>
                <w:lang w:eastAsia="ar-SA" w:bidi="ar-SA"/>
              </w:rPr>
            </w:pPr>
            <w:r w:rsidRPr="0012467E">
              <w:rPr>
                <w:rFonts w:ascii="Times New Roman" w:eastAsia="Times New Roman" w:hAnsi="Times New Roman" w:cs="Times New Roman"/>
                <w:b/>
                <w:snapToGrid w:val="0"/>
                <w:color w:val="auto"/>
                <w:sz w:val="22"/>
                <w:szCs w:val="22"/>
                <w:lang w:eastAsia="ar-SA" w:bidi="ar-SA"/>
              </w:rPr>
              <w:t>Поставщик</w:t>
            </w:r>
          </w:p>
          <w:p w14:paraId="470C626B" w14:textId="77777777" w:rsidR="0012467E" w:rsidRPr="0012467E" w:rsidRDefault="0012467E" w:rsidP="0012467E">
            <w:pPr>
              <w:suppressAutoHyphens/>
              <w:rPr>
                <w:rFonts w:ascii="Times New Roman" w:eastAsia="Times New Roman" w:hAnsi="Times New Roman" w:cs="Times New Roman"/>
                <w:b/>
                <w:color w:val="auto"/>
                <w:lang w:eastAsia="ar-SA" w:bidi="ar-SA"/>
              </w:rPr>
            </w:pPr>
          </w:p>
        </w:tc>
      </w:tr>
      <w:tr w:rsidR="0012467E" w:rsidRPr="0012467E" w14:paraId="05D91FE8" w14:textId="77777777" w:rsidTr="005C14F6">
        <w:trPr>
          <w:jc w:val="center"/>
        </w:trPr>
        <w:tc>
          <w:tcPr>
            <w:tcW w:w="5812" w:type="dxa"/>
          </w:tcPr>
          <w:p w14:paraId="49FD1B83" w14:textId="77777777" w:rsidR="0012467E" w:rsidRPr="0012467E" w:rsidRDefault="0012467E" w:rsidP="0012467E">
            <w:pPr>
              <w:widowControl/>
              <w:suppressAutoHyphens/>
              <w:rPr>
                <w:rFonts w:ascii="Times New Roman" w:eastAsia="Times New Roman" w:hAnsi="Times New Roman" w:cs="Times New Roman"/>
                <w:color w:val="auto"/>
                <w:lang w:eastAsia="ar-SA" w:bidi="ar-SA"/>
              </w:rPr>
            </w:pPr>
            <w:r w:rsidRPr="0012467E">
              <w:rPr>
                <w:rFonts w:ascii="Times New Roman" w:eastAsia="Times New Roman" w:hAnsi="Times New Roman" w:cs="Times New Roman"/>
                <w:color w:val="auto"/>
                <w:sz w:val="22"/>
                <w:szCs w:val="22"/>
                <w:lang w:eastAsia="ar-SA" w:bidi="ar-SA"/>
              </w:rPr>
              <w:t>Главный врач СПб ГБУЗ</w:t>
            </w:r>
          </w:p>
          <w:p w14:paraId="0E154EC7" w14:textId="77777777" w:rsidR="0012467E" w:rsidRPr="0012467E" w:rsidRDefault="0012467E" w:rsidP="0012467E">
            <w:pPr>
              <w:widowControl/>
              <w:suppressAutoHyphens/>
              <w:rPr>
                <w:rFonts w:ascii="Times New Roman" w:eastAsia="Times New Roman" w:hAnsi="Times New Roman" w:cs="Times New Roman"/>
                <w:color w:val="auto"/>
                <w:lang w:eastAsia="ar-SA" w:bidi="ar-SA"/>
              </w:rPr>
            </w:pPr>
            <w:r w:rsidRPr="0012467E">
              <w:rPr>
                <w:rFonts w:ascii="Times New Roman" w:eastAsia="Times New Roman" w:hAnsi="Times New Roman" w:cs="Times New Roman"/>
                <w:color w:val="auto"/>
                <w:sz w:val="22"/>
                <w:szCs w:val="22"/>
                <w:lang w:eastAsia="ar-SA" w:bidi="ar-SA"/>
              </w:rPr>
              <w:t>«Стоматологическая поликлиника №31»</w:t>
            </w:r>
          </w:p>
          <w:p w14:paraId="627BE821" w14:textId="77777777" w:rsidR="0012467E" w:rsidRPr="0012467E" w:rsidRDefault="0012467E" w:rsidP="0012467E">
            <w:pPr>
              <w:widowControl/>
              <w:suppressAutoHyphens/>
              <w:rPr>
                <w:rFonts w:ascii="Times New Roman" w:eastAsia="Times New Roman" w:hAnsi="Times New Roman" w:cs="Times New Roman"/>
                <w:color w:val="auto"/>
                <w:lang w:eastAsia="ar-SA" w:bidi="ar-SA"/>
              </w:rPr>
            </w:pPr>
          </w:p>
          <w:p w14:paraId="468530E6" w14:textId="77777777" w:rsidR="0012467E" w:rsidRPr="0012467E" w:rsidRDefault="0012467E" w:rsidP="0012467E">
            <w:pPr>
              <w:suppressAutoHyphens/>
              <w:rPr>
                <w:rFonts w:ascii="Times New Roman" w:eastAsia="Times New Roman" w:hAnsi="Times New Roman" w:cs="Times New Roman"/>
                <w:color w:val="auto"/>
                <w:lang w:eastAsia="ar-SA" w:bidi="ar-SA"/>
              </w:rPr>
            </w:pPr>
            <w:r w:rsidRPr="0012467E">
              <w:rPr>
                <w:rFonts w:ascii="Times New Roman" w:eastAsia="Times New Roman" w:hAnsi="Times New Roman" w:cs="Times New Roman"/>
                <w:color w:val="auto"/>
                <w:sz w:val="22"/>
                <w:szCs w:val="22"/>
                <w:lang w:eastAsia="ar-SA" w:bidi="ar-SA"/>
              </w:rPr>
              <w:t>_________________________ В.Г. Червонная</w:t>
            </w:r>
          </w:p>
        </w:tc>
        <w:tc>
          <w:tcPr>
            <w:tcW w:w="4077" w:type="dxa"/>
          </w:tcPr>
          <w:p w14:paraId="7EB1CB81" w14:textId="77777777" w:rsidR="0012467E" w:rsidRPr="0012467E" w:rsidRDefault="0012467E" w:rsidP="0012467E">
            <w:pPr>
              <w:suppressAutoHyphens/>
              <w:jc w:val="center"/>
              <w:rPr>
                <w:rFonts w:ascii="Times New Roman" w:eastAsia="Times New Roman" w:hAnsi="Times New Roman" w:cs="Times New Roman"/>
                <w:color w:val="auto"/>
                <w:lang w:eastAsia="ar-SA" w:bidi="ar-SA"/>
              </w:rPr>
            </w:pPr>
          </w:p>
        </w:tc>
      </w:tr>
    </w:tbl>
    <w:p w14:paraId="3C2CBF5A" w14:textId="6DA5E808" w:rsidR="005C5DBC" w:rsidRDefault="005C5DBC" w:rsidP="007C140D">
      <w:pPr>
        <w:pStyle w:val="11"/>
        <w:ind w:firstLine="0"/>
        <w:jc w:val="right"/>
      </w:pPr>
    </w:p>
    <w:sectPr w:rsidR="005C5DBC" w:rsidSect="00E01BBA">
      <w:footerReference w:type="default" r:id="rId10"/>
      <w:footerReference w:type="first" r:id="rId11"/>
      <w:pgSz w:w="16840" w:h="11900" w:orient="landscape"/>
      <w:pgMar w:top="568" w:right="426" w:bottom="426" w:left="709" w:header="0" w:footer="3" w:gutter="0"/>
      <w:pgNumType w:start="1"/>
      <w:cols w:space="720"/>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D9243E" w14:textId="77777777" w:rsidR="009A6BBD" w:rsidRDefault="00DA4541">
      <w:r>
        <w:separator/>
      </w:r>
    </w:p>
  </w:endnote>
  <w:endnote w:type="continuationSeparator" w:id="0">
    <w:p w14:paraId="745239A4" w14:textId="77777777" w:rsidR="009A6BBD" w:rsidRDefault="00DA45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Sans Serif">
    <w:panose1 w:val="020B0604020202020204"/>
    <w:charset w:val="CC"/>
    <w:family w:val="swiss"/>
    <w:pitch w:val="variable"/>
    <w:sig w:usb0="E5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C30F60" w14:textId="776860DD" w:rsidR="005C5DBC" w:rsidRDefault="005C5DBC">
    <w:pPr>
      <w:spacing w:line="1" w:lineRule="exac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C523FB" w14:textId="450B11FC" w:rsidR="005C5DBC" w:rsidRDefault="005C5DBC">
    <w:pPr>
      <w:spacing w:line="1" w:lineRule="exac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F92574" w14:textId="77777777" w:rsidR="005C5DBC" w:rsidRDefault="005C5DBC"/>
  </w:footnote>
  <w:footnote w:type="continuationSeparator" w:id="0">
    <w:p w14:paraId="1632C9A3" w14:textId="77777777" w:rsidR="005C5DBC" w:rsidRDefault="005C5DBC"/>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5036B230"/>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294822FA"/>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A2CA95B8"/>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0B806B38"/>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B34E563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568371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F38F82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8D2379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4C0A254"/>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D19CFA3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001"/>
    <w:multiLevelType w:val="multilevel"/>
    <w:tmpl w:val="D4848430"/>
    <w:lvl w:ilvl="0">
      <w:start w:val="1"/>
      <w:numFmt w:val="decimal"/>
      <w:pStyle w:val="1"/>
      <w:lvlText w:val="%1."/>
      <w:lvlJc w:val="left"/>
      <w:pPr>
        <w:ind w:left="420" w:hanging="420"/>
      </w:pPr>
      <w:rPr>
        <w:rFonts w:cs="Times New Roman" w:hint="default"/>
      </w:rPr>
    </w:lvl>
    <w:lvl w:ilvl="1">
      <w:start w:val="1"/>
      <w:numFmt w:val="decimal"/>
      <w:pStyle w:val="2"/>
      <w:lvlText w:val="%1.%2."/>
      <w:lvlJc w:val="left"/>
      <w:pPr>
        <w:ind w:left="1128" w:hanging="420"/>
      </w:pPr>
      <w:rPr>
        <w:rFonts w:cs="Times New Roman" w:hint="default"/>
      </w:rPr>
    </w:lvl>
    <w:lvl w:ilvl="2">
      <w:start w:val="1"/>
      <w:numFmt w:val="decimal"/>
      <w:pStyle w:val="3"/>
      <w:lvlText w:val="%1.%2.%3."/>
      <w:lvlJc w:val="left"/>
      <w:pPr>
        <w:ind w:left="2136" w:hanging="720"/>
      </w:pPr>
      <w:rPr>
        <w:rFonts w:cs="Times New Roman" w:hint="default"/>
      </w:rPr>
    </w:lvl>
    <w:lvl w:ilvl="3">
      <w:start w:val="1"/>
      <w:numFmt w:val="decimal"/>
      <w:lvlText w:val="%1.%2.%3.%4."/>
      <w:lvlJc w:val="left"/>
      <w:pPr>
        <w:ind w:left="2844" w:hanging="720"/>
      </w:pPr>
      <w:rPr>
        <w:rFonts w:cs="Times New Roman" w:hint="default"/>
      </w:rPr>
    </w:lvl>
    <w:lvl w:ilvl="4">
      <w:start w:val="1"/>
      <w:numFmt w:val="decimal"/>
      <w:lvlText w:val="%1.%2.%3.%4.%5."/>
      <w:lvlJc w:val="left"/>
      <w:pPr>
        <w:ind w:left="3912" w:hanging="1080"/>
      </w:pPr>
      <w:rPr>
        <w:rFonts w:cs="Times New Roman" w:hint="default"/>
      </w:rPr>
    </w:lvl>
    <w:lvl w:ilvl="5">
      <w:start w:val="1"/>
      <w:numFmt w:val="decimal"/>
      <w:lvlText w:val="%1.%2.%3.%4.%5.%6."/>
      <w:lvlJc w:val="left"/>
      <w:pPr>
        <w:ind w:left="4620" w:hanging="1080"/>
      </w:pPr>
      <w:rPr>
        <w:rFonts w:cs="Times New Roman" w:hint="default"/>
      </w:rPr>
    </w:lvl>
    <w:lvl w:ilvl="6">
      <w:start w:val="1"/>
      <w:numFmt w:val="decimal"/>
      <w:lvlText w:val="%1.%2.%3.%4.%5.%6.%7."/>
      <w:lvlJc w:val="left"/>
      <w:pPr>
        <w:ind w:left="5688" w:hanging="1440"/>
      </w:pPr>
      <w:rPr>
        <w:rFonts w:cs="Times New Roman" w:hint="default"/>
      </w:rPr>
    </w:lvl>
    <w:lvl w:ilvl="7">
      <w:start w:val="1"/>
      <w:numFmt w:val="decimal"/>
      <w:lvlText w:val="%1.%2.%3.%4.%5.%6.%7.%8."/>
      <w:lvlJc w:val="left"/>
      <w:pPr>
        <w:ind w:left="6396" w:hanging="1440"/>
      </w:pPr>
      <w:rPr>
        <w:rFonts w:cs="Times New Roman" w:hint="default"/>
      </w:rPr>
    </w:lvl>
    <w:lvl w:ilvl="8">
      <w:start w:val="1"/>
      <w:numFmt w:val="decimal"/>
      <w:lvlText w:val="%1.%2.%3.%4.%5.%6.%7.%8.%9."/>
      <w:lvlJc w:val="left"/>
      <w:pPr>
        <w:ind w:left="7464" w:hanging="1800"/>
      </w:pPr>
      <w:rPr>
        <w:rFonts w:cs="Times New Roman" w:hint="default"/>
      </w:rPr>
    </w:lvl>
  </w:abstractNum>
  <w:abstractNum w:abstractNumId="11" w15:restartNumberingAfterBreak="0">
    <w:nsid w:val="00000002"/>
    <w:multiLevelType w:val="multilevel"/>
    <w:tmpl w:val="00000002"/>
    <w:name w:val="WW8Num2"/>
    <w:lvl w:ilvl="0">
      <w:start w:val="1"/>
      <w:numFmt w:val="decimal"/>
      <w:pStyle w:val="20"/>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1.%2.%3"/>
      <w:lvlJc w:val="left"/>
      <w:pPr>
        <w:tabs>
          <w:tab w:val="num" w:pos="227"/>
        </w:tabs>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12" w15:restartNumberingAfterBreak="0">
    <w:nsid w:val="13F7106E"/>
    <w:multiLevelType w:val="hybridMultilevel"/>
    <w:tmpl w:val="F176EA14"/>
    <w:lvl w:ilvl="0" w:tplc="0419000F">
      <w:start w:val="1"/>
      <w:numFmt w:val="decimal"/>
      <w:lvlText w:val="%1."/>
      <w:lvlJc w:val="left"/>
      <w:pPr>
        <w:ind w:left="360" w:hanging="360"/>
      </w:pPr>
    </w:lvl>
    <w:lvl w:ilvl="1" w:tplc="014E4674">
      <w:start w:val="1"/>
      <w:numFmt w:val="decimal"/>
      <w:lvlText w:val="%2."/>
      <w:lvlJc w:val="left"/>
      <w:pPr>
        <w:ind w:left="1725" w:hanging="1005"/>
      </w:pPr>
      <w:rPr>
        <w:rFonts w:hint="default"/>
      </w:r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 w15:restartNumberingAfterBreak="0">
    <w:nsid w:val="19005BF1"/>
    <w:multiLevelType w:val="hybridMultilevel"/>
    <w:tmpl w:val="C960DDE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15:restartNumberingAfterBreak="0">
    <w:nsid w:val="19480E07"/>
    <w:multiLevelType w:val="hybridMultilevel"/>
    <w:tmpl w:val="CFC8DF26"/>
    <w:lvl w:ilvl="0" w:tplc="04190001">
      <w:start w:val="1"/>
      <w:numFmt w:val="bullet"/>
      <w:lvlText w:val=""/>
      <w:lvlJc w:val="left"/>
      <w:pPr>
        <w:tabs>
          <w:tab w:val="num" w:pos="360"/>
        </w:tabs>
        <w:ind w:left="360" w:hanging="360"/>
      </w:pPr>
      <w:rPr>
        <w:rFonts w:ascii="Symbol" w:hAnsi="Symbol" w:hint="default"/>
      </w:rPr>
    </w:lvl>
    <w:lvl w:ilvl="1" w:tplc="04190001">
      <w:start w:val="1"/>
      <w:numFmt w:val="bullet"/>
      <w:lvlText w:val=""/>
      <w:lvlJc w:val="left"/>
      <w:pPr>
        <w:tabs>
          <w:tab w:val="num" w:pos="1440"/>
        </w:tabs>
        <w:ind w:left="1440" w:hanging="360"/>
      </w:pPr>
      <w:rPr>
        <w:rFonts w:ascii="Symbol" w:hAnsi="Symbol"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1B1D4BD4"/>
    <w:multiLevelType w:val="multilevel"/>
    <w:tmpl w:val="788E72E2"/>
    <w:lvl w:ilvl="0">
      <w:start w:val="12"/>
      <w:numFmt w:val="decimal"/>
      <w:lvlText w:val="%1."/>
      <w:lvlJc w:val="left"/>
      <w:pPr>
        <w:ind w:left="1069" w:hanging="360"/>
      </w:pPr>
      <w:rPr>
        <w:rFonts w:hint="default"/>
        <w:b/>
      </w:rPr>
    </w:lvl>
    <w:lvl w:ilvl="1">
      <w:start w:val="3"/>
      <w:numFmt w:val="decimal"/>
      <w:isLgl/>
      <w:lvlText w:val="%1.%2."/>
      <w:lvlJc w:val="left"/>
      <w:pPr>
        <w:ind w:left="1189" w:hanging="48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6" w15:restartNumberingAfterBreak="0">
    <w:nsid w:val="1B6D6913"/>
    <w:multiLevelType w:val="hybridMultilevel"/>
    <w:tmpl w:val="ACCEE0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 w15:restartNumberingAfterBreak="0">
    <w:nsid w:val="260C4B5E"/>
    <w:multiLevelType w:val="hybridMultilevel"/>
    <w:tmpl w:val="076AF0B4"/>
    <w:lvl w:ilvl="0" w:tplc="05D2C9EC">
      <w:start w:val="1"/>
      <w:numFmt w:val="decimal"/>
      <w:lvlText w:val="%1."/>
      <w:lvlJc w:val="left"/>
      <w:pPr>
        <w:ind w:left="360" w:hanging="360"/>
      </w:pPr>
      <w:rPr>
        <w:rFonts w:hint="default"/>
        <w:b w:val="0"/>
        <w:i w:val="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8" w15:restartNumberingAfterBreak="0">
    <w:nsid w:val="2E0649BB"/>
    <w:multiLevelType w:val="hybridMultilevel"/>
    <w:tmpl w:val="31CA81CE"/>
    <w:lvl w:ilvl="0" w:tplc="04190011">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15:restartNumberingAfterBreak="0">
    <w:nsid w:val="3A2B44DD"/>
    <w:multiLevelType w:val="hybridMultilevel"/>
    <w:tmpl w:val="77A0A6C8"/>
    <w:lvl w:ilvl="0" w:tplc="05CA7F44">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C89018F"/>
    <w:multiLevelType w:val="multilevel"/>
    <w:tmpl w:val="84DC9420"/>
    <w:lvl w:ilvl="0">
      <w:start w:val="11"/>
      <w:numFmt w:val="decimal"/>
      <w:lvlText w:val="%1."/>
      <w:lvlJc w:val="left"/>
      <w:pPr>
        <w:ind w:left="660" w:hanging="660"/>
      </w:pPr>
      <w:rPr>
        <w:rFonts w:hint="default"/>
        <w:b/>
      </w:rPr>
    </w:lvl>
    <w:lvl w:ilvl="1">
      <w:start w:val="3"/>
      <w:numFmt w:val="decimal"/>
      <w:lvlText w:val="%1.%2."/>
      <w:lvlJc w:val="left"/>
      <w:pPr>
        <w:ind w:left="2007" w:hanging="660"/>
      </w:pPr>
      <w:rPr>
        <w:rFonts w:hint="default"/>
      </w:rPr>
    </w:lvl>
    <w:lvl w:ilvl="2">
      <w:start w:val="6"/>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1" w15:restartNumberingAfterBreak="0">
    <w:nsid w:val="3CCB6E51"/>
    <w:multiLevelType w:val="hybridMultilevel"/>
    <w:tmpl w:val="56FEBE1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15:restartNumberingAfterBreak="0">
    <w:nsid w:val="3E0C1450"/>
    <w:multiLevelType w:val="hybridMultilevel"/>
    <w:tmpl w:val="8376B95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EE81A7B"/>
    <w:multiLevelType w:val="multilevel"/>
    <w:tmpl w:val="4EF0E282"/>
    <w:lvl w:ilvl="0">
      <w:start w:val="1"/>
      <w:numFmt w:val="decimal"/>
      <w:lvlText w:val="%1."/>
      <w:lvlJc w:val="left"/>
      <w:pPr>
        <w:ind w:left="1069" w:hanging="360"/>
      </w:pPr>
      <w:rPr>
        <w:rFonts w:hint="default"/>
      </w:rPr>
    </w:lvl>
    <w:lvl w:ilvl="1">
      <w:start w:val="6"/>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24" w15:restartNumberingAfterBreak="0">
    <w:nsid w:val="4C646DDF"/>
    <w:multiLevelType w:val="multilevel"/>
    <w:tmpl w:val="C92C241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4F984665"/>
    <w:multiLevelType w:val="multilevel"/>
    <w:tmpl w:val="91F28B2C"/>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507F6B26"/>
    <w:multiLevelType w:val="multilevel"/>
    <w:tmpl w:val="D4848430"/>
    <w:lvl w:ilvl="0">
      <w:start w:val="1"/>
      <w:numFmt w:val="decimal"/>
      <w:lvlText w:val="%1."/>
      <w:lvlJc w:val="left"/>
      <w:pPr>
        <w:ind w:left="420" w:hanging="420"/>
      </w:pPr>
      <w:rPr>
        <w:rFonts w:cs="Times New Roman" w:hint="default"/>
      </w:rPr>
    </w:lvl>
    <w:lvl w:ilvl="1">
      <w:start w:val="1"/>
      <w:numFmt w:val="decimal"/>
      <w:lvlText w:val="%1.%2."/>
      <w:lvlJc w:val="left"/>
      <w:pPr>
        <w:ind w:left="1128" w:hanging="420"/>
      </w:pPr>
      <w:rPr>
        <w:rFonts w:cs="Times New Roman" w:hint="default"/>
      </w:rPr>
    </w:lvl>
    <w:lvl w:ilvl="2">
      <w:start w:val="1"/>
      <w:numFmt w:val="decimal"/>
      <w:lvlText w:val="%1.%2.%3."/>
      <w:lvlJc w:val="left"/>
      <w:pPr>
        <w:ind w:left="2136" w:hanging="720"/>
      </w:pPr>
      <w:rPr>
        <w:rFonts w:cs="Times New Roman" w:hint="default"/>
      </w:rPr>
    </w:lvl>
    <w:lvl w:ilvl="3">
      <w:start w:val="1"/>
      <w:numFmt w:val="decimal"/>
      <w:lvlText w:val="%1.%2.%3.%4."/>
      <w:lvlJc w:val="left"/>
      <w:pPr>
        <w:ind w:left="2844" w:hanging="720"/>
      </w:pPr>
      <w:rPr>
        <w:rFonts w:cs="Times New Roman" w:hint="default"/>
      </w:rPr>
    </w:lvl>
    <w:lvl w:ilvl="4">
      <w:start w:val="1"/>
      <w:numFmt w:val="decimal"/>
      <w:lvlText w:val="%1.%2.%3.%4.%5."/>
      <w:lvlJc w:val="left"/>
      <w:pPr>
        <w:ind w:left="3912" w:hanging="1080"/>
      </w:pPr>
      <w:rPr>
        <w:rFonts w:cs="Times New Roman" w:hint="default"/>
      </w:rPr>
    </w:lvl>
    <w:lvl w:ilvl="5">
      <w:start w:val="1"/>
      <w:numFmt w:val="decimal"/>
      <w:lvlText w:val="%1.%2.%3.%4.%5.%6."/>
      <w:lvlJc w:val="left"/>
      <w:pPr>
        <w:ind w:left="4620" w:hanging="1080"/>
      </w:pPr>
      <w:rPr>
        <w:rFonts w:cs="Times New Roman" w:hint="default"/>
      </w:rPr>
    </w:lvl>
    <w:lvl w:ilvl="6">
      <w:start w:val="1"/>
      <w:numFmt w:val="decimal"/>
      <w:lvlText w:val="%1.%2.%3.%4.%5.%6.%7."/>
      <w:lvlJc w:val="left"/>
      <w:pPr>
        <w:ind w:left="5688" w:hanging="1440"/>
      </w:pPr>
      <w:rPr>
        <w:rFonts w:cs="Times New Roman" w:hint="default"/>
      </w:rPr>
    </w:lvl>
    <w:lvl w:ilvl="7">
      <w:start w:val="1"/>
      <w:numFmt w:val="decimal"/>
      <w:lvlText w:val="%1.%2.%3.%4.%5.%6.%7.%8."/>
      <w:lvlJc w:val="left"/>
      <w:pPr>
        <w:ind w:left="6396" w:hanging="1440"/>
      </w:pPr>
      <w:rPr>
        <w:rFonts w:cs="Times New Roman" w:hint="default"/>
      </w:rPr>
    </w:lvl>
    <w:lvl w:ilvl="8">
      <w:start w:val="1"/>
      <w:numFmt w:val="decimal"/>
      <w:lvlText w:val="%1.%2.%3.%4.%5.%6.%7.%8.%9."/>
      <w:lvlJc w:val="left"/>
      <w:pPr>
        <w:ind w:left="7464" w:hanging="1800"/>
      </w:pPr>
      <w:rPr>
        <w:rFonts w:cs="Times New Roman" w:hint="default"/>
      </w:rPr>
    </w:lvl>
  </w:abstractNum>
  <w:abstractNum w:abstractNumId="27" w15:restartNumberingAfterBreak="0">
    <w:nsid w:val="559A40B8"/>
    <w:multiLevelType w:val="hybridMultilevel"/>
    <w:tmpl w:val="19D206BC"/>
    <w:lvl w:ilvl="0" w:tplc="04190001">
      <w:start w:val="1"/>
      <w:numFmt w:val="bullet"/>
      <w:lvlText w:val=""/>
      <w:lvlJc w:val="left"/>
      <w:pPr>
        <w:tabs>
          <w:tab w:val="num" w:pos="720"/>
        </w:tabs>
        <w:ind w:left="720" w:hanging="360"/>
      </w:pPr>
      <w:rPr>
        <w:rFonts w:ascii="Symbol" w:hAnsi="Symbol"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15:restartNumberingAfterBreak="0">
    <w:nsid w:val="59210275"/>
    <w:multiLevelType w:val="hybridMultilevel"/>
    <w:tmpl w:val="07EAF410"/>
    <w:lvl w:ilvl="0" w:tplc="91B070E2">
      <w:start w:val="1"/>
      <w:numFmt w:val="decimal"/>
      <w:lvlText w:val="%1."/>
      <w:lvlJc w:val="left"/>
      <w:pPr>
        <w:tabs>
          <w:tab w:val="num" w:pos="360"/>
        </w:tabs>
        <w:ind w:left="360" w:hanging="360"/>
      </w:pPr>
      <w:rPr>
        <w:rFonts w:hint="default"/>
        <w:b w:val="0"/>
        <w:i w:val="0"/>
        <w:color w:val="auto"/>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9" w15:restartNumberingAfterBreak="0">
    <w:nsid w:val="59240C72"/>
    <w:multiLevelType w:val="hybridMultilevel"/>
    <w:tmpl w:val="627459B0"/>
    <w:lvl w:ilvl="0" w:tplc="B4304836">
      <w:start w:val="7"/>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A651D60"/>
    <w:multiLevelType w:val="multilevel"/>
    <w:tmpl w:val="5AF86C64"/>
    <w:lvl w:ilvl="0">
      <w:start w:val="10"/>
      <w:numFmt w:val="decimal"/>
      <w:lvlText w:val="%1."/>
      <w:lvlJc w:val="left"/>
      <w:pPr>
        <w:ind w:left="480" w:hanging="480"/>
      </w:pPr>
      <w:rPr>
        <w:rFonts w:hint="default"/>
      </w:rPr>
    </w:lvl>
    <w:lvl w:ilvl="1">
      <w:start w:val="2"/>
      <w:numFmt w:val="decimal"/>
      <w:lvlText w:val="%1.%2."/>
      <w:lvlJc w:val="left"/>
      <w:pPr>
        <w:ind w:left="764" w:hanging="48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1" w15:restartNumberingAfterBreak="0">
    <w:nsid w:val="5E675EB3"/>
    <w:multiLevelType w:val="hybridMultilevel"/>
    <w:tmpl w:val="1C5A2EB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2" w15:restartNumberingAfterBreak="0">
    <w:nsid w:val="61BF1591"/>
    <w:multiLevelType w:val="hybridMultilevel"/>
    <w:tmpl w:val="4C98D46E"/>
    <w:lvl w:ilvl="0" w:tplc="FFFFFFFF">
      <w:start w:val="1"/>
      <w:numFmt w:val="decimal"/>
      <w:lvlText w:val="%1."/>
      <w:lvlJc w:val="left"/>
      <w:pPr>
        <w:ind w:left="1842" w:hanging="1128"/>
      </w:pPr>
      <w:rPr>
        <w:rFonts w:cs="Times New Roman" w:hint="default"/>
      </w:rPr>
    </w:lvl>
    <w:lvl w:ilvl="1" w:tplc="FFFFFFFF" w:tentative="1">
      <w:start w:val="1"/>
      <w:numFmt w:val="lowerLetter"/>
      <w:lvlText w:val="%2."/>
      <w:lvlJc w:val="left"/>
      <w:pPr>
        <w:ind w:left="1794" w:hanging="360"/>
      </w:pPr>
      <w:rPr>
        <w:rFonts w:cs="Times New Roman"/>
      </w:rPr>
    </w:lvl>
    <w:lvl w:ilvl="2" w:tplc="FFFFFFFF" w:tentative="1">
      <w:start w:val="1"/>
      <w:numFmt w:val="lowerRoman"/>
      <w:lvlText w:val="%3."/>
      <w:lvlJc w:val="right"/>
      <w:pPr>
        <w:ind w:left="2514" w:hanging="180"/>
      </w:pPr>
      <w:rPr>
        <w:rFonts w:cs="Times New Roman"/>
      </w:rPr>
    </w:lvl>
    <w:lvl w:ilvl="3" w:tplc="FFFFFFFF" w:tentative="1">
      <w:start w:val="1"/>
      <w:numFmt w:val="decimal"/>
      <w:lvlText w:val="%4."/>
      <w:lvlJc w:val="left"/>
      <w:pPr>
        <w:ind w:left="3234" w:hanging="360"/>
      </w:pPr>
      <w:rPr>
        <w:rFonts w:cs="Times New Roman"/>
      </w:rPr>
    </w:lvl>
    <w:lvl w:ilvl="4" w:tplc="FFFFFFFF" w:tentative="1">
      <w:start w:val="1"/>
      <w:numFmt w:val="lowerLetter"/>
      <w:lvlText w:val="%5."/>
      <w:lvlJc w:val="left"/>
      <w:pPr>
        <w:ind w:left="3954" w:hanging="360"/>
      </w:pPr>
      <w:rPr>
        <w:rFonts w:cs="Times New Roman"/>
      </w:rPr>
    </w:lvl>
    <w:lvl w:ilvl="5" w:tplc="FFFFFFFF" w:tentative="1">
      <w:start w:val="1"/>
      <w:numFmt w:val="lowerRoman"/>
      <w:lvlText w:val="%6."/>
      <w:lvlJc w:val="right"/>
      <w:pPr>
        <w:ind w:left="4674" w:hanging="180"/>
      </w:pPr>
      <w:rPr>
        <w:rFonts w:cs="Times New Roman"/>
      </w:rPr>
    </w:lvl>
    <w:lvl w:ilvl="6" w:tplc="FFFFFFFF" w:tentative="1">
      <w:start w:val="1"/>
      <w:numFmt w:val="decimal"/>
      <w:lvlText w:val="%7."/>
      <w:lvlJc w:val="left"/>
      <w:pPr>
        <w:ind w:left="5394" w:hanging="360"/>
      </w:pPr>
      <w:rPr>
        <w:rFonts w:cs="Times New Roman"/>
      </w:rPr>
    </w:lvl>
    <w:lvl w:ilvl="7" w:tplc="FFFFFFFF" w:tentative="1">
      <w:start w:val="1"/>
      <w:numFmt w:val="lowerLetter"/>
      <w:lvlText w:val="%8."/>
      <w:lvlJc w:val="left"/>
      <w:pPr>
        <w:ind w:left="6114" w:hanging="360"/>
      </w:pPr>
      <w:rPr>
        <w:rFonts w:cs="Times New Roman"/>
      </w:rPr>
    </w:lvl>
    <w:lvl w:ilvl="8" w:tplc="FFFFFFFF" w:tentative="1">
      <w:start w:val="1"/>
      <w:numFmt w:val="lowerRoman"/>
      <w:lvlText w:val="%9."/>
      <w:lvlJc w:val="right"/>
      <w:pPr>
        <w:ind w:left="6834" w:hanging="180"/>
      </w:pPr>
      <w:rPr>
        <w:rFonts w:cs="Times New Roman"/>
      </w:rPr>
    </w:lvl>
  </w:abstractNum>
  <w:abstractNum w:abstractNumId="33" w15:restartNumberingAfterBreak="0">
    <w:nsid w:val="62C72551"/>
    <w:multiLevelType w:val="hybridMultilevel"/>
    <w:tmpl w:val="7820DBA8"/>
    <w:lvl w:ilvl="0" w:tplc="7396CBE0">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35F11FA"/>
    <w:multiLevelType w:val="hybridMultilevel"/>
    <w:tmpl w:val="8ABCCEA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3C4247C"/>
    <w:multiLevelType w:val="multilevel"/>
    <w:tmpl w:val="D2CA4B12"/>
    <w:lvl w:ilvl="0">
      <w:start w:val="1"/>
      <w:numFmt w:val="decimal"/>
      <w:lvlText w:val="%1."/>
      <w:lvlJc w:val="left"/>
      <w:pPr>
        <w:ind w:left="360" w:hanging="360"/>
      </w:pPr>
      <w:rPr>
        <w:rFonts w:hint="default"/>
        <w:b w:val="0"/>
        <w:i w:val="0"/>
      </w:rPr>
    </w:lvl>
    <w:lvl w:ilvl="1">
      <w:start w:val="1"/>
      <w:numFmt w:val="decimal"/>
      <w:isLgl/>
      <w:lvlText w:val="%1.%2."/>
      <w:lvlJc w:val="left"/>
      <w:pPr>
        <w:tabs>
          <w:tab w:val="num" w:pos="420"/>
        </w:tabs>
        <w:ind w:left="420" w:hanging="4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6" w15:restartNumberingAfterBreak="0">
    <w:nsid w:val="6BA60531"/>
    <w:multiLevelType w:val="hybridMultilevel"/>
    <w:tmpl w:val="D01AFF82"/>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E561BC4"/>
    <w:multiLevelType w:val="hybridMultilevel"/>
    <w:tmpl w:val="65F830A2"/>
    <w:lvl w:ilvl="0" w:tplc="05CA7F44">
      <w:start w:val="1"/>
      <w:numFmt w:val="decimal"/>
      <w:lvlText w:val="%1."/>
      <w:lvlJc w:val="left"/>
      <w:pPr>
        <w:ind w:left="360" w:hanging="360"/>
      </w:pPr>
      <w:rPr>
        <w:rFonts w:hint="default"/>
      </w:rPr>
    </w:lvl>
    <w:lvl w:ilvl="1" w:tplc="04190001">
      <w:start w:val="1"/>
      <w:numFmt w:val="bullet"/>
      <w:lvlText w:val=""/>
      <w:lvlJc w:val="left"/>
      <w:pPr>
        <w:tabs>
          <w:tab w:val="num" w:pos="1440"/>
        </w:tabs>
        <w:ind w:left="1440" w:hanging="360"/>
      </w:pPr>
      <w:rPr>
        <w:rFonts w:ascii="Symbol" w:hAnsi="Symbol"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73833D7C"/>
    <w:multiLevelType w:val="hybridMultilevel"/>
    <w:tmpl w:val="1724435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73A666DB"/>
    <w:multiLevelType w:val="hybridMultilevel"/>
    <w:tmpl w:val="367A34F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0" w15:restartNumberingAfterBreak="0">
    <w:nsid w:val="75E9331E"/>
    <w:multiLevelType w:val="hybridMultilevel"/>
    <w:tmpl w:val="8F9E27A2"/>
    <w:lvl w:ilvl="0" w:tplc="EAE85A8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41" w15:restartNumberingAfterBreak="0">
    <w:nsid w:val="773E59BB"/>
    <w:multiLevelType w:val="hybridMultilevel"/>
    <w:tmpl w:val="5842582A"/>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2" w15:restartNumberingAfterBreak="0">
    <w:nsid w:val="77CC1717"/>
    <w:multiLevelType w:val="hybridMultilevel"/>
    <w:tmpl w:val="136093C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15:restartNumberingAfterBreak="0">
    <w:nsid w:val="77D15F5F"/>
    <w:multiLevelType w:val="multilevel"/>
    <w:tmpl w:val="64D4AA44"/>
    <w:lvl w:ilvl="0">
      <w:start w:val="1"/>
      <w:numFmt w:val="decimal"/>
      <w:lvlText w:val="%1."/>
      <w:lvlJc w:val="left"/>
      <w:pPr>
        <w:ind w:left="360" w:hanging="360"/>
      </w:pPr>
      <w:rPr>
        <w:rFonts w:cs="Times New Roman" w:hint="default"/>
        <w:b/>
        <w:i w:val="0"/>
      </w:rPr>
    </w:lvl>
    <w:lvl w:ilvl="1">
      <w:start w:val="8"/>
      <w:numFmt w:val="decimal"/>
      <w:isLgl/>
      <w:lvlText w:val="%1.%2."/>
      <w:lvlJc w:val="left"/>
      <w:pPr>
        <w:ind w:left="1998" w:hanging="1290"/>
      </w:pPr>
      <w:rPr>
        <w:rFonts w:hint="default"/>
        <w:color w:val="000000"/>
      </w:rPr>
    </w:lvl>
    <w:lvl w:ilvl="2">
      <w:start w:val="1"/>
      <w:numFmt w:val="decimal"/>
      <w:isLgl/>
      <w:lvlText w:val="%1.%2.%3."/>
      <w:lvlJc w:val="left"/>
      <w:pPr>
        <w:ind w:left="2706" w:hanging="1290"/>
      </w:pPr>
      <w:rPr>
        <w:rFonts w:hint="default"/>
        <w:color w:val="000000"/>
      </w:rPr>
    </w:lvl>
    <w:lvl w:ilvl="3">
      <w:start w:val="1"/>
      <w:numFmt w:val="decimal"/>
      <w:isLgl/>
      <w:lvlText w:val="%1.%2.%3.%4."/>
      <w:lvlJc w:val="left"/>
      <w:pPr>
        <w:ind w:left="3414" w:hanging="1290"/>
      </w:pPr>
      <w:rPr>
        <w:rFonts w:hint="default"/>
        <w:color w:val="000000"/>
      </w:rPr>
    </w:lvl>
    <w:lvl w:ilvl="4">
      <w:start w:val="1"/>
      <w:numFmt w:val="decimal"/>
      <w:isLgl/>
      <w:lvlText w:val="%1.%2.%3.%4.%5."/>
      <w:lvlJc w:val="left"/>
      <w:pPr>
        <w:ind w:left="4122" w:hanging="1290"/>
      </w:pPr>
      <w:rPr>
        <w:rFonts w:hint="default"/>
        <w:color w:val="000000"/>
      </w:rPr>
    </w:lvl>
    <w:lvl w:ilvl="5">
      <w:start w:val="1"/>
      <w:numFmt w:val="decimal"/>
      <w:isLgl/>
      <w:lvlText w:val="%1.%2.%3.%4.%5.%6."/>
      <w:lvlJc w:val="left"/>
      <w:pPr>
        <w:ind w:left="4830" w:hanging="1290"/>
      </w:pPr>
      <w:rPr>
        <w:rFonts w:hint="default"/>
        <w:color w:val="000000"/>
      </w:rPr>
    </w:lvl>
    <w:lvl w:ilvl="6">
      <w:start w:val="1"/>
      <w:numFmt w:val="decimal"/>
      <w:isLgl/>
      <w:lvlText w:val="%1.%2.%3.%4.%5.%6.%7."/>
      <w:lvlJc w:val="left"/>
      <w:pPr>
        <w:ind w:left="5688" w:hanging="1440"/>
      </w:pPr>
      <w:rPr>
        <w:rFonts w:hint="default"/>
        <w:color w:val="000000"/>
      </w:rPr>
    </w:lvl>
    <w:lvl w:ilvl="7">
      <w:start w:val="1"/>
      <w:numFmt w:val="decimal"/>
      <w:isLgl/>
      <w:lvlText w:val="%1.%2.%3.%4.%5.%6.%7.%8."/>
      <w:lvlJc w:val="left"/>
      <w:pPr>
        <w:ind w:left="6396" w:hanging="1440"/>
      </w:pPr>
      <w:rPr>
        <w:rFonts w:hint="default"/>
        <w:color w:val="000000"/>
      </w:rPr>
    </w:lvl>
    <w:lvl w:ilvl="8">
      <w:start w:val="1"/>
      <w:numFmt w:val="decimal"/>
      <w:isLgl/>
      <w:lvlText w:val="%1.%2.%3.%4.%5.%6.%7.%8.%9."/>
      <w:lvlJc w:val="left"/>
      <w:pPr>
        <w:ind w:left="7464" w:hanging="1800"/>
      </w:pPr>
      <w:rPr>
        <w:rFonts w:hint="default"/>
        <w:color w:val="000000"/>
      </w:rPr>
    </w:lvl>
  </w:abstractNum>
  <w:abstractNum w:abstractNumId="44" w15:restartNumberingAfterBreak="0">
    <w:nsid w:val="7CCA2E07"/>
    <w:multiLevelType w:val="hybridMultilevel"/>
    <w:tmpl w:val="EFD20EB4"/>
    <w:lvl w:ilvl="0" w:tplc="04190011">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5"/>
  </w:num>
  <w:num w:numId="2">
    <w:abstractNumId w:val="24"/>
  </w:num>
  <w:num w:numId="3">
    <w:abstractNumId w:val="10"/>
  </w:num>
  <w:num w:numId="4">
    <w:abstractNumId w:val="11"/>
  </w:num>
  <w:num w:numId="5">
    <w:abstractNumId w:val="26"/>
  </w:num>
  <w:num w:numId="6">
    <w:abstractNumId w:val="18"/>
  </w:num>
  <w:num w:numId="7">
    <w:abstractNumId w:val="9"/>
  </w:num>
  <w:num w:numId="8">
    <w:abstractNumId w:val="7"/>
  </w:num>
  <w:num w:numId="9">
    <w:abstractNumId w:val="6"/>
  </w:num>
  <w:num w:numId="10">
    <w:abstractNumId w:val="5"/>
  </w:num>
  <w:num w:numId="11">
    <w:abstractNumId w:val="4"/>
  </w:num>
  <w:num w:numId="12">
    <w:abstractNumId w:val="8"/>
  </w:num>
  <w:num w:numId="13">
    <w:abstractNumId w:val="3"/>
  </w:num>
  <w:num w:numId="14">
    <w:abstractNumId w:val="2"/>
  </w:num>
  <w:num w:numId="15">
    <w:abstractNumId w:val="1"/>
  </w:num>
  <w:num w:numId="16">
    <w:abstractNumId w:val="0"/>
  </w:num>
  <w:num w:numId="17">
    <w:abstractNumId w:val="41"/>
  </w:num>
  <w:num w:numId="18">
    <w:abstractNumId w:val="22"/>
  </w:num>
  <w:num w:numId="19">
    <w:abstractNumId w:val="44"/>
  </w:num>
  <w:num w:numId="20">
    <w:abstractNumId w:val="28"/>
  </w:num>
  <w:num w:numId="21">
    <w:abstractNumId w:val="12"/>
  </w:num>
  <w:num w:numId="22">
    <w:abstractNumId w:val="35"/>
  </w:num>
  <w:num w:numId="23">
    <w:abstractNumId w:val="17"/>
  </w:num>
  <w:num w:numId="24">
    <w:abstractNumId w:val="13"/>
  </w:num>
  <w:num w:numId="25">
    <w:abstractNumId w:val="21"/>
  </w:num>
  <w:num w:numId="26">
    <w:abstractNumId w:val="37"/>
  </w:num>
  <w:num w:numId="27">
    <w:abstractNumId w:val="19"/>
  </w:num>
  <w:num w:numId="28">
    <w:abstractNumId w:val="33"/>
  </w:num>
  <w:num w:numId="29">
    <w:abstractNumId w:val="39"/>
  </w:num>
  <w:num w:numId="30">
    <w:abstractNumId w:val="16"/>
  </w:num>
  <w:num w:numId="31">
    <w:abstractNumId w:val="31"/>
  </w:num>
  <w:num w:numId="32">
    <w:abstractNumId w:val="40"/>
  </w:num>
  <w:num w:numId="33">
    <w:abstractNumId w:val="29"/>
  </w:num>
  <w:num w:numId="34">
    <w:abstractNumId w:val="42"/>
  </w:num>
  <w:num w:numId="35">
    <w:abstractNumId w:val="27"/>
  </w:num>
  <w:num w:numId="36">
    <w:abstractNumId w:val="14"/>
  </w:num>
  <w:num w:numId="37">
    <w:abstractNumId w:val="32"/>
  </w:num>
  <w:num w:numId="38">
    <w:abstractNumId w:val="43"/>
  </w:num>
  <w:num w:numId="39">
    <w:abstractNumId w:val="36"/>
  </w:num>
  <w:num w:numId="40">
    <w:abstractNumId w:val="34"/>
  </w:num>
  <w:num w:numId="41">
    <w:abstractNumId w:val="30"/>
  </w:num>
  <w:num w:numId="42">
    <w:abstractNumId w:val="20"/>
  </w:num>
  <w:num w:numId="43">
    <w:abstractNumId w:val="15"/>
  </w:num>
  <w:num w:numId="44">
    <w:abstractNumId w:val="23"/>
  </w:num>
  <w:num w:numId="4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drawingGridHorizontalSpacing w:val="181"/>
  <w:drawingGridVerticalSpacing w:val="181"/>
  <w:characterSpacingControl w:val="compressPunctuation"/>
  <w:hdrShapeDefaults>
    <o:shapedefaults v:ext="edit" spidmax="2050"/>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5DBC"/>
    <w:rsid w:val="00016CAE"/>
    <w:rsid w:val="00020D1E"/>
    <w:rsid w:val="00052454"/>
    <w:rsid w:val="00053214"/>
    <w:rsid w:val="00092BF3"/>
    <w:rsid w:val="0012467E"/>
    <w:rsid w:val="001546BE"/>
    <w:rsid w:val="001824F4"/>
    <w:rsid w:val="001E649C"/>
    <w:rsid w:val="001F7E80"/>
    <w:rsid w:val="0021799D"/>
    <w:rsid w:val="002834E6"/>
    <w:rsid w:val="00293BF0"/>
    <w:rsid w:val="002E1183"/>
    <w:rsid w:val="00354405"/>
    <w:rsid w:val="004000CE"/>
    <w:rsid w:val="00411906"/>
    <w:rsid w:val="00433BC7"/>
    <w:rsid w:val="004517FC"/>
    <w:rsid w:val="00465DE4"/>
    <w:rsid w:val="004B6C04"/>
    <w:rsid w:val="004D0C74"/>
    <w:rsid w:val="00537F60"/>
    <w:rsid w:val="00564290"/>
    <w:rsid w:val="00565AA2"/>
    <w:rsid w:val="005B3F06"/>
    <w:rsid w:val="005B56E0"/>
    <w:rsid w:val="005C4A2B"/>
    <w:rsid w:val="005C5DBC"/>
    <w:rsid w:val="005E0440"/>
    <w:rsid w:val="005F6363"/>
    <w:rsid w:val="00615B5C"/>
    <w:rsid w:val="006806B2"/>
    <w:rsid w:val="006B41CD"/>
    <w:rsid w:val="007651E0"/>
    <w:rsid w:val="00791B9A"/>
    <w:rsid w:val="007C140D"/>
    <w:rsid w:val="008862E0"/>
    <w:rsid w:val="009536FF"/>
    <w:rsid w:val="00975838"/>
    <w:rsid w:val="009A6BBD"/>
    <w:rsid w:val="009B128F"/>
    <w:rsid w:val="00A3085F"/>
    <w:rsid w:val="00A54A7A"/>
    <w:rsid w:val="00AB6BC5"/>
    <w:rsid w:val="00AB6D14"/>
    <w:rsid w:val="00AF6D3A"/>
    <w:rsid w:val="00B31841"/>
    <w:rsid w:val="00B51CB2"/>
    <w:rsid w:val="00B85AA8"/>
    <w:rsid w:val="00BD159F"/>
    <w:rsid w:val="00BD3D8A"/>
    <w:rsid w:val="00C42BD4"/>
    <w:rsid w:val="00C528F1"/>
    <w:rsid w:val="00C650BC"/>
    <w:rsid w:val="00C9744F"/>
    <w:rsid w:val="00CB1721"/>
    <w:rsid w:val="00CD59AC"/>
    <w:rsid w:val="00D013B0"/>
    <w:rsid w:val="00D94641"/>
    <w:rsid w:val="00DA1F2A"/>
    <w:rsid w:val="00DA4541"/>
    <w:rsid w:val="00DB762B"/>
    <w:rsid w:val="00DC2317"/>
    <w:rsid w:val="00E01BBA"/>
    <w:rsid w:val="00E113CE"/>
    <w:rsid w:val="00E333D1"/>
    <w:rsid w:val="00E44D07"/>
    <w:rsid w:val="00EB1B7B"/>
    <w:rsid w:val="00EF12D6"/>
    <w:rsid w:val="00F02548"/>
    <w:rsid w:val="00F37D47"/>
    <w:rsid w:val="00F83503"/>
    <w:rsid w:val="00F9674A"/>
    <w:rsid w:val="00FC464E"/>
    <w:rsid w:val="00FE758E"/>
    <w:rsid w:val="00FF16E7"/>
    <w:rsid w:val="00FF5ED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B9D3FD"/>
  <w15:docId w15:val="{71913E01-6B15-40A2-BF33-13751775F5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Microsoft Sans Serif" w:eastAsia="Microsoft Sans Serif" w:hAnsi="Microsoft Sans Serif" w:cs="Microsoft Sans Serif"/>
        <w:sz w:val="24"/>
        <w:szCs w:val="24"/>
        <w:lang w:val="ru-RU" w:eastAsia="ru-RU" w:bidi="ru-RU"/>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C140D"/>
    <w:rPr>
      <w:color w:val="000000"/>
    </w:rPr>
  </w:style>
  <w:style w:type="paragraph" w:styleId="1">
    <w:name w:val="heading 1"/>
    <w:basedOn w:val="a"/>
    <w:next w:val="a"/>
    <w:link w:val="10"/>
    <w:qFormat/>
    <w:rsid w:val="0012467E"/>
    <w:pPr>
      <w:keepNext/>
      <w:widowControl/>
      <w:numPr>
        <w:numId w:val="3"/>
      </w:numPr>
      <w:suppressAutoHyphens/>
      <w:spacing w:before="240" w:after="60"/>
      <w:jc w:val="center"/>
      <w:outlineLvl w:val="0"/>
    </w:pPr>
    <w:rPr>
      <w:rFonts w:ascii="Times New Roman" w:eastAsia="Times New Roman" w:hAnsi="Times New Roman" w:cs="Times New Roman"/>
      <w:b/>
      <w:color w:val="auto"/>
      <w:kern w:val="1"/>
      <w:sz w:val="36"/>
      <w:szCs w:val="20"/>
      <w:lang w:eastAsia="ar-SA" w:bidi="ar-SA"/>
    </w:rPr>
  </w:style>
  <w:style w:type="paragraph" w:styleId="2">
    <w:name w:val="heading 2"/>
    <w:basedOn w:val="a"/>
    <w:next w:val="a"/>
    <w:link w:val="21"/>
    <w:uiPriority w:val="99"/>
    <w:qFormat/>
    <w:rsid w:val="0012467E"/>
    <w:pPr>
      <w:keepNext/>
      <w:widowControl/>
      <w:numPr>
        <w:ilvl w:val="1"/>
        <w:numId w:val="3"/>
      </w:numPr>
      <w:suppressAutoHyphens/>
      <w:spacing w:before="240" w:after="60"/>
      <w:outlineLvl w:val="1"/>
    </w:pPr>
    <w:rPr>
      <w:rFonts w:ascii="Arial" w:eastAsia="Times New Roman" w:hAnsi="Arial" w:cs="Arial"/>
      <w:b/>
      <w:bCs/>
      <w:i/>
      <w:iCs/>
      <w:color w:val="auto"/>
      <w:sz w:val="28"/>
      <w:szCs w:val="28"/>
      <w:lang w:eastAsia="ar-SA" w:bidi="ar-SA"/>
    </w:rPr>
  </w:style>
  <w:style w:type="paragraph" w:styleId="3">
    <w:name w:val="heading 3"/>
    <w:basedOn w:val="a"/>
    <w:next w:val="a"/>
    <w:link w:val="30"/>
    <w:uiPriority w:val="99"/>
    <w:qFormat/>
    <w:rsid w:val="0012467E"/>
    <w:pPr>
      <w:keepNext/>
      <w:widowControl/>
      <w:numPr>
        <w:ilvl w:val="2"/>
        <w:numId w:val="3"/>
      </w:numPr>
      <w:suppressAutoHyphens/>
      <w:spacing w:before="240" w:after="60"/>
      <w:outlineLvl w:val="2"/>
    </w:pPr>
    <w:rPr>
      <w:rFonts w:ascii="Arial" w:eastAsia="Times New Roman" w:hAnsi="Arial" w:cs="Arial"/>
      <w:b/>
      <w:bCs/>
      <w:color w:val="auto"/>
      <w:sz w:val="26"/>
      <w:szCs w:val="26"/>
      <w:lang w:eastAsia="ar-SA"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_"/>
    <w:basedOn w:val="a0"/>
    <w:link w:val="11"/>
    <w:rPr>
      <w:rFonts w:ascii="Times New Roman" w:eastAsia="Times New Roman" w:hAnsi="Times New Roman" w:cs="Times New Roman"/>
      <w:b w:val="0"/>
      <w:bCs w:val="0"/>
      <w:i w:val="0"/>
      <w:iCs w:val="0"/>
      <w:smallCaps w:val="0"/>
      <w:strike w:val="0"/>
      <w:sz w:val="22"/>
      <w:szCs w:val="22"/>
      <w:u w:val="none"/>
      <w:shd w:val="clear" w:color="auto" w:fill="auto"/>
    </w:rPr>
  </w:style>
  <w:style w:type="character" w:customStyle="1" w:styleId="22">
    <w:name w:val="Колонтитул (2)_"/>
    <w:basedOn w:val="a0"/>
    <w:link w:val="23"/>
    <w:rPr>
      <w:rFonts w:ascii="Times New Roman" w:eastAsia="Times New Roman" w:hAnsi="Times New Roman" w:cs="Times New Roman"/>
      <w:b w:val="0"/>
      <w:bCs w:val="0"/>
      <w:i w:val="0"/>
      <w:iCs w:val="0"/>
      <w:smallCaps w:val="0"/>
      <w:strike w:val="0"/>
      <w:sz w:val="20"/>
      <w:szCs w:val="20"/>
      <w:u w:val="none"/>
      <w:shd w:val="clear" w:color="auto" w:fill="auto"/>
    </w:rPr>
  </w:style>
  <w:style w:type="character" w:customStyle="1" w:styleId="12">
    <w:name w:val="Заголовок №1_"/>
    <w:basedOn w:val="a0"/>
    <w:link w:val="13"/>
    <w:rPr>
      <w:rFonts w:ascii="Times New Roman" w:eastAsia="Times New Roman" w:hAnsi="Times New Roman" w:cs="Times New Roman"/>
      <w:b/>
      <w:bCs/>
      <w:i w:val="0"/>
      <w:iCs w:val="0"/>
      <w:smallCaps w:val="0"/>
      <w:strike w:val="0"/>
      <w:sz w:val="28"/>
      <w:szCs w:val="28"/>
      <w:u w:val="none"/>
      <w:shd w:val="clear" w:color="auto" w:fill="auto"/>
    </w:rPr>
  </w:style>
  <w:style w:type="character" w:customStyle="1" w:styleId="a4">
    <w:name w:val="Другое_"/>
    <w:basedOn w:val="a0"/>
    <w:link w:val="a5"/>
    <w:rPr>
      <w:rFonts w:ascii="Times New Roman" w:eastAsia="Times New Roman" w:hAnsi="Times New Roman" w:cs="Times New Roman"/>
      <w:b w:val="0"/>
      <w:bCs w:val="0"/>
      <w:i w:val="0"/>
      <w:iCs w:val="0"/>
      <w:smallCaps w:val="0"/>
      <w:strike w:val="0"/>
      <w:sz w:val="22"/>
      <w:szCs w:val="22"/>
      <w:u w:val="none"/>
      <w:shd w:val="clear" w:color="auto" w:fill="auto"/>
    </w:rPr>
  </w:style>
  <w:style w:type="character" w:customStyle="1" w:styleId="24">
    <w:name w:val="Заголовок №2_"/>
    <w:basedOn w:val="a0"/>
    <w:link w:val="25"/>
    <w:rPr>
      <w:rFonts w:ascii="Times New Roman" w:eastAsia="Times New Roman" w:hAnsi="Times New Roman" w:cs="Times New Roman"/>
      <w:b/>
      <w:bCs/>
      <w:i w:val="0"/>
      <w:iCs w:val="0"/>
      <w:smallCaps w:val="0"/>
      <w:strike w:val="0"/>
      <w:sz w:val="22"/>
      <w:szCs w:val="22"/>
      <w:u w:val="none"/>
      <w:shd w:val="clear" w:color="auto" w:fill="auto"/>
    </w:rPr>
  </w:style>
  <w:style w:type="character" w:customStyle="1" w:styleId="a6">
    <w:name w:val="Подпись к таблице_"/>
    <w:basedOn w:val="a0"/>
    <w:link w:val="a7"/>
    <w:rPr>
      <w:rFonts w:ascii="Times New Roman" w:eastAsia="Times New Roman" w:hAnsi="Times New Roman" w:cs="Times New Roman"/>
      <w:b/>
      <w:bCs/>
      <w:i w:val="0"/>
      <w:iCs w:val="0"/>
      <w:smallCaps w:val="0"/>
      <w:strike w:val="0"/>
      <w:sz w:val="22"/>
      <w:szCs w:val="22"/>
      <w:u w:val="single"/>
      <w:shd w:val="clear" w:color="auto" w:fill="auto"/>
    </w:rPr>
  </w:style>
  <w:style w:type="paragraph" w:customStyle="1" w:styleId="11">
    <w:name w:val="Основной текст1"/>
    <w:basedOn w:val="a"/>
    <w:link w:val="a3"/>
    <w:pPr>
      <w:ind w:firstLine="400"/>
    </w:pPr>
    <w:rPr>
      <w:rFonts w:ascii="Times New Roman" w:eastAsia="Times New Roman" w:hAnsi="Times New Roman" w:cs="Times New Roman"/>
      <w:sz w:val="22"/>
      <w:szCs w:val="22"/>
    </w:rPr>
  </w:style>
  <w:style w:type="paragraph" w:customStyle="1" w:styleId="23">
    <w:name w:val="Колонтитул (2)"/>
    <w:basedOn w:val="a"/>
    <w:link w:val="22"/>
    <w:rPr>
      <w:rFonts w:ascii="Times New Roman" w:eastAsia="Times New Roman" w:hAnsi="Times New Roman" w:cs="Times New Roman"/>
      <w:sz w:val="20"/>
      <w:szCs w:val="20"/>
    </w:rPr>
  </w:style>
  <w:style w:type="paragraph" w:customStyle="1" w:styleId="13">
    <w:name w:val="Заголовок №1"/>
    <w:basedOn w:val="a"/>
    <w:link w:val="12"/>
    <w:pPr>
      <w:jc w:val="center"/>
      <w:outlineLvl w:val="0"/>
    </w:pPr>
    <w:rPr>
      <w:rFonts w:ascii="Times New Roman" w:eastAsia="Times New Roman" w:hAnsi="Times New Roman" w:cs="Times New Roman"/>
      <w:b/>
      <w:bCs/>
      <w:sz w:val="28"/>
      <w:szCs w:val="28"/>
    </w:rPr>
  </w:style>
  <w:style w:type="paragraph" w:customStyle="1" w:styleId="a5">
    <w:name w:val="Другое"/>
    <w:basedOn w:val="a"/>
    <w:link w:val="a4"/>
    <w:pPr>
      <w:ind w:firstLine="400"/>
    </w:pPr>
    <w:rPr>
      <w:rFonts w:ascii="Times New Roman" w:eastAsia="Times New Roman" w:hAnsi="Times New Roman" w:cs="Times New Roman"/>
      <w:sz w:val="22"/>
      <w:szCs w:val="22"/>
    </w:rPr>
  </w:style>
  <w:style w:type="paragraph" w:customStyle="1" w:styleId="25">
    <w:name w:val="Заголовок №2"/>
    <w:basedOn w:val="a"/>
    <w:link w:val="24"/>
    <w:pPr>
      <w:jc w:val="center"/>
      <w:outlineLvl w:val="1"/>
    </w:pPr>
    <w:rPr>
      <w:rFonts w:ascii="Times New Roman" w:eastAsia="Times New Roman" w:hAnsi="Times New Roman" w:cs="Times New Roman"/>
      <w:b/>
      <w:bCs/>
      <w:sz w:val="22"/>
      <w:szCs w:val="22"/>
    </w:rPr>
  </w:style>
  <w:style w:type="paragraph" w:customStyle="1" w:styleId="a7">
    <w:name w:val="Подпись к таблице"/>
    <w:basedOn w:val="a"/>
    <w:link w:val="a6"/>
    <w:pPr>
      <w:jc w:val="center"/>
    </w:pPr>
    <w:rPr>
      <w:rFonts w:ascii="Times New Roman" w:eastAsia="Times New Roman" w:hAnsi="Times New Roman" w:cs="Times New Roman"/>
      <w:b/>
      <w:bCs/>
      <w:sz w:val="22"/>
      <w:szCs w:val="22"/>
      <w:u w:val="single"/>
    </w:rPr>
  </w:style>
  <w:style w:type="paragraph" w:styleId="a8">
    <w:name w:val="header"/>
    <w:basedOn w:val="a"/>
    <w:link w:val="a9"/>
    <w:uiPriority w:val="99"/>
    <w:unhideWhenUsed/>
    <w:rsid w:val="00DA4541"/>
    <w:pPr>
      <w:tabs>
        <w:tab w:val="center" w:pos="4677"/>
        <w:tab w:val="right" w:pos="9355"/>
      </w:tabs>
    </w:pPr>
  </w:style>
  <w:style w:type="character" w:customStyle="1" w:styleId="a9">
    <w:name w:val="Верхний колонтитул Знак"/>
    <w:basedOn w:val="a0"/>
    <w:link w:val="a8"/>
    <w:uiPriority w:val="99"/>
    <w:rsid w:val="00DA4541"/>
    <w:rPr>
      <w:color w:val="000000"/>
    </w:rPr>
  </w:style>
  <w:style w:type="paragraph" w:styleId="aa">
    <w:name w:val="footer"/>
    <w:basedOn w:val="a"/>
    <w:link w:val="ab"/>
    <w:uiPriority w:val="99"/>
    <w:unhideWhenUsed/>
    <w:rsid w:val="00DA4541"/>
    <w:pPr>
      <w:tabs>
        <w:tab w:val="center" w:pos="4677"/>
        <w:tab w:val="right" w:pos="9355"/>
      </w:tabs>
    </w:pPr>
  </w:style>
  <w:style w:type="character" w:customStyle="1" w:styleId="ab">
    <w:name w:val="Нижний колонтитул Знак"/>
    <w:basedOn w:val="a0"/>
    <w:link w:val="aa"/>
    <w:uiPriority w:val="99"/>
    <w:rsid w:val="00DA4541"/>
    <w:rPr>
      <w:color w:val="000000"/>
    </w:rPr>
  </w:style>
  <w:style w:type="character" w:customStyle="1" w:styleId="10">
    <w:name w:val="Заголовок 1 Знак"/>
    <w:basedOn w:val="a0"/>
    <w:link w:val="1"/>
    <w:rsid w:val="0012467E"/>
    <w:rPr>
      <w:rFonts w:ascii="Times New Roman" w:eastAsia="Times New Roman" w:hAnsi="Times New Roman" w:cs="Times New Roman"/>
      <w:b/>
      <w:kern w:val="1"/>
      <w:sz w:val="36"/>
      <w:szCs w:val="20"/>
      <w:lang w:eastAsia="ar-SA" w:bidi="ar-SA"/>
    </w:rPr>
  </w:style>
  <w:style w:type="character" w:customStyle="1" w:styleId="21">
    <w:name w:val="Заголовок 2 Знак"/>
    <w:basedOn w:val="a0"/>
    <w:link w:val="2"/>
    <w:uiPriority w:val="99"/>
    <w:rsid w:val="0012467E"/>
    <w:rPr>
      <w:rFonts w:ascii="Arial" w:eastAsia="Times New Roman" w:hAnsi="Arial" w:cs="Arial"/>
      <w:b/>
      <w:bCs/>
      <w:i/>
      <w:iCs/>
      <w:sz w:val="28"/>
      <w:szCs w:val="28"/>
      <w:lang w:eastAsia="ar-SA" w:bidi="ar-SA"/>
    </w:rPr>
  </w:style>
  <w:style w:type="character" w:customStyle="1" w:styleId="30">
    <w:name w:val="Заголовок 3 Знак"/>
    <w:basedOn w:val="a0"/>
    <w:link w:val="3"/>
    <w:uiPriority w:val="99"/>
    <w:rsid w:val="0012467E"/>
    <w:rPr>
      <w:rFonts w:ascii="Arial" w:eastAsia="Times New Roman" w:hAnsi="Arial" w:cs="Arial"/>
      <w:b/>
      <w:bCs/>
      <w:sz w:val="26"/>
      <w:szCs w:val="26"/>
      <w:lang w:eastAsia="ar-SA" w:bidi="ar-SA"/>
    </w:rPr>
  </w:style>
  <w:style w:type="numbering" w:customStyle="1" w:styleId="14">
    <w:name w:val="Нет списка1"/>
    <w:next w:val="a2"/>
    <w:uiPriority w:val="99"/>
    <w:semiHidden/>
    <w:unhideWhenUsed/>
    <w:rsid w:val="0012467E"/>
  </w:style>
  <w:style w:type="character" w:styleId="ac">
    <w:name w:val="Hyperlink"/>
    <w:uiPriority w:val="99"/>
    <w:rsid w:val="0012467E"/>
    <w:rPr>
      <w:rFonts w:cs="Times New Roman"/>
      <w:color w:val="0000FF"/>
      <w:u w:val="single"/>
    </w:rPr>
  </w:style>
  <w:style w:type="character" w:customStyle="1" w:styleId="grame">
    <w:name w:val="grame"/>
    <w:uiPriority w:val="99"/>
    <w:rsid w:val="0012467E"/>
    <w:rPr>
      <w:rFonts w:cs="Times New Roman"/>
    </w:rPr>
  </w:style>
  <w:style w:type="character" w:styleId="ad">
    <w:name w:val="Strong"/>
    <w:uiPriority w:val="99"/>
    <w:qFormat/>
    <w:rsid w:val="0012467E"/>
    <w:rPr>
      <w:rFonts w:cs="Times New Roman"/>
      <w:b/>
    </w:rPr>
  </w:style>
  <w:style w:type="paragraph" w:customStyle="1" w:styleId="ConsPlusNonformat">
    <w:name w:val="ConsPlusNonformat"/>
    <w:rsid w:val="0012467E"/>
    <w:pPr>
      <w:suppressAutoHyphens/>
      <w:autoSpaceDE w:val="0"/>
    </w:pPr>
    <w:rPr>
      <w:rFonts w:ascii="Courier New" w:eastAsia="Calibri" w:hAnsi="Courier New" w:cs="Courier New"/>
      <w:sz w:val="20"/>
      <w:szCs w:val="20"/>
      <w:lang w:eastAsia="ar-SA" w:bidi="ar-SA"/>
    </w:rPr>
  </w:style>
  <w:style w:type="paragraph" w:customStyle="1" w:styleId="ConsPlusNormal">
    <w:name w:val="ConsPlusNormal"/>
    <w:uiPriority w:val="99"/>
    <w:rsid w:val="0012467E"/>
    <w:pPr>
      <w:suppressAutoHyphens/>
      <w:autoSpaceDE w:val="0"/>
      <w:ind w:firstLine="720"/>
    </w:pPr>
    <w:rPr>
      <w:rFonts w:ascii="Arial" w:eastAsia="Calibri" w:hAnsi="Arial" w:cs="Arial"/>
      <w:sz w:val="20"/>
      <w:szCs w:val="20"/>
      <w:lang w:eastAsia="ar-SA" w:bidi="ar-SA"/>
    </w:rPr>
  </w:style>
  <w:style w:type="paragraph" w:styleId="ae">
    <w:name w:val="footnote text"/>
    <w:aliases w:val="Текст сноски Знак Знак,Знак8 Знак Знак, Знак8 Знак"/>
    <w:basedOn w:val="a"/>
    <w:link w:val="af"/>
    <w:rsid w:val="0012467E"/>
    <w:pPr>
      <w:widowControl/>
      <w:suppressAutoHyphens/>
    </w:pPr>
    <w:rPr>
      <w:rFonts w:ascii="Times New Roman" w:eastAsia="Times New Roman" w:hAnsi="Times New Roman" w:cs="Times New Roman"/>
      <w:color w:val="auto"/>
      <w:sz w:val="20"/>
      <w:szCs w:val="20"/>
      <w:lang w:eastAsia="ar-SA" w:bidi="ar-SA"/>
    </w:rPr>
  </w:style>
  <w:style w:type="character" w:customStyle="1" w:styleId="af">
    <w:name w:val="Текст сноски Знак"/>
    <w:aliases w:val="Текст сноски Знак Знак Знак,Знак8 Знак Знак Знак, Знак8 Знак Знак1"/>
    <w:basedOn w:val="a0"/>
    <w:link w:val="ae"/>
    <w:rsid w:val="0012467E"/>
    <w:rPr>
      <w:rFonts w:ascii="Times New Roman" w:eastAsia="Times New Roman" w:hAnsi="Times New Roman" w:cs="Times New Roman"/>
      <w:sz w:val="20"/>
      <w:szCs w:val="20"/>
      <w:lang w:eastAsia="ar-SA" w:bidi="ar-SA"/>
    </w:rPr>
  </w:style>
  <w:style w:type="paragraph" w:customStyle="1" w:styleId="20">
    <w:name w:val="Стиль2"/>
    <w:basedOn w:val="a"/>
    <w:uiPriority w:val="99"/>
    <w:rsid w:val="0012467E"/>
    <w:pPr>
      <w:keepNext/>
      <w:keepLines/>
      <w:numPr>
        <w:numId w:val="4"/>
      </w:numPr>
      <w:suppressLineNumbers/>
      <w:suppressAutoHyphens/>
      <w:spacing w:after="60"/>
      <w:jc w:val="both"/>
    </w:pPr>
    <w:rPr>
      <w:rFonts w:ascii="Times New Roman" w:eastAsia="Times New Roman" w:hAnsi="Times New Roman" w:cs="Times New Roman"/>
      <w:b/>
      <w:color w:val="auto"/>
      <w:szCs w:val="20"/>
      <w:lang w:eastAsia="ar-SA" w:bidi="ar-SA"/>
    </w:rPr>
  </w:style>
  <w:style w:type="paragraph" w:customStyle="1" w:styleId="31">
    <w:name w:val="Стиль3"/>
    <w:basedOn w:val="a"/>
    <w:uiPriority w:val="99"/>
    <w:rsid w:val="0012467E"/>
    <w:pPr>
      <w:tabs>
        <w:tab w:val="left" w:pos="1307"/>
      </w:tabs>
      <w:suppressAutoHyphens/>
      <w:spacing w:line="100" w:lineRule="atLeast"/>
      <w:ind w:left="1080"/>
      <w:jc w:val="both"/>
      <w:textAlignment w:val="baseline"/>
    </w:pPr>
    <w:rPr>
      <w:rFonts w:ascii="Times New Roman" w:eastAsia="Times New Roman" w:hAnsi="Times New Roman" w:cs="Times New Roman"/>
      <w:color w:val="auto"/>
      <w:szCs w:val="20"/>
      <w:lang w:eastAsia="ar-SA" w:bidi="ar-SA"/>
    </w:rPr>
  </w:style>
  <w:style w:type="paragraph" w:customStyle="1" w:styleId="32">
    <w:name w:val="Стиль3 Знак Знак"/>
    <w:basedOn w:val="a"/>
    <w:uiPriority w:val="99"/>
    <w:rsid w:val="0012467E"/>
    <w:pPr>
      <w:tabs>
        <w:tab w:val="left" w:pos="227"/>
      </w:tabs>
      <w:suppressAutoHyphens/>
      <w:spacing w:line="100" w:lineRule="atLeast"/>
      <w:jc w:val="both"/>
      <w:textAlignment w:val="baseline"/>
    </w:pPr>
    <w:rPr>
      <w:rFonts w:ascii="Times New Roman" w:eastAsia="Times New Roman" w:hAnsi="Times New Roman" w:cs="Times New Roman"/>
      <w:color w:val="auto"/>
      <w:szCs w:val="20"/>
      <w:lang w:eastAsia="ar-SA" w:bidi="ar-SA"/>
    </w:rPr>
  </w:style>
  <w:style w:type="paragraph" w:customStyle="1" w:styleId="af0">
    <w:basedOn w:val="a"/>
    <w:next w:val="af1"/>
    <w:uiPriority w:val="99"/>
    <w:rsid w:val="0012467E"/>
    <w:pPr>
      <w:widowControl/>
      <w:suppressAutoHyphens/>
      <w:spacing w:before="280" w:after="280"/>
    </w:pPr>
    <w:rPr>
      <w:rFonts w:ascii="Times New Roman" w:eastAsia="Times New Roman" w:hAnsi="Times New Roman" w:cs="Times New Roman"/>
      <w:color w:val="auto"/>
      <w:lang w:eastAsia="ar-SA" w:bidi="ar-SA"/>
    </w:rPr>
  </w:style>
  <w:style w:type="paragraph" w:customStyle="1" w:styleId="ConsNormal">
    <w:name w:val="ConsNormal"/>
    <w:link w:val="ConsNormal0"/>
    <w:rsid w:val="0012467E"/>
    <w:pPr>
      <w:suppressAutoHyphens/>
      <w:autoSpaceDE w:val="0"/>
      <w:ind w:right="19772" w:firstLine="720"/>
    </w:pPr>
    <w:rPr>
      <w:rFonts w:ascii="Arial" w:eastAsia="Calibri" w:hAnsi="Arial" w:cs="Arial"/>
      <w:sz w:val="20"/>
      <w:szCs w:val="20"/>
      <w:lang w:eastAsia="ar-SA" w:bidi="ar-SA"/>
    </w:rPr>
  </w:style>
  <w:style w:type="paragraph" w:customStyle="1" w:styleId="02statia2">
    <w:name w:val="02statia2"/>
    <w:basedOn w:val="a"/>
    <w:uiPriority w:val="99"/>
    <w:rsid w:val="0012467E"/>
    <w:pPr>
      <w:widowControl/>
      <w:suppressAutoHyphens/>
      <w:spacing w:before="120" w:line="320" w:lineRule="atLeast"/>
      <w:ind w:left="2020" w:hanging="880"/>
      <w:jc w:val="both"/>
    </w:pPr>
    <w:rPr>
      <w:rFonts w:ascii="GaramondNarrowC" w:eastAsia="Times New Roman" w:hAnsi="GaramondNarrowC" w:cs="Times New Roman"/>
      <w:sz w:val="21"/>
      <w:szCs w:val="21"/>
      <w:lang w:eastAsia="ar-SA" w:bidi="ar-SA"/>
    </w:rPr>
  </w:style>
  <w:style w:type="paragraph" w:customStyle="1" w:styleId="af2">
    <w:name w:val="Содержимое таблицы"/>
    <w:basedOn w:val="a"/>
    <w:uiPriority w:val="99"/>
    <w:rsid w:val="0012467E"/>
    <w:pPr>
      <w:widowControl/>
      <w:suppressLineNumbers/>
      <w:suppressAutoHyphens/>
    </w:pPr>
    <w:rPr>
      <w:rFonts w:ascii="Times New Roman" w:eastAsia="Times New Roman" w:hAnsi="Times New Roman" w:cs="Times New Roman"/>
      <w:color w:val="auto"/>
      <w:lang w:eastAsia="ar-SA" w:bidi="ar-SA"/>
    </w:rPr>
  </w:style>
  <w:style w:type="paragraph" w:customStyle="1" w:styleId="210">
    <w:name w:val="Основной текст 21"/>
    <w:basedOn w:val="a"/>
    <w:uiPriority w:val="99"/>
    <w:rsid w:val="0012467E"/>
    <w:pPr>
      <w:widowControl/>
      <w:suppressAutoHyphens/>
      <w:spacing w:after="120" w:line="480" w:lineRule="auto"/>
    </w:pPr>
    <w:rPr>
      <w:rFonts w:ascii="Times New Roman" w:eastAsia="Times New Roman" w:hAnsi="Times New Roman" w:cs="Times New Roman"/>
      <w:color w:val="auto"/>
      <w:lang w:eastAsia="ar-SA" w:bidi="ar-SA"/>
    </w:rPr>
  </w:style>
  <w:style w:type="paragraph" w:customStyle="1" w:styleId="15">
    <w:name w:val="Дата1"/>
    <w:basedOn w:val="a"/>
    <w:next w:val="a"/>
    <w:uiPriority w:val="99"/>
    <w:rsid w:val="0012467E"/>
    <w:pPr>
      <w:widowControl/>
      <w:suppressAutoHyphens/>
      <w:spacing w:after="60"/>
      <w:jc w:val="both"/>
    </w:pPr>
    <w:rPr>
      <w:rFonts w:ascii="Times New Roman" w:eastAsia="Times New Roman" w:hAnsi="Times New Roman" w:cs="Times New Roman"/>
      <w:color w:val="auto"/>
      <w:lang w:eastAsia="ar-SA" w:bidi="ar-SA"/>
    </w:rPr>
  </w:style>
  <w:style w:type="paragraph" w:customStyle="1" w:styleId="FORMATTEXT">
    <w:name w:val=".FORMATTEXT"/>
    <w:uiPriority w:val="99"/>
    <w:rsid w:val="0012467E"/>
    <w:pPr>
      <w:autoSpaceDE w:val="0"/>
      <w:autoSpaceDN w:val="0"/>
      <w:adjustRightInd w:val="0"/>
    </w:pPr>
    <w:rPr>
      <w:rFonts w:ascii="Times New Roman" w:eastAsia="Calibri" w:hAnsi="Times New Roman" w:cs="Times New Roman"/>
      <w:lang w:bidi="ar-SA"/>
    </w:rPr>
  </w:style>
  <w:style w:type="character" w:styleId="af3">
    <w:name w:val="FollowedHyperlink"/>
    <w:uiPriority w:val="99"/>
    <w:rsid w:val="0012467E"/>
    <w:rPr>
      <w:rFonts w:cs="Times New Roman"/>
      <w:color w:val="800080"/>
      <w:u w:val="single"/>
    </w:rPr>
  </w:style>
  <w:style w:type="paragraph" w:customStyle="1" w:styleId="Heading">
    <w:name w:val="Heading"/>
    <w:uiPriority w:val="99"/>
    <w:rsid w:val="0012467E"/>
    <w:pPr>
      <w:widowControl/>
    </w:pPr>
    <w:rPr>
      <w:rFonts w:ascii="Arial" w:eastAsia="Times New Roman" w:hAnsi="Arial" w:cs="Arial"/>
      <w:b/>
      <w:bCs/>
      <w:sz w:val="22"/>
      <w:szCs w:val="22"/>
      <w:lang w:bidi="ar-SA"/>
    </w:rPr>
  </w:style>
  <w:style w:type="character" w:customStyle="1" w:styleId="ConsNormal0">
    <w:name w:val="ConsNormal Знак"/>
    <w:link w:val="ConsNormal"/>
    <w:locked/>
    <w:rsid w:val="0012467E"/>
    <w:rPr>
      <w:rFonts w:ascii="Arial" w:eastAsia="Calibri" w:hAnsi="Arial" w:cs="Arial"/>
      <w:sz w:val="20"/>
      <w:szCs w:val="20"/>
      <w:lang w:eastAsia="ar-SA" w:bidi="ar-SA"/>
    </w:rPr>
  </w:style>
  <w:style w:type="paragraph" w:customStyle="1" w:styleId="pj">
    <w:name w:val="pj"/>
    <w:basedOn w:val="a"/>
    <w:rsid w:val="0012467E"/>
    <w:pPr>
      <w:widowControl/>
      <w:spacing w:before="100" w:beforeAutospacing="1" w:after="100" w:afterAutospacing="1"/>
      <w:jc w:val="both"/>
    </w:pPr>
    <w:rPr>
      <w:rFonts w:ascii="Times New Roman" w:eastAsia="Times New Roman" w:hAnsi="Times New Roman" w:cs="Times New Roman"/>
      <w:color w:val="auto"/>
      <w:lang w:bidi="ar-SA"/>
    </w:rPr>
  </w:style>
  <w:style w:type="paragraph" w:customStyle="1" w:styleId="pc">
    <w:name w:val="pc"/>
    <w:basedOn w:val="a"/>
    <w:rsid w:val="0012467E"/>
    <w:pPr>
      <w:widowControl/>
      <w:spacing w:before="100" w:beforeAutospacing="1" w:after="100" w:afterAutospacing="1"/>
      <w:jc w:val="center"/>
    </w:pPr>
    <w:rPr>
      <w:rFonts w:ascii="Times New Roman" w:eastAsia="Times New Roman" w:hAnsi="Times New Roman" w:cs="Times New Roman"/>
      <w:b/>
      <w:bCs/>
      <w:color w:val="auto"/>
      <w:lang w:bidi="ar-SA"/>
    </w:rPr>
  </w:style>
  <w:style w:type="character" w:customStyle="1" w:styleId="blk">
    <w:name w:val="blk"/>
    <w:rsid w:val="0012467E"/>
  </w:style>
  <w:style w:type="character" w:customStyle="1" w:styleId="apple-converted-space">
    <w:name w:val="apple-converted-space"/>
    <w:rsid w:val="0012467E"/>
  </w:style>
  <w:style w:type="paragraph" w:styleId="af4">
    <w:name w:val="Body Text"/>
    <w:basedOn w:val="a"/>
    <w:link w:val="af5"/>
    <w:rsid w:val="0012467E"/>
    <w:pPr>
      <w:widowControl/>
      <w:suppressAutoHyphens/>
      <w:spacing w:line="360" w:lineRule="exact"/>
      <w:ind w:firstLine="720"/>
      <w:jc w:val="both"/>
    </w:pPr>
    <w:rPr>
      <w:rFonts w:ascii="Times New Roman" w:eastAsia="Times New Roman" w:hAnsi="Times New Roman" w:cs="Times New Roman"/>
      <w:color w:val="auto"/>
      <w:sz w:val="28"/>
      <w:szCs w:val="20"/>
      <w:lang w:eastAsia="ar-SA" w:bidi="ar-SA"/>
    </w:rPr>
  </w:style>
  <w:style w:type="character" w:customStyle="1" w:styleId="af5">
    <w:name w:val="Основной текст Знак"/>
    <w:basedOn w:val="a0"/>
    <w:link w:val="af4"/>
    <w:rsid w:val="0012467E"/>
    <w:rPr>
      <w:rFonts w:ascii="Times New Roman" w:eastAsia="Times New Roman" w:hAnsi="Times New Roman" w:cs="Times New Roman"/>
      <w:sz w:val="28"/>
      <w:szCs w:val="20"/>
      <w:lang w:eastAsia="ar-SA" w:bidi="ar-SA"/>
    </w:rPr>
  </w:style>
  <w:style w:type="paragraph" w:styleId="26">
    <w:name w:val="Body Text 2"/>
    <w:basedOn w:val="a"/>
    <w:link w:val="27"/>
    <w:rsid w:val="0012467E"/>
    <w:pPr>
      <w:widowControl/>
      <w:suppressAutoHyphens/>
      <w:spacing w:after="120" w:line="480" w:lineRule="auto"/>
    </w:pPr>
    <w:rPr>
      <w:rFonts w:ascii="Times New Roman" w:eastAsia="Times New Roman" w:hAnsi="Times New Roman" w:cs="Times New Roman"/>
      <w:color w:val="auto"/>
      <w:lang w:eastAsia="ar-SA" w:bidi="ar-SA"/>
    </w:rPr>
  </w:style>
  <w:style w:type="character" w:customStyle="1" w:styleId="27">
    <w:name w:val="Основной текст 2 Знак"/>
    <w:basedOn w:val="a0"/>
    <w:link w:val="26"/>
    <w:rsid w:val="0012467E"/>
    <w:rPr>
      <w:rFonts w:ascii="Times New Roman" w:eastAsia="Times New Roman" w:hAnsi="Times New Roman" w:cs="Times New Roman"/>
      <w:lang w:eastAsia="ar-SA" w:bidi="ar-SA"/>
    </w:rPr>
  </w:style>
  <w:style w:type="character" w:styleId="af6">
    <w:name w:val="footnote reference"/>
    <w:unhideWhenUsed/>
    <w:rsid w:val="0012467E"/>
    <w:rPr>
      <w:vertAlign w:val="superscript"/>
    </w:rPr>
  </w:style>
  <w:style w:type="character" w:customStyle="1" w:styleId="16">
    <w:name w:val="Текст сноски Знак1"/>
    <w:aliases w:val=" Знак8 Знак Знак"/>
    <w:locked/>
    <w:rsid w:val="0012467E"/>
    <w:rPr>
      <w:rFonts w:eastAsia="Calibri"/>
      <w:lang w:val="x-none" w:eastAsia="ar-SA" w:bidi="ar-SA"/>
    </w:rPr>
  </w:style>
  <w:style w:type="character" w:styleId="af7">
    <w:name w:val="page number"/>
    <w:uiPriority w:val="99"/>
    <w:rsid w:val="0012467E"/>
    <w:rPr>
      <w:rFonts w:cs="Times New Roman"/>
    </w:rPr>
  </w:style>
  <w:style w:type="paragraph" w:styleId="33">
    <w:name w:val="Body Text 3"/>
    <w:basedOn w:val="a"/>
    <w:link w:val="34"/>
    <w:uiPriority w:val="99"/>
    <w:rsid w:val="0012467E"/>
    <w:pPr>
      <w:widowControl/>
      <w:suppressAutoHyphens/>
      <w:spacing w:after="120"/>
    </w:pPr>
    <w:rPr>
      <w:rFonts w:ascii="Times New Roman" w:eastAsia="Times New Roman" w:hAnsi="Times New Roman" w:cs="Times New Roman"/>
      <w:color w:val="auto"/>
      <w:sz w:val="16"/>
      <w:szCs w:val="16"/>
      <w:lang w:eastAsia="ar-SA" w:bidi="ar-SA"/>
    </w:rPr>
  </w:style>
  <w:style w:type="character" w:customStyle="1" w:styleId="34">
    <w:name w:val="Основной текст 3 Знак"/>
    <w:basedOn w:val="a0"/>
    <w:link w:val="33"/>
    <w:uiPriority w:val="99"/>
    <w:rsid w:val="0012467E"/>
    <w:rPr>
      <w:rFonts w:ascii="Times New Roman" w:eastAsia="Times New Roman" w:hAnsi="Times New Roman" w:cs="Times New Roman"/>
      <w:sz w:val="16"/>
      <w:szCs w:val="16"/>
      <w:lang w:eastAsia="ar-SA" w:bidi="ar-SA"/>
    </w:rPr>
  </w:style>
  <w:style w:type="paragraph" w:customStyle="1" w:styleId="28">
    <w:name w:val="Знак Знак Знак Знак Знак2 Знак"/>
    <w:basedOn w:val="a"/>
    <w:uiPriority w:val="99"/>
    <w:rsid w:val="0012467E"/>
    <w:pPr>
      <w:adjustRightInd w:val="0"/>
      <w:spacing w:after="160" w:line="240" w:lineRule="exact"/>
      <w:jc w:val="right"/>
    </w:pPr>
    <w:rPr>
      <w:rFonts w:ascii="Arial" w:eastAsia="Times New Roman" w:hAnsi="Arial" w:cs="Arial"/>
      <w:color w:val="auto"/>
      <w:sz w:val="20"/>
      <w:szCs w:val="20"/>
      <w:lang w:val="en-GB" w:eastAsia="en-US" w:bidi="ar-SA"/>
    </w:rPr>
  </w:style>
  <w:style w:type="paragraph" w:styleId="af8">
    <w:name w:val="Plain Text"/>
    <w:basedOn w:val="a"/>
    <w:link w:val="af9"/>
    <w:rsid w:val="0012467E"/>
    <w:pPr>
      <w:widowControl/>
    </w:pPr>
    <w:rPr>
      <w:rFonts w:ascii="Courier New" w:eastAsia="Times New Roman" w:hAnsi="Courier New" w:cs="Times New Roman"/>
      <w:color w:val="auto"/>
      <w:sz w:val="20"/>
      <w:szCs w:val="20"/>
      <w:lang w:bidi="ar-SA"/>
    </w:rPr>
  </w:style>
  <w:style w:type="character" w:customStyle="1" w:styleId="af9">
    <w:name w:val="Текст Знак"/>
    <w:basedOn w:val="a0"/>
    <w:link w:val="af8"/>
    <w:rsid w:val="0012467E"/>
    <w:rPr>
      <w:rFonts w:ascii="Courier New" w:eastAsia="Times New Roman" w:hAnsi="Courier New" w:cs="Times New Roman"/>
      <w:sz w:val="20"/>
      <w:szCs w:val="20"/>
      <w:lang w:bidi="ar-SA"/>
    </w:rPr>
  </w:style>
  <w:style w:type="character" w:customStyle="1" w:styleId="FontStyle118">
    <w:name w:val="Font Style118"/>
    <w:rsid w:val="0012467E"/>
    <w:rPr>
      <w:rFonts w:ascii="Times New Roman" w:hAnsi="Times New Roman" w:cs="Times New Roman"/>
      <w:sz w:val="18"/>
      <w:szCs w:val="18"/>
    </w:rPr>
  </w:style>
  <w:style w:type="paragraph" w:styleId="afa">
    <w:name w:val="List Paragraph"/>
    <w:basedOn w:val="a"/>
    <w:uiPriority w:val="34"/>
    <w:qFormat/>
    <w:rsid w:val="0012467E"/>
    <w:pPr>
      <w:widowControl/>
      <w:suppressAutoHyphens/>
      <w:ind w:left="720"/>
      <w:contextualSpacing/>
    </w:pPr>
    <w:rPr>
      <w:rFonts w:ascii="Times New Roman" w:eastAsia="Times New Roman" w:hAnsi="Times New Roman" w:cs="Times New Roman"/>
      <w:color w:val="auto"/>
      <w:lang w:eastAsia="ar-SA" w:bidi="ar-SA"/>
    </w:rPr>
  </w:style>
  <w:style w:type="paragraph" w:styleId="afb">
    <w:name w:val="Body Text Indent"/>
    <w:basedOn w:val="a"/>
    <w:link w:val="afc"/>
    <w:rsid w:val="0012467E"/>
    <w:pPr>
      <w:widowControl/>
      <w:suppressAutoHyphens/>
      <w:spacing w:after="120"/>
      <w:ind w:left="283"/>
    </w:pPr>
    <w:rPr>
      <w:rFonts w:ascii="Times New Roman" w:eastAsia="Times New Roman" w:hAnsi="Times New Roman" w:cs="Times New Roman"/>
      <w:color w:val="auto"/>
      <w:lang w:eastAsia="ar-SA" w:bidi="ar-SA"/>
    </w:rPr>
  </w:style>
  <w:style w:type="character" w:customStyle="1" w:styleId="afc">
    <w:name w:val="Основной текст с отступом Знак"/>
    <w:basedOn w:val="a0"/>
    <w:link w:val="afb"/>
    <w:rsid w:val="0012467E"/>
    <w:rPr>
      <w:rFonts w:ascii="Times New Roman" w:eastAsia="Times New Roman" w:hAnsi="Times New Roman" w:cs="Times New Roman"/>
      <w:lang w:eastAsia="ar-SA" w:bidi="ar-SA"/>
    </w:rPr>
  </w:style>
  <w:style w:type="paragraph" w:styleId="afd">
    <w:name w:val="endnote text"/>
    <w:basedOn w:val="a"/>
    <w:link w:val="afe"/>
    <w:uiPriority w:val="99"/>
    <w:semiHidden/>
    <w:unhideWhenUsed/>
    <w:rsid w:val="0012467E"/>
    <w:pPr>
      <w:widowControl/>
      <w:suppressAutoHyphens/>
    </w:pPr>
    <w:rPr>
      <w:rFonts w:ascii="Times New Roman" w:eastAsia="Times New Roman" w:hAnsi="Times New Roman" w:cs="Times New Roman"/>
      <w:color w:val="auto"/>
      <w:sz w:val="20"/>
      <w:szCs w:val="20"/>
      <w:lang w:eastAsia="ar-SA" w:bidi="ar-SA"/>
    </w:rPr>
  </w:style>
  <w:style w:type="character" w:customStyle="1" w:styleId="afe">
    <w:name w:val="Текст концевой сноски Знак"/>
    <w:basedOn w:val="a0"/>
    <w:link w:val="afd"/>
    <w:uiPriority w:val="99"/>
    <w:semiHidden/>
    <w:rsid w:val="0012467E"/>
    <w:rPr>
      <w:rFonts w:ascii="Times New Roman" w:eastAsia="Times New Roman" w:hAnsi="Times New Roman" w:cs="Times New Roman"/>
      <w:sz w:val="20"/>
      <w:szCs w:val="20"/>
      <w:lang w:eastAsia="ar-SA" w:bidi="ar-SA"/>
    </w:rPr>
  </w:style>
  <w:style w:type="character" w:styleId="aff">
    <w:name w:val="endnote reference"/>
    <w:uiPriority w:val="99"/>
    <w:semiHidden/>
    <w:unhideWhenUsed/>
    <w:rsid w:val="0012467E"/>
    <w:rPr>
      <w:vertAlign w:val="superscript"/>
    </w:rPr>
  </w:style>
  <w:style w:type="character" w:customStyle="1" w:styleId="29">
    <w:name w:val="Основной текст Знак2"/>
    <w:uiPriority w:val="99"/>
    <w:rsid w:val="0012467E"/>
  </w:style>
  <w:style w:type="paragraph" w:customStyle="1" w:styleId="xl63">
    <w:name w:val="xl63"/>
    <w:basedOn w:val="a"/>
    <w:rsid w:val="0012467E"/>
    <w:pPr>
      <w:widowControl/>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64">
    <w:name w:val="xl64"/>
    <w:basedOn w:val="a"/>
    <w:rsid w:val="0012467E"/>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5">
    <w:name w:val="xl65"/>
    <w:basedOn w:val="a"/>
    <w:rsid w:val="0012467E"/>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14"/>
      <w:szCs w:val="14"/>
      <w:lang w:bidi="ar-SA"/>
    </w:rPr>
  </w:style>
  <w:style w:type="paragraph" w:customStyle="1" w:styleId="xl66">
    <w:name w:val="xl66"/>
    <w:basedOn w:val="a"/>
    <w:rsid w:val="0012467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67">
    <w:name w:val="xl67"/>
    <w:basedOn w:val="a"/>
    <w:rsid w:val="0012467E"/>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68">
    <w:name w:val="xl68"/>
    <w:basedOn w:val="a"/>
    <w:rsid w:val="0012467E"/>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69">
    <w:name w:val="xl69"/>
    <w:basedOn w:val="a"/>
    <w:rsid w:val="0012467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0">
    <w:name w:val="xl70"/>
    <w:basedOn w:val="a"/>
    <w:rsid w:val="0012467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1">
    <w:name w:val="xl71"/>
    <w:basedOn w:val="a"/>
    <w:rsid w:val="0012467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72">
    <w:name w:val="xl72"/>
    <w:basedOn w:val="a"/>
    <w:rsid w:val="0012467E"/>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3">
    <w:name w:val="xl73"/>
    <w:basedOn w:val="a"/>
    <w:rsid w:val="0012467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4">
    <w:name w:val="xl74"/>
    <w:basedOn w:val="a"/>
    <w:rsid w:val="0012467E"/>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14"/>
      <w:szCs w:val="14"/>
      <w:lang w:bidi="ar-SA"/>
    </w:rPr>
  </w:style>
  <w:style w:type="paragraph" w:customStyle="1" w:styleId="xl75">
    <w:name w:val="xl75"/>
    <w:basedOn w:val="a"/>
    <w:rsid w:val="0012467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6">
    <w:name w:val="xl76"/>
    <w:basedOn w:val="a"/>
    <w:rsid w:val="0012467E"/>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77">
    <w:name w:val="xl77"/>
    <w:basedOn w:val="a"/>
    <w:rsid w:val="0012467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78">
    <w:name w:val="xl78"/>
    <w:basedOn w:val="a"/>
    <w:rsid w:val="0012467E"/>
    <w:pPr>
      <w:widowControl/>
      <w:pBdr>
        <w:top w:val="single" w:sz="4" w:space="0" w:color="auto"/>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79">
    <w:name w:val="xl79"/>
    <w:basedOn w:val="a"/>
    <w:rsid w:val="0012467E"/>
    <w:pPr>
      <w:widowControl/>
      <w:pBdr>
        <w:top w:val="single" w:sz="4" w:space="0" w:color="auto"/>
        <w:bottom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80">
    <w:name w:val="xl80"/>
    <w:basedOn w:val="a"/>
    <w:rsid w:val="0012467E"/>
    <w:pPr>
      <w:widowControl/>
      <w:pBdr>
        <w:top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81">
    <w:name w:val="xl81"/>
    <w:basedOn w:val="a"/>
    <w:rsid w:val="0012467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82">
    <w:name w:val="xl82"/>
    <w:basedOn w:val="a"/>
    <w:rsid w:val="0012467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table" w:styleId="aff0">
    <w:name w:val="Table Grid"/>
    <w:basedOn w:val="a1"/>
    <w:rsid w:val="0012467E"/>
    <w:pPr>
      <w:widowControl/>
    </w:pPr>
    <w:rPr>
      <w:rFonts w:ascii="Calibri" w:eastAsia="Calibri" w:hAnsi="Calibri" w:cs="Times New Roman"/>
      <w:sz w:val="20"/>
      <w:szCs w:val="20"/>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
    <w:name w:val="Нет списка11"/>
    <w:next w:val="a2"/>
    <w:uiPriority w:val="99"/>
    <w:semiHidden/>
    <w:unhideWhenUsed/>
    <w:rsid w:val="0012467E"/>
  </w:style>
  <w:style w:type="character" w:styleId="aff1">
    <w:name w:val="Unresolved Mention"/>
    <w:uiPriority w:val="99"/>
    <w:semiHidden/>
    <w:unhideWhenUsed/>
    <w:rsid w:val="0012467E"/>
    <w:rPr>
      <w:color w:val="605E5C"/>
      <w:shd w:val="clear" w:color="auto" w:fill="E1DFDD"/>
    </w:rPr>
  </w:style>
  <w:style w:type="paragraph" w:styleId="af1">
    <w:name w:val="Normal (Web)"/>
    <w:basedOn w:val="a"/>
    <w:uiPriority w:val="99"/>
    <w:semiHidden/>
    <w:unhideWhenUsed/>
    <w:rsid w:val="0012467E"/>
    <w:pPr>
      <w:widowControl/>
      <w:suppressAutoHyphens/>
    </w:pPr>
    <w:rPr>
      <w:rFonts w:ascii="Times New Roman" w:eastAsia="Times New Roman" w:hAnsi="Times New Roman" w:cs="Times New Roman"/>
      <w:color w:val="auto"/>
      <w:lang w:eastAsia="ar-SA"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mailto:gzstom31@yandex.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li.tata72@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2BF8B0-B03A-409A-BA26-248D8DA513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291</TotalTime>
  <Pages>13</Pages>
  <Words>6183</Words>
  <Characters>35249</Characters>
  <Application>Microsoft Office Word</Application>
  <DocSecurity>0</DocSecurity>
  <Lines>293</Lines>
  <Paragraphs>82</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
  <LinksUpToDate>false</LinksUpToDate>
  <CharactersWithSpaces>41350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subject/>
  <dc:creator>ermakov</dc:creator>
  <cp:keywords/>
  <cp:lastModifiedBy>ANNA</cp:lastModifiedBy>
  <cp:revision>73</cp:revision>
  <dcterms:created xsi:type="dcterms:W3CDTF">2025-10-07T07:29:00Z</dcterms:created>
  <dcterms:modified xsi:type="dcterms:W3CDTF">2026-05-19T07:52:00Z</dcterms:modified>
</cp:coreProperties>
</file>