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7D215C" w14:textId="0B2BAC6A" w:rsidR="0045630A" w:rsidRDefault="0045630A" w:rsidP="00A378CD">
      <w:pPr>
        <w:spacing w:after="0" w:line="240" w:lineRule="auto"/>
        <w:contextualSpacing/>
        <w:rPr>
          <w:rFonts w:cs="Times New Roman"/>
          <w:b/>
          <w:sz w:val="22"/>
        </w:rPr>
      </w:pPr>
    </w:p>
    <w:tbl>
      <w:tblPr>
        <w:tblW w:w="13042" w:type="dxa"/>
        <w:tblInd w:w="-2869" w:type="dxa"/>
        <w:tblLook w:val="04A0" w:firstRow="1" w:lastRow="0" w:firstColumn="1" w:lastColumn="0" w:noHBand="0" w:noVBand="1"/>
      </w:tblPr>
      <w:tblGrid>
        <w:gridCol w:w="13042"/>
      </w:tblGrid>
      <w:tr w:rsidR="0044381C" w:rsidRPr="009B1A95" w14:paraId="2D86ECD1" w14:textId="77777777" w:rsidTr="0044381C">
        <w:trPr>
          <w:trHeight w:val="426"/>
        </w:trPr>
        <w:tc>
          <w:tcPr>
            <w:tcW w:w="13042" w:type="dxa"/>
          </w:tcPr>
          <w:p w14:paraId="2475A32F" w14:textId="77777777" w:rsidR="0044381C" w:rsidRDefault="0044381C" w:rsidP="0044381C">
            <w:pPr>
              <w:jc w:val="right"/>
              <w:rPr>
                <w:b/>
                <w:bCs/>
                <w:sz w:val="22"/>
              </w:rPr>
            </w:pPr>
          </w:p>
          <w:p w14:paraId="500216F8" w14:textId="77777777" w:rsidR="0044381C" w:rsidRDefault="000F7955" w:rsidP="000F7955">
            <w:pPr>
              <w:jc w:val="right"/>
              <w:rPr>
                <w:b/>
                <w:bCs/>
                <w:sz w:val="22"/>
              </w:rPr>
            </w:pPr>
            <w:r>
              <w:rPr>
                <w:b/>
                <w:bCs/>
                <w:sz w:val="22"/>
              </w:rPr>
              <w:t>УТВЕРЖДАЮ</w:t>
            </w:r>
          </w:p>
          <w:p w14:paraId="7B37FA36" w14:textId="77777777" w:rsidR="000F7955" w:rsidRPr="000F7955" w:rsidRDefault="000F7955" w:rsidP="000F7955">
            <w:pPr>
              <w:jc w:val="right"/>
              <w:rPr>
                <w:b/>
                <w:bCs/>
                <w:sz w:val="22"/>
              </w:rPr>
            </w:pPr>
          </w:p>
        </w:tc>
      </w:tr>
      <w:tr w:rsidR="0044381C" w:rsidRPr="002F3402" w14:paraId="3D636DB3" w14:textId="77777777" w:rsidTr="0044381C">
        <w:trPr>
          <w:trHeight w:val="1685"/>
        </w:trPr>
        <w:tc>
          <w:tcPr>
            <w:tcW w:w="13042" w:type="dxa"/>
          </w:tcPr>
          <w:p w14:paraId="2C37E9DD" w14:textId="77777777" w:rsidR="0044381C" w:rsidRPr="002F3402" w:rsidRDefault="0044381C" w:rsidP="000F7955">
            <w:pPr>
              <w:autoSpaceDE w:val="0"/>
              <w:autoSpaceDN w:val="0"/>
              <w:adjustRightInd w:val="0"/>
              <w:spacing w:after="0" w:line="180" w:lineRule="atLeast"/>
              <w:jc w:val="right"/>
              <w:rPr>
                <w:sz w:val="22"/>
              </w:rPr>
            </w:pPr>
            <w:r w:rsidRPr="002F3402">
              <w:rPr>
                <w:sz w:val="22"/>
              </w:rPr>
              <w:t xml:space="preserve">Директор </w:t>
            </w:r>
          </w:p>
          <w:p w14:paraId="78139840" w14:textId="77777777" w:rsidR="0044381C" w:rsidRPr="002F3402" w:rsidRDefault="0044381C" w:rsidP="000F7955">
            <w:pPr>
              <w:autoSpaceDE w:val="0"/>
              <w:autoSpaceDN w:val="0"/>
              <w:adjustRightInd w:val="0"/>
              <w:spacing w:after="0" w:line="180" w:lineRule="atLeast"/>
              <w:ind w:left="4710"/>
              <w:jc w:val="right"/>
              <w:rPr>
                <w:sz w:val="22"/>
              </w:rPr>
            </w:pPr>
            <w:r w:rsidRPr="002F3402">
              <w:rPr>
                <w:sz w:val="22"/>
              </w:rPr>
              <w:t>Санкт-Петербургского государственного</w:t>
            </w:r>
            <w:r w:rsidRPr="002F3402">
              <w:rPr>
                <w:sz w:val="22"/>
              </w:rPr>
              <w:br/>
              <w:t xml:space="preserve"> бюджетного профессионального </w:t>
            </w:r>
          </w:p>
          <w:p w14:paraId="22C4CEB5" w14:textId="77777777" w:rsidR="0044381C" w:rsidRPr="002F3402" w:rsidRDefault="0044381C" w:rsidP="000F7955">
            <w:pPr>
              <w:autoSpaceDE w:val="0"/>
              <w:autoSpaceDN w:val="0"/>
              <w:adjustRightInd w:val="0"/>
              <w:spacing w:after="0" w:line="180" w:lineRule="atLeast"/>
              <w:ind w:left="4710"/>
              <w:jc w:val="right"/>
              <w:rPr>
                <w:sz w:val="22"/>
              </w:rPr>
            </w:pPr>
            <w:r w:rsidRPr="002F3402">
              <w:rPr>
                <w:sz w:val="22"/>
              </w:rPr>
              <w:t xml:space="preserve">образовательного учреждения </w:t>
            </w:r>
          </w:p>
          <w:p w14:paraId="733AA82E" w14:textId="77777777" w:rsidR="0044381C" w:rsidRPr="002F3402" w:rsidRDefault="0044381C" w:rsidP="000F7955">
            <w:pPr>
              <w:autoSpaceDE w:val="0"/>
              <w:autoSpaceDN w:val="0"/>
              <w:adjustRightInd w:val="0"/>
              <w:spacing w:after="0" w:line="180" w:lineRule="atLeast"/>
              <w:jc w:val="right"/>
              <w:rPr>
                <w:sz w:val="22"/>
              </w:rPr>
            </w:pPr>
            <w:r w:rsidRPr="002F3402">
              <w:rPr>
                <w:sz w:val="22"/>
              </w:rPr>
              <w:t xml:space="preserve">«Медицинский колледж № 1» </w:t>
            </w:r>
          </w:p>
          <w:p w14:paraId="2C52CFEB" w14:textId="77777777" w:rsidR="0044381C" w:rsidRPr="002F3402" w:rsidRDefault="0044381C" w:rsidP="000F7955">
            <w:pPr>
              <w:autoSpaceDE w:val="0"/>
              <w:autoSpaceDN w:val="0"/>
              <w:adjustRightInd w:val="0"/>
              <w:spacing w:after="0" w:line="180" w:lineRule="atLeast"/>
              <w:jc w:val="right"/>
              <w:rPr>
                <w:sz w:val="22"/>
              </w:rPr>
            </w:pPr>
            <w:r w:rsidRPr="002F3402">
              <w:rPr>
                <w:sz w:val="22"/>
              </w:rPr>
              <w:t>__________________ И.В. Бубликова</w:t>
            </w:r>
          </w:p>
          <w:p w14:paraId="7FFF30BA" w14:textId="77777777" w:rsidR="0044381C" w:rsidRPr="002F3402" w:rsidRDefault="0044381C" w:rsidP="0044381C">
            <w:pPr>
              <w:autoSpaceDE w:val="0"/>
              <w:autoSpaceDN w:val="0"/>
              <w:adjustRightInd w:val="0"/>
              <w:spacing w:line="240" w:lineRule="auto"/>
              <w:jc w:val="right"/>
              <w:rPr>
                <w:sz w:val="22"/>
              </w:rPr>
            </w:pPr>
          </w:p>
          <w:p w14:paraId="7BFD3EE9" w14:textId="13476D17" w:rsidR="0044381C" w:rsidRPr="002F3402" w:rsidRDefault="0044381C" w:rsidP="00DB1539">
            <w:pPr>
              <w:spacing w:line="240" w:lineRule="auto"/>
              <w:jc w:val="right"/>
              <w:rPr>
                <w:bCs/>
                <w:sz w:val="22"/>
              </w:rPr>
            </w:pPr>
            <w:r w:rsidRPr="002F3402">
              <w:rPr>
                <w:sz w:val="22"/>
              </w:rPr>
              <w:t xml:space="preserve"> «   »</w:t>
            </w:r>
            <w:r w:rsidR="00DB1539">
              <w:rPr>
                <w:sz w:val="22"/>
              </w:rPr>
              <w:t>__________</w:t>
            </w:r>
            <w:r w:rsidRPr="002F3402">
              <w:rPr>
                <w:sz w:val="22"/>
              </w:rPr>
              <w:t>20</w:t>
            </w:r>
            <w:r w:rsidR="00943E03">
              <w:rPr>
                <w:sz w:val="22"/>
              </w:rPr>
              <w:t>26</w:t>
            </w:r>
            <w:r w:rsidRPr="002F3402">
              <w:rPr>
                <w:sz w:val="22"/>
              </w:rPr>
              <w:t xml:space="preserve"> г.</w:t>
            </w:r>
          </w:p>
        </w:tc>
      </w:tr>
    </w:tbl>
    <w:p w14:paraId="2A744C03" w14:textId="77777777" w:rsidR="0044381C" w:rsidRPr="006C435A" w:rsidRDefault="0044381C" w:rsidP="00071F66">
      <w:pPr>
        <w:spacing w:after="0" w:line="240" w:lineRule="auto"/>
        <w:contextualSpacing/>
        <w:jc w:val="right"/>
        <w:rPr>
          <w:rFonts w:cs="Times New Roman"/>
          <w:b/>
          <w:sz w:val="22"/>
        </w:rPr>
      </w:pPr>
    </w:p>
    <w:p w14:paraId="4A94DCB7" w14:textId="77777777" w:rsidR="00D466E6" w:rsidRDefault="0045630A" w:rsidP="00071F66">
      <w:pPr>
        <w:spacing w:after="0" w:line="240" w:lineRule="auto"/>
        <w:contextualSpacing/>
        <w:jc w:val="center"/>
        <w:rPr>
          <w:rFonts w:cs="Times New Roman"/>
          <w:b/>
          <w:sz w:val="22"/>
        </w:rPr>
      </w:pPr>
      <w:r w:rsidRPr="006C435A">
        <w:rPr>
          <w:rFonts w:cs="Times New Roman"/>
          <w:b/>
          <w:sz w:val="22"/>
        </w:rPr>
        <w:t>ОПИСАНИЕ ОБЪЕКТА ЗАКУПКИ</w:t>
      </w:r>
    </w:p>
    <w:p w14:paraId="4BE43936" w14:textId="77777777" w:rsidR="00633AB8" w:rsidRPr="006C435A" w:rsidRDefault="00633AB8" w:rsidP="00071F66">
      <w:pPr>
        <w:spacing w:after="0" w:line="240" w:lineRule="auto"/>
        <w:contextualSpacing/>
        <w:jc w:val="center"/>
        <w:rPr>
          <w:rFonts w:cs="Times New Roman"/>
          <w:b/>
          <w:sz w:val="22"/>
        </w:rPr>
      </w:pPr>
    </w:p>
    <w:p w14:paraId="0D73B991" w14:textId="77777777" w:rsidR="00D466E6" w:rsidRDefault="00D466E6" w:rsidP="00071F66">
      <w:pPr>
        <w:spacing w:after="0" w:line="240" w:lineRule="auto"/>
        <w:contextualSpacing/>
        <w:jc w:val="center"/>
        <w:rPr>
          <w:rFonts w:cs="Times New Roman"/>
          <w:b/>
          <w:sz w:val="22"/>
        </w:rPr>
      </w:pPr>
      <w:r w:rsidRPr="006C435A">
        <w:rPr>
          <w:rFonts w:cs="Times New Roman"/>
          <w:b/>
          <w:sz w:val="22"/>
        </w:rPr>
        <w:t>Раздел 1. Общие требования</w:t>
      </w:r>
    </w:p>
    <w:p w14:paraId="2BA2A733" w14:textId="77777777" w:rsidR="00BB3C6E" w:rsidRPr="006C435A" w:rsidRDefault="00BB3C6E" w:rsidP="00071F66">
      <w:pPr>
        <w:spacing w:after="0" w:line="240" w:lineRule="auto"/>
        <w:contextualSpacing/>
        <w:jc w:val="center"/>
        <w:rPr>
          <w:rFonts w:cs="Times New Roman"/>
          <w:b/>
          <w:sz w:val="22"/>
        </w:rPr>
      </w:pPr>
    </w:p>
    <w:p w14:paraId="63672759" w14:textId="3AACBC04" w:rsidR="002F3126" w:rsidRDefault="00D466E6" w:rsidP="002F3126">
      <w:pPr>
        <w:spacing w:after="0" w:line="240" w:lineRule="auto"/>
        <w:ind w:firstLine="709"/>
        <w:contextualSpacing/>
        <w:jc w:val="both"/>
        <w:rPr>
          <w:rFonts w:cs="Times New Roman"/>
          <w:sz w:val="22"/>
        </w:rPr>
      </w:pPr>
      <w:r w:rsidRPr="006C435A">
        <w:rPr>
          <w:rFonts w:cs="Times New Roman"/>
          <w:sz w:val="22"/>
        </w:rPr>
        <w:t>1.</w:t>
      </w:r>
      <w:r w:rsidR="004C6E37" w:rsidRPr="006C435A">
        <w:rPr>
          <w:rFonts w:cs="Times New Roman"/>
          <w:sz w:val="22"/>
        </w:rPr>
        <w:t>1.</w:t>
      </w:r>
      <w:r w:rsidRPr="006C435A">
        <w:rPr>
          <w:rFonts w:cs="Times New Roman"/>
          <w:sz w:val="22"/>
        </w:rPr>
        <w:t xml:space="preserve"> </w:t>
      </w:r>
      <w:r w:rsidRPr="002F3402">
        <w:rPr>
          <w:rFonts w:cs="Times New Roman"/>
          <w:sz w:val="22"/>
        </w:rPr>
        <w:t>Код по Общероссийскому классификатору продукции по видам экономической деятельности (ОКПД</w:t>
      </w:r>
      <w:r w:rsidR="00AA4096" w:rsidRPr="002F3402">
        <w:rPr>
          <w:rFonts w:cs="Times New Roman"/>
          <w:sz w:val="22"/>
        </w:rPr>
        <w:t>2</w:t>
      </w:r>
      <w:r w:rsidRPr="002F3402">
        <w:rPr>
          <w:rFonts w:cs="Times New Roman"/>
          <w:sz w:val="22"/>
        </w:rPr>
        <w:t>) ОК 034-20</w:t>
      </w:r>
      <w:r w:rsidR="006007F6" w:rsidRPr="002F3402">
        <w:rPr>
          <w:rFonts w:cs="Times New Roman"/>
          <w:sz w:val="22"/>
        </w:rPr>
        <w:t>14</w:t>
      </w:r>
      <w:r w:rsidRPr="002F3402">
        <w:rPr>
          <w:rFonts w:cs="Times New Roman"/>
          <w:sz w:val="22"/>
        </w:rPr>
        <w:t xml:space="preserve">, соответствующий </w:t>
      </w:r>
      <w:r w:rsidR="00A378CD">
        <w:rPr>
          <w:rFonts w:cs="Times New Roman"/>
          <w:sz w:val="22"/>
        </w:rPr>
        <w:t>объекту</w:t>
      </w:r>
      <w:r w:rsidRPr="002F3402">
        <w:rPr>
          <w:rFonts w:cs="Times New Roman"/>
          <w:sz w:val="22"/>
        </w:rPr>
        <w:t xml:space="preserve"> </w:t>
      </w:r>
      <w:r w:rsidR="00A378CD">
        <w:rPr>
          <w:rFonts w:cs="Times New Roman"/>
          <w:sz w:val="22"/>
        </w:rPr>
        <w:t>закупки</w:t>
      </w:r>
      <w:r w:rsidRPr="002F3402">
        <w:rPr>
          <w:rFonts w:cs="Times New Roman"/>
          <w:sz w:val="22"/>
        </w:rPr>
        <w:t xml:space="preserve">: </w:t>
      </w:r>
      <w:r w:rsidR="002F3126" w:rsidRPr="002F3126">
        <w:rPr>
          <w:rFonts w:cs="Times New Roman"/>
          <w:sz w:val="22"/>
        </w:rPr>
        <w:t>2</w:t>
      </w:r>
      <w:r w:rsidR="00CE3901">
        <w:rPr>
          <w:rFonts w:cs="Times New Roman"/>
          <w:sz w:val="22"/>
        </w:rPr>
        <w:t>7.51.26.110</w:t>
      </w:r>
      <w:r w:rsidR="002F3126" w:rsidRPr="002F3126">
        <w:rPr>
          <w:rFonts w:cs="Times New Roman"/>
          <w:sz w:val="22"/>
        </w:rPr>
        <w:t xml:space="preserve"> </w:t>
      </w:r>
      <w:r w:rsidR="00CE3901">
        <w:rPr>
          <w:rFonts w:cs="Times New Roman"/>
          <w:sz w:val="22"/>
        </w:rPr>
        <w:t>–</w:t>
      </w:r>
      <w:r w:rsidR="002F3126" w:rsidRPr="002F3126">
        <w:rPr>
          <w:rFonts w:cs="Times New Roman"/>
          <w:sz w:val="22"/>
        </w:rPr>
        <w:t xml:space="preserve"> </w:t>
      </w:r>
      <w:r w:rsidR="00CE3901">
        <w:rPr>
          <w:rFonts w:cs="Times New Roman"/>
          <w:sz w:val="22"/>
        </w:rPr>
        <w:t>Приборы отопительные электрические</w:t>
      </w:r>
    </w:p>
    <w:p w14:paraId="6AEDC797" w14:textId="7690CDC2" w:rsidR="000F7955" w:rsidRPr="002F3402" w:rsidRDefault="00DF5BE6" w:rsidP="002F3126">
      <w:pPr>
        <w:spacing w:after="0" w:line="240" w:lineRule="auto"/>
        <w:ind w:firstLine="709"/>
        <w:contextualSpacing/>
        <w:jc w:val="both"/>
        <w:rPr>
          <w:rFonts w:cs="Times New Roman"/>
          <w:sz w:val="22"/>
        </w:rPr>
      </w:pPr>
      <w:r w:rsidRPr="002F3402">
        <w:rPr>
          <w:rFonts w:eastAsia="Calibri" w:cs="Times New Roman"/>
          <w:sz w:val="22"/>
        </w:rPr>
        <w:t>1.2</w:t>
      </w:r>
      <w:r w:rsidR="00BE3333">
        <w:rPr>
          <w:rFonts w:cs="Times New Roman"/>
          <w:sz w:val="22"/>
        </w:rPr>
        <w:t>.</w:t>
      </w:r>
      <w:r w:rsidR="00093D40" w:rsidRPr="002F3402">
        <w:rPr>
          <w:rFonts w:cs="Times New Roman"/>
          <w:sz w:val="22"/>
        </w:rPr>
        <w:t xml:space="preserve">Идентификационный код </w:t>
      </w:r>
      <w:r w:rsidR="00633AB8" w:rsidRPr="002F3402">
        <w:rPr>
          <w:rFonts w:cs="Times New Roman"/>
          <w:sz w:val="22"/>
        </w:rPr>
        <w:t>закупки:</w:t>
      </w:r>
      <w:r w:rsidR="002F3402" w:rsidRPr="002F3402">
        <w:t xml:space="preserve"> </w:t>
      </w:r>
      <w:r w:rsidR="00FF2EBC">
        <w:rPr>
          <w:rFonts w:ascii="Tahoma" w:hAnsi="Tahoma" w:cs="Tahoma"/>
          <w:color w:val="000000"/>
          <w:sz w:val="18"/>
          <w:szCs w:val="18"/>
          <w:shd w:val="clear" w:color="auto" w:fill="F1F1F1"/>
        </w:rPr>
        <w:t>262780506826978050100100090000000244</w:t>
      </w:r>
    </w:p>
    <w:p w14:paraId="43D1C10F" w14:textId="77777777" w:rsidR="00566478" w:rsidRPr="006C435A" w:rsidRDefault="00566478" w:rsidP="00071F66">
      <w:pPr>
        <w:spacing w:after="0" w:line="240" w:lineRule="auto"/>
        <w:contextualSpacing/>
        <w:rPr>
          <w:rFonts w:cs="Times New Roman"/>
          <w:color w:val="FF0000"/>
          <w:sz w:val="22"/>
        </w:rPr>
      </w:pPr>
    </w:p>
    <w:p w14:paraId="60E82F65" w14:textId="77777777" w:rsidR="00D466E6" w:rsidRPr="00AA1449" w:rsidRDefault="00D466E6" w:rsidP="00071F66">
      <w:pPr>
        <w:spacing w:after="0" w:line="240" w:lineRule="auto"/>
        <w:contextualSpacing/>
        <w:jc w:val="center"/>
        <w:rPr>
          <w:rFonts w:cs="Times New Roman"/>
          <w:b/>
          <w:sz w:val="22"/>
        </w:rPr>
      </w:pPr>
      <w:r w:rsidRPr="00AA1449">
        <w:rPr>
          <w:rFonts w:cs="Times New Roman"/>
          <w:b/>
          <w:sz w:val="22"/>
        </w:rPr>
        <w:t>2. Цели и правовое основание для поставки товара</w:t>
      </w:r>
    </w:p>
    <w:p w14:paraId="466F1274" w14:textId="77777777" w:rsidR="00D466E6" w:rsidRPr="00DF5BE6" w:rsidRDefault="00D466E6" w:rsidP="00071F66">
      <w:pPr>
        <w:spacing w:after="0" w:line="240" w:lineRule="auto"/>
        <w:contextualSpacing/>
        <w:jc w:val="both"/>
        <w:rPr>
          <w:rFonts w:cs="Times New Roman"/>
          <w:color w:val="FF0000"/>
          <w:sz w:val="22"/>
        </w:rPr>
      </w:pPr>
    </w:p>
    <w:p w14:paraId="3A66A9B2" w14:textId="15BC07AE" w:rsidR="00CA7A27" w:rsidRPr="00FF2EBC" w:rsidRDefault="007A3FD8" w:rsidP="00071F66">
      <w:pPr>
        <w:widowControl w:val="0"/>
        <w:spacing w:after="0" w:line="240" w:lineRule="auto"/>
        <w:ind w:firstLine="709"/>
        <w:contextualSpacing/>
        <w:jc w:val="both"/>
        <w:rPr>
          <w:rFonts w:cs="Times New Roman"/>
          <w:b/>
          <w:i/>
          <w:color w:val="000000" w:themeColor="text1"/>
          <w:sz w:val="22"/>
        </w:rPr>
      </w:pPr>
      <w:r w:rsidRPr="00FF2EBC">
        <w:rPr>
          <w:rFonts w:eastAsia="Calibri" w:cs="Times New Roman"/>
          <w:kern w:val="1"/>
          <w:sz w:val="22"/>
          <w:lang w:eastAsia="ar-SA"/>
        </w:rPr>
        <w:t xml:space="preserve">2.1. Целями </w:t>
      </w:r>
      <w:r w:rsidR="00CA3715" w:rsidRPr="00FF2EBC">
        <w:rPr>
          <w:rFonts w:eastAsia="Calibri" w:cs="Times New Roman"/>
          <w:kern w:val="1"/>
          <w:sz w:val="22"/>
          <w:lang w:eastAsia="ar-SA"/>
        </w:rPr>
        <w:t>данной закупки является</w:t>
      </w:r>
      <w:r w:rsidR="00CA3715" w:rsidRPr="00FF2EBC">
        <w:rPr>
          <w:rFonts w:eastAsia="Calibri" w:cs="Times New Roman"/>
          <w:color w:val="000000" w:themeColor="text1"/>
          <w:kern w:val="1"/>
          <w:sz w:val="22"/>
          <w:lang w:eastAsia="ar-SA"/>
        </w:rPr>
        <w:t xml:space="preserve">: </w:t>
      </w:r>
      <w:r w:rsidR="002F3126" w:rsidRPr="00FF2EBC">
        <w:rPr>
          <w:rFonts w:cs="Times New Roman"/>
          <w:b/>
          <w:i/>
          <w:color w:val="000000" w:themeColor="text1"/>
          <w:sz w:val="22"/>
        </w:rPr>
        <w:t xml:space="preserve">Поставка </w:t>
      </w:r>
      <w:r w:rsidR="00CE3901" w:rsidRPr="00FF2EBC">
        <w:rPr>
          <w:rFonts w:cs="Times New Roman"/>
          <w:b/>
          <w:i/>
          <w:color w:val="000000" w:themeColor="text1"/>
          <w:sz w:val="22"/>
        </w:rPr>
        <w:t>тепловой завесы</w:t>
      </w:r>
      <w:r w:rsidR="002F3126" w:rsidRPr="00FF2EBC">
        <w:rPr>
          <w:rFonts w:cs="Times New Roman"/>
          <w:b/>
          <w:i/>
          <w:color w:val="000000" w:themeColor="text1"/>
          <w:sz w:val="22"/>
        </w:rPr>
        <w:t xml:space="preserve"> для нужд СПБ ГБПОУ "МК №1" в 2026 году.</w:t>
      </w:r>
    </w:p>
    <w:p w14:paraId="2CB14864" w14:textId="0F88F001" w:rsidR="007A3FD8" w:rsidRPr="00FF2EBC" w:rsidRDefault="007A3FD8" w:rsidP="00071F66">
      <w:pPr>
        <w:widowControl w:val="0"/>
        <w:spacing w:after="0" w:line="240" w:lineRule="auto"/>
        <w:ind w:firstLine="709"/>
        <w:contextualSpacing/>
        <w:jc w:val="both"/>
        <w:rPr>
          <w:rFonts w:cs="Times New Roman"/>
          <w:color w:val="000000" w:themeColor="text1"/>
          <w:sz w:val="22"/>
        </w:rPr>
      </w:pPr>
      <w:r w:rsidRPr="00FF2EBC">
        <w:rPr>
          <w:rFonts w:cs="Times New Roman"/>
          <w:color w:val="000000" w:themeColor="text1"/>
          <w:sz w:val="22"/>
        </w:rPr>
        <w:t>2.2. Основанием для закупки является:</w:t>
      </w:r>
    </w:p>
    <w:p w14:paraId="73935DEC" w14:textId="77777777" w:rsidR="00943E03" w:rsidRPr="00FF2EBC" w:rsidRDefault="00943E03" w:rsidP="003D08DB">
      <w:pPr>
        <w:spacing w:after="0" w:line="240" w:lineRule="auto"/>
        <w:jc w:val="both"/>
        <w:rPr>
          <w:rFonts w:cs="Times New Roman"/>
          <w:sz w:val="22"/>
        </w:rPr>
      </w:pPr>
      <w:r w:rsidRPr="00FF2EBC">
        <w:rPr>
          <w:rFonts w:cs="Times New Roman"/>
          <w:sz w:val="22"/>
        </w:rPr>
        <w:t xml:space="preserve">Закон </w:t>
      </w:r>
      <w:r w:rsidRPr="00FF2EBC">
        <w:rPr>
          <w:rFonts w:cs="Times New Roman"/>
          <w:color w:val="000000" w:themeColor="text1"/>
          <w:sz w:val="22"/>
        </w:rPr>
        <w:t xml:space="preserve">Санкт-Петербурга от 28 ноября 2025 года № 659-124 "О </w:t>
      </w:r>
      <w:r w:rsidRPr="00FF2EBC">
        <w:rPr>
          <w:rFonts w:cs="Times New Roman"/>
          <w:sz w:val="22"/>
        </w:rPr>
        <w:t>бюджете Санкт-Петербурга на 2026 год и на плановый период 2027 и 2028 годов".</w:t>
      </w:r>
    </w:p>
    <w:p w14:paraId="0C6B94C4" w14:textId="4A486885" w:rsidR="003D08DB" w:rsidRPr="00FF2EBC" w:rsidRDefault="003D08DB" w:rsidP="003D08DB">
      <w:pPr>
        <w:spacing w:after="0" w:line="240" w:lineRule="auto"/>
        <w:jc w:val="both"/>
        <w:rPr>
          <w:color w:val="000000" w:themeColor="text1"/>
          <w:sz w:val="22"/>
        </w:rPr>
      </w:pPr>
      <w:r w:rsidRPr="00FF2EBC">
        <w:rPr>
          <w:sz w:val="22"/>
        </w:rPr>
        <w:t>-</w:t>
      </w:r>
      <w:r w:rsidR="00DB1539" w:rsidRPr="00FF2EBC">
        <w:rPr>
          <w:sz w:val="22"/>
        </w:rPr>
        <w:t xml:space="preserve"> </w:t>
      </w:r>
      <w:r w:rsidRPr="00FF2EBC">
        <w:rPr>
          <w:color w:val="000000" w:themeColor="text1"/>
          <w:sz w:val="22"/>
        </w:rPr>
        <w:t>Источник финансирования: Внебюджетные средства. Собственные средства, код подраздела 0704, целевая статья 0000000000 «Доходы от иной, приносящей доход деятельности», код</w:t>
      </w:r>
      <w:r w:rsidR="002F3126" w:rsidRPr="00FF2EBC">
        <w:rPr>
          <w:color w:val="000000" w:themeColor="text1"/>
          <w:sz w:val="22"/>
        </w:rPr>
        <w:t xml:space="preserve"> вида расходов 244, код ОСГУ 310</w:t>
      </w:r>
      <w:r w:rsidRPr="00FF2EBC">
        <w:rPr>
          <w:color w:val="000000" w:themeColor="text1"/>
          <w:sz w:val="22"/>
        </w:rPr>
        <w:t xml:space="preserve"> «</w:t>
      </w:r>
      <w:r w:rsidR="002F3126" w:rsidRPr="00FF2EBC">
        <w:rPr>
          <w:bCs/>
          <w:color w:val="000000" w:themeColor="text1"/>
          <w:sz w:val="22"/>
        </w:rPr>
        <w:t>Увеличение стоимости основных средств</w:t>
      </w:r>
      <w:r w:rsidRPr="00FF2EBC">
        <w:rPr>
          <w:color w:val="000000" w:themeColor="text1"/>
          <w:sz w:val="22"/>
        </w:rPr>
        <w:t>»</w:t>
      </w:r>
      <w:r w:rsidR="00DB1539" w:rsidRPr="00FF2EBC">
        <w:rPr>
          <w:color w:val="000000" w:themeColor="text1"/>
          <w:sz w:val="22"/>
        </w:rPr>
        <w:t>.</w:t>
      </w:r>
    </w:p>
    <w:p w14:paraId="4FDB332E" w14:textId="77777777" w:rsidR="00943E03" w:rsidRPr="00FF2EBC" w:rsidRDefault="00943E03" w:rsidP="00943E03">
      <w:pPr>
        <w:spacing w:after="0" w:line="240" w:lineRule="auto"/>
        <w:jc w:val="both"/>
        <w:rPr>
          <w:rFonts w:eastAsia="Calibri"/>
          <w:kern w:val="1"/>
          <w:sz w:val="22"/>
          <w:lang w:eastAsia="ar-SA"/>
        </w:rPr>
      </w:pPr>
      <w:r w:rsidRPr="00FF2EBC">
        <w:rPr>
          <w:iCs/>
          <w:sz w:val="22"/>
        </w:rPr>
        <w:t>- План финансово-хозяйственной деятельности на 2026 год и плановый период 2027 и 2028 годов</w:t>
      </w:r>
      <w:r w:rsidRPr="00FF2EBC">
        <w:rPr>
          <w:rFonts w:eastAsia="Calibri"/>
          <w:kern w:val="1"/>
          <w:sz w:val="22"/>
          <w:lang w:eastAsia="ar-SA"/>
        </w:rPr>
        <w:t xml:space="preserve"> СПб ГБПОУ «МК №1».</w:t>
      </w:r>
    </w:p>
    <w:p w14:paraId="1636E7B1" w14:textId="1416F5AA" w:rsidR="003D08DB" w:rsidRPr="00EA4AC0" w:rsidRDefault="003D08DB" w:rsidP="003D08DB">
      <w:pPr>
        <w:spacing w:line="240" w:lineRule="auto"/>
        <w:jc w:val="both"/>
        <w:rPr>
          <w:rFonts w:eastAsia="Calibri"/>
          <w:kern w:val="1"/>
          <w:sz w:val="22"/>
          <w:lang w:eastAsia="ar-SA"/>
        </w:rPr>
      </w:pPr>
      <w:bookmarkStart w:id="0" w:name="_GoBack"/>
      <w:bookmarkEnd w:id="0"/>
    </w:p>
    <w:p w14:paraId="7B1B528C" w14:textId="77777777" w:rsidR="006D4DE6" w:rsidRPr="00633AB8" w:rsidRDefault="00D466E6" w:rsidP="00071F66">
      <w:pPr>
        <w:spacing w:after="0" w:line="240" w:lineRule="auto"/>
        <w:contextualSpacing/>
        <w:jc w:val="center"/>
        <w:rPr>
          <w:rFonts w:cs="Times New Roman"/>
          <w:b/>
          <w:sz w:val="22"/>
        </w:rPr>
      </w:pPr>
      <w:r w:rsidRPr="00AA1449">
        <w:rPr>
          <w:rFonts w:cs="Times New Roman"/>
          <w:b/>
          <w:sz w:val="22"/>
        </w:rPr>
        <w:t>Раздел</w:t>
      </w:r>
      <w:r w:rsidRPr="00633AB8">
        <w:rPr>
          <w:rFonts w:cs="Times New Roman"/>
          <w:b/>
          <w:sz w:val="22"/>
        </w:rPr>
        <w:t xml:space="preserve"> 2. </w:t>
      </w:r>
    </w:p>
    <w:p w14:paraId="623AC390" w14:textId="77777777" w:rsidR="00D466E6" w:rsidRPr="00633AB8" w:rsidRDefault="006D4DE6" w:rsidP="00071F66">
      <w:pPr>
        <w:spacing w:after="0" w:line="240" w:lineRule="auto"/>
        <w:contextualSpacing/>
        <w:jc w:val="center"/>
        <w:rPr>
          <w:rFonts w:cs="Times New Roman"/>
          <w:b/>
          <w:sz w:val="22"/>
        </w:rPr>
      </w:pPr>
      <w:r w:rsidRPr="00633AB8">
        <w:rPr>
          <w:rFonts w:cs="Times New Roman"/>
          <w:b/>
          <w:sz w:val="22"/>
        </w:rPr>
        <w:t>1.</w:t>
      </w:r>
      <w:r w:rsidR="00D466E6" w:rsidRPr="00633AB8">
        <w:rPr>
          <w:rFonts w:cs="Times New Roman"/>
          <w:b/>
          <w:sz w:val="22"/>
        </w:rPr>
        <w:t xml:space="preserve">Требования к описанию объекта закупки и условий контракта </w:t>
      </w:r>
    </w:p>
    <w:p w14:paraId="036D4B26" w14:textId="77777777" w:rsidR="00D466E6" w:rsidRPr="00633AB8" w:rsidRDefault="00D466E6" w:rsidP="00071F66">
      <w:pPr>
        <w:spacing w:after="0" w:line="240" w:lineRule="auto"/>
        <w:contextualSpacing/>
        <w:jc w:val="center"/>
        <w:rPr>
          <w:rFonts w:cs="Times New Roman"/>
          <w:sz w:val="22"/>
        </w:rPr>
      </w:pPr>
    </w:p>
    <w:p w14:paraId="4532E110" w14:textId="77777777" w:rsidR="002F3126" w:rsidRPr="002F3126" w:rsidRDefault="0005042B" w:rsidP="002F3126">
      <w:pPr>
        <w:widowControl w:val="0"/>
        <w:spacing w:after="0" w:line="240" w:lineRule="auto"/>
        <w:ind w:firstLine="709"/>
        <w:contextualSpacing/>
        <w:jc w:val="both"/>
        <w:rPr>
          <w:rFonts w:cs="Times New Roman"/>
          <w:b/>
          <w:i/>
          <w:color w:val="000000" w:themeColor="text1"/>
          <w:sz w:val="22"/>
        </w:rPr>
      </w:pPr>
      <w:r w:rsidRPr="006F0CE1">
        <w:rPr>
          <w:rFonts w:cs="Times New Roman"/>
          <w:sz w:val="22"/>
        </w:rPr>
        <w:t>1.</w:t>
      </w:r>
      <w:r w:rsidR="004C6E37" w:rsidRPr="006F0CE1">
        <w:rPr>
          <w:rFonts w:cs="Times New Roman"/>
          <w:sz w:val="22"/>
        </w:rPr>
        <w:t>1.</w:t>
      </w:r>
      <w:r w:rsidR="00633AB8" w:rsidRPr="006F0CE1">
        <w:rPr>
          <w:rFonts w:cs="Times New Roman"/>
          <w:sz w:val="22"/>
        </w:rPr>
        <w:t xml:space="preserve"> </w:t>
      </w:r>
      <w:r w:rsidRPr="006F0CE1">
        <w:rPr>
          <w:rFonts w:cs="Times New Roman"/>
          <w:b/>
          <w:sz w:val="22"/>
        </w:rPr>
        <w:t>Объектом закупки явля</w:t>
      </w:r>
      <w:r w:rsidR="00B70582" w:rsidRPr="006F0CE1">
        <w:rPr>
          <w:rFonts w:cs="Times New Roman"/>
          <w:b/>
          <w:sz w:val="22"/>
        </w:rPr>
        <w:t>ю</w:t>
      </w:r>
      <w:r w:rsidRPr="006F0CE1">
        <w:rPr>
          <w:rFonts w:cs="Times New Roman"/>
          <w:b/>
          <w:sz w:val="22"/>
        </w:rPr>
        <w:t>тся:</w:t>
      </w:r>
      <w:r w:rsidR="00D76772" w:rsidRPr="006F0CE1">
        <w:rPr>
          <w:rFonts w:cs="Times New Roman"/>
          <w:b/>
          <w:sz w:val="22"/>
        </w:rPr>
        <w:t xml:space="preserve"> </w:t>
      </w:r>
      <w:r w:rsidR="002F3126" w:rsidRPr="002F3126">
        <w:rPr>
          <w:rFonts w:cs="Times New Roman"/>
          <w:b/>
          <w:i/>
          <w:color w:val="000000" w:themeColor="text1"/>
          <w:sz w:val="22"/>
        </w:rPr>
        <w:t>Поставка газонокосилки для нужд СПБ ГБПОУ "МК №1" в 2026 году</w:t>
      </w:r>
      <w:r w:rsidR="002F3126">
        <w:rPr>
          <w:rFonts w:cs="Times New Roman"/>
          <w:b/>
          <w:i/>
          <w:color w:val="000000" w:themeColor="text1"/>
          <w:sz w:val="22"/>
        </w:rPr>
        <w:t>.</w:t>
      </w:r>
    </w:p>
    <w:p w14:paraId="03C7BAC1" w14:textId="46690007" w:rsidR="006F0CE1" w:rsidRPr="00DF5BE6" w:rsidRDefault="006F0CE1" w:rsidP="00DF5BE6">
      <w:pPr>
        <w:widowControl w:val="0"/>
        <w:spacing w:after="0" w:line="240" w:lineRule="auto"/>
        <w:ind w:firstLine="709"/>
        <w:contextualSpacing/>
        <w:jc w:val="both"/>
        <w:rPr>
          <w:rFonts w:cs="Times New Roman"/>
          <w:sz w:val="22"/>
        </w:rPr>
      </w:pPr>
      <w:r w:rsidRPr="00DF5BE6">
        <w:rPr>
          <w:rFonts w:cs="Times New Roman"/>
          <w:sz w:val="22"/>
        </w:rPr>
        <w:t>Требования к</w:t>
      </w:r>
      <w:r w:rsidR="0005042B" w:rsidRPr="00DF5BE6">
        <w:rPr>
          <w:rFonts w:cs="Times New Roman"/>
          <w:sz w:val="22"/>
        </w:rPr>
        <w:t xml:space="preserve"> </w:t>
      </w:r>
      <w:r w:rsidR="00254513">
        <w:rPr>
          <w:rFonts w:cs="Times New Roman"/>
          <w:sz w:val="22"/>
        </w:rPr>
        <w:t>услугам</w:t>
      </w:r>
      <w:r w:rsidR="0005042B" w:rsidRPr="00DF5BE6">
        <w:rPr>
          <w:rFonts w:cs="Times New Roman"/>
          <w:sz w:val="22"/>
        </w:rPr>
        <w:t xml:space="preserve"> </w:t>
      </w:r>
      <w:r w:rsidRPr="00DF5BE6">
        <w:rPr>
          <w:rFonts w:cs="Times New Roman"/>
          <w:sz w:val="22"/>
        </w:rPr>
        <w:t>установлены в Приложении № 1 к Описанию объекта закупки</w:t>
      </w:r>
      <w:r w:rsidR="004A19AD" w:rsidRPr="00DF5BE6">
        <w:rPr>
          <w:rFonts w:cs="Times New Roman"/>
          <w:sz w:val="22"/>
        </w:rPr>
        <w:t>.</w:t>
      </w:r>
    </w:p>
    <w:p w14:paraId="20541D96" w14:textId="1DFF48FF" w:rsidR="00DF5BE6" w:rsidRDefault="004C6E37" w:rsidP="00DF5BE6">
      <w:pPr>
        <w:spacing w:after="0" w:line="240" w:lineRule="auto"/>
        <w:ind w:firstLine="709"/>
        <w:contextualSpacing/>
        <w:jc w:val="both"/>
        <w:rPr>
          <w:rFonts w:cs="Times New Roman"/>
          <w:b/>
          <w:sz w:val="22"/>
        </w:rPr>
      </w:pPr>
      <w:r w:rsidRPr="00E56EEE">
        <w:rPr>
          <w:rFonts w:cs="Times New Roman"/>
          <w:b/>
          <w:sz w:val="22"/>
        </w:rPr>
        <w:t>1.</w:t>
      </w:r>
      <w:r w:rsidR="0005042B" w:rsidRPr="00E56EEE">
        <w:rPr>
          <w:rFonts w:cs="Times New Roman"/>
          <w:b/>
          <w:sz w:val="22"/>
        </w:rPr>
        <w:t>2</w:t>
      </w:r>
      <w:r w:rsidR="0005042B" w:rsidRPr="00DF5BE6">
        <w:rPr>
          <w:rFonts w:cs="Times New Roman"/>
          <w:sz w:val="22"/>
        </w:rPr>
        <w:t xml:space="preserve">. </w:t>
      </w:r>
      <w:r w:rsidR="0005042B" w:rsidRPr="00DF5BE6">
        <w:rPr>
          <w:rFonts w:cs="Times New Roman"/>
          <w:b/>
          <w:sz w:val="22"/>
        </w:rPr>
        <w:t xml:space="preserve">Местом </w:t>
      </w:r>
      <w:r w:rsidR="00CA7A27">
        <w:rPr>
          <w:rFonts w:cs="Times New Roman"/>
          <w:b/>
          <w:sz w:val="22"/>
        </w:rPr>
        <w:t>поставки товара</w:t>
      </w:r>
      <w:r w:rsidR="0005042B" w:rsidRPr="00DF5BE6">
        <w:rPr>
          <w:rFonts w:cs="Times New Roman"/>
          <w:b/>
          <w:sz w:val="22"/>
        </w:rPr>
        <w:t xml:space="preserve"> является</w:t>
      </w:r>
      <w:r w:rsidR="006227DE" w:rsidRPr="00DF5BE6">
        <w:rPr>
          <w:rFonts w:cs="Times New Roman"/>
          <w:sz w:val="22"/>
        </w:rPr>
        <w:t>:</w:t>
      </w:r>
      <w:r w:rsidR="006F0CE1" w:rsidRPr="00DF5BE6">
        <w:rPr>
          <w:rFonts w:cs="Times New Roman"/>
          <w:sz w:val="22"/>
        </w:rPr>
        <w:t xml:space="preserve"> </w:t>
      </w:r>
      <w:r w:rsidR="00475080" w:rsidRPr="002F3402">
        <w:rPr>
          <w:rFonts w:cs="Times New Roman"/>
          <w:b/>
          <w:sz w:val="22"/>
        </w:rPr>
        <w:t>198188, Санкт-Петербург, ул. Зайцева, д.28, лит. А</w:t>
      </w:r>
    </w:p>
    <w:p w14:paraId="55FFC20E" w14:textId="5810F4B5" w:rsidR="004C6E37" w:rsidRPr="00DF5BE6" w:rsidRDefault="00DF5BE6" w:rsidP="00E56EEE">
      <w:pPr>
        <w:spacing w:after="0" w:line="240" w:lineRule="auto"/>
        <w:ind w:left="-426"/>
        <w:contextualSpacing/>
        <w:jc w:val="both"/>
        <w:rPr>
          <w:rFonts w:cs="Times New Roman"/>
          <w:b/>
          <w:sz w:val="22"/>
        </w:rPr>
      </w:pPr>
      <w:r>
        <w:rPr>
          <w:rFonts w:cs="Times New Roman"/>
          <w:b/>
          <w:sz w:val="22"/>
        </w:rPr>
        <w:t xml:space="preserve">                  </w:t>
      </w:r>
      <w:r w:rsidR="00E56EEE">
        <w:rPr>
          <w:rFonts w:cs="Times New Roman"/>
          <w:b/>
          <w:sz w:val="22"/>
        </w:rPr>
        <w:t xml:space="preserve"> 1.3 </w:t>
      </w:r>
      <w:r w:rsidR="004C6E37" w:rsidRPr="00DF5BE6">
        <w:rPr>
          <w:rFonts w:cs="Times New Roman"/>
          <w:b/>
          <w:sz w:val="22"/>
        </w:rPr>
        <w:t xml:space="preserve">Условия и сроки </w:t>
      </w:r>
      <w:r w:rsidR="00CA7A27">
        <w:rPr>
          <w:rFonts w:cs="Times New Roman"/>
          <w:b/>
          <w:sz w:val="22"/>
        </w:rPr>
        <w:t xml:space="preserve">поставки </w:t>
      </w:r>
      <w:r w:rsidR="00CE3901">
        <w:rPr>
          <w:rFonts w:cs="Times New Roman"/>
          <w:b/>
          <w:sz w:val="22"/>
        </w:rPr>
        <w:t>товара:</w:t>
      </w:r>
    </w:p>
    <w:p w14:paraId="21A3EC75" w14:textId="3142D7BB" w:rsidR="00B620F9" w:rsidRDefault="004C6E37" w:rsidP="00071F66">
      <w:pPr>
        <w:spacing w:after="0" w:line="240" w:lineRule="auto"/>
        <w:ind w:firstLine="709"/>
        <w:contextualSpacing/>
        <w:jc w:val="both"/>
        <w:rPr>
          <w:rFonts w:cs="Times New Roman"/>
          <w:color w:val="000000" w:themeColor="text1"/>
          <w:sz w:val="22"/>
        </w:rPr>
      </w:pPr>
      <w:r w:rsidRPr="006F0CE1">
        <w:rPr>
          <w:rFonts w:cs="Times New Roman"/>
          <w:sz w:val="22"/>
        </w:rPr>
        <w:t>1.3.</w:t>
      </w:r>
      <w:r w:rsidR="00E56EEE">
        <w:rPr>
          <w:rFonts w:cs="Times New Roman"/>
          <w:sz w:val="22"/>
        </w:rPr>
        <w:t>1</w:t>
      </w:r>
      <w:r w:rsidRPr="006F0CE1">
        <w:rPr>
          <w:rFonts w:cs="Times New Roman"/>
          <w:sz w:val="22"/>
        </w:rPr>
        <w:t xml:space="preserve">. </w:t>
      </w:r>
      <w:r w:rsidRPr="006F0CE1">
        <w:rPr>
          <w:rFonts w:cs="Times New Roman"/>
          <w:b/>
          <w:sz w:val="22"/>
        </w:rPr>
        <w:t xml:space="preserve">Срок </w:t>
      </w:r>
      <w:r w:rsidR="00CA7A27">
        <w:rPr>
          <w:rFonts w:cs="Times New Roman"/>
          <w:b/>
          <w:sz w:val="22"/>
        </w:rPr>
        <w:t>поставки</w:t>
      </w:r>
      <w:r w:rsidR="00254513">
        <w:rPr>
          <w:rFonts w:cs="Times New Roman"/>
          <w:b/>
          <w:sz w:val="22"/>
        </w:rPr>
        <w:t xml:space="preserve">: </w:t>
      </w:r>
      <w:r w:rsidR="00254513" w:rsidRPr="0047330F">
        <w:rPr>
          <w:rFonts w:cs="Times New Roman"/>
          <w:color w:val="000000" w:themeColor="text1"/>
          <w:sz w:val="22"/>
        </w:rPr>
        <w:t xml:space="preserve">с </w:t>
      </w:r>
      <w:r w:rsidR="0047330F" w:rsidRPr="0047330F">
        <w:rPr>
          <w:rFonts w:cs="Times New Roman"/>
          <w:color w:val="000000" w:themeColor="text1"/>
          <w:sz w:val="22"/>
        </w:rPr>
        <w:t xml:space="preserve">момента заключения контракта </w:t>
      </w:r>
      <w:r w:rsidR="00CE3901">
        <w:rPr>
          <w:rFonts w:cs="Times New Roman"/>
          <w:color w:val="000000" w:themeColor="text1"/>
          <w:sz w:val="22"/>
        </w:rPr>
        <w:t>до 30.06.2026г.</w:t>
      </w:r>
    </w:p>
    <w:p w14:paraId="1D88A4A3" w14:textId="2FD1B281" w:rsidR="00CE3901" w:rsidRDefault="00CE3901" w:rsidP="00071F66">
      <w:pPr>
        <w:spacing w:after="0" w:line="240" w:lineRule="auto"/>
        <w:ind w:firstLine="709"/>
        <w:contextualSpacing/>
        <w:jc w:val="both"/>
        <w:rPr>
          <w:rFonts w:cs="Times New Roman"/>
          <w:color w:val="000000" w:themeColor="text1"/>
          <w:sz w:val="22"/>
        </w:rPr>
      </w:pPr>
      <w:r>
        <w:rPr>
          <w:rFonts w:cs="Times New Roman"/>
          <w:color w:val="000000" w:themeColor="text1"/>
          <w:sz w:val="22"/>
        </w:rPr>
        <w:t>1.3.2.</w:t>
      </w:r>
      <w:r w:rsidRPr="00CE3901">
        <w:rPr>
          <w:rFonts w:cs="Times New Roman"/>
          <w:b/>
          <w:color w:val="000000" w:themeColor="text1"/>
          <w:sz w:val="22"/>
        </w:rPr>
        <w:t>Условия:</w:t>
      </w:r>
      <w:r>
        <w:rPr>
          <w:rFonts w:cs="Times New Roman"/>
          <w:color w:val="000000" w:themeColor="text1"/>
          <w:sz w:val="22"/>
        </w:rPr>
        <w:t xml:space="preserve"> в рамках поставки товара необходимо выполнить работы по демонтажу существующей тепловой завесы, монтаж и подключение новой тепловой завесы.</w:t>
      </w:r>
    </w:p>
    <w:p w14:paraId="4FA9630C" w14:textId="77777777" w:rsidR="005B28D2" w:rsidRDefault="005B28D2" w:rsidP="00071F66">
      <w:pPr>
        <w:spacing w:after="0" w:line="240" w:lineRule="auto"/>
        <w:ind w:firstLine="708"/>
        <w:contextualSpacing/>
        <w:jc w:val="both"/>
        <w:rPr>
          <w:rFonts w:eastAsia="Calibri" w:cs="Times New Roman"/>
          <w:sz w:val="22"/>
        </w:rPr>
      </w:pPr>
    </w:p>
    <w:p w14:paraId="3049ACEF" w14:textId="336501B5" w:rsidR="005B28D2" w:rsidRDefault="00BD2527" w:rsidP="00071F66">
      <w:pPr>
        <w:spacing w:after="0" w:line="240" w:lineRule="auto"/>
        <w:contextualSpacing/>
        <w:jc w:val="center"/>
        <w:rPr>
          <w:rFonts w:cs="Times New Roman"/>
          <w:b/>
          <w:bCs/>
          <w:sz w:val="22"/>
        </w:rPr>
      </w:pPr>
      <w:r>
        <w:rPr>
          <w:rFonts w:cs="Times New Roman"/>
          <w:b/>
          <w:bCs/>
          <w:sz w:val="22"/>
        </w:rPr>
        <w:t>Раздел 3</w:t>
      </w:r>
      <w:r w:rsidR="005B28D2" w:rsidRPr="005B28D2">
        <w:rPr>
          <w:rFonts w:cs="Times New Roman"/>
          <w:b/>
          <w:bCs/>
          <w:sz w:val="22"/>
        </w:rPr>
        <w:t xml:space="preserve">. </w:t>
      </w:r>
      <w:r w:rsidR="005B28D2">
        <w:rPr>
          <w:rFonts w:cs="Times New Roman"/>
          <w:b/>
          <w:bCs/>
          <w:sz w:val="22"/>
        </w:rPr>
        <w:t>Перечень Приложений, являющихся неотъемлемой частью Описания объекта закупки</w:t>
      </w:r>
    </w:p>
    <w:p w14:paraId="157C240B" w14:textId="118A63D4" w:rsidR="0044381C" w:rsidRPr="0044381C" w:rsidRDefault="00BD2527" w:rsidP="0044381C">
      <w:pPr>
        <w:spacing w:line="0" w:lineRule="atLeast"/>
        <w:ind w:firstLine="539"/>
        <w:rPr>
          <w:b/>
          <w:sz w:val="22"/>
        </w:rPr>
      </w:pPr>
      <w:r>
        <w:rPr>
          <w:rFonts w:cs="Times New Roman"/>
          <w:sz w:val="22"/>
        </w:rPr>
        <w:t>3</w:t>
      </w:r>
      <w:r w:rsidR="005B28D2" w:rsidRPr="0044381C">
        <w:rPr>
          <w:rFonts w:cs="Times New Roman"/>
          <w:sz w:val="22"/>
        </w:rPr>
        <w:t xml:space="preserve">.1. </w:t>
      </w:r>
      <w:r w:rsidR="0044381C" w:rsidRPr="0044381C">
        <w:rPr>
          <w:b/>
          <w:sz w:val="22"/>
        </w:rPr>
        <w:t>Нижеперечисленные приложения, являются неотъемлемой частью:</w:t>
      </w:r>
    </w:p>
    <w:p w14:paraId="7D6F4D39" w14:textId="77777777" w:rsidR="00B03151" w:rsidRPr="00B03151" w:rsidRDefault="00B03151" w:rsidP="00B03151">
      <w:pPr>
        <w:spacing w:after="0" w:line="240" w:lineRule="auto"/>
        <w:ind w:firstLine="708"/>
        <w:contextualSpacing/>
        <w:jc w:val="both"/>
        <w:rPr>
          <w:sz w:val="22"/>
        </w:rPr>
      </w:pPr>
      <w:r w:rsidRPr="00B03151">
        <w:rPr>
          <w:sz w:val="22"/>
        </w:rPr>
        <w:t>Требования к значениям показателей оказания услуги, позволяющие определить соответствие установленным заказчиком требованиям.</w:t>
      </w:r>
    </w:p>
    <w:p w14:paraId="740FF02D" w14:textId="77777777" w:rsidR="005B28D2" w:rsidRPr="0044381C" w:rsidRDefault="005B28D2" w:rsidP="00071F66">
      <w:pPr>
        <w:spacing w:after="0" w:line="240" w:lineRule="auto"/>
        <w:ind w:firstLine="708"/>
        <w:contextualSpacing/>
        <w:jc w:val="both"/>
        <w:rPr>
          <w:rFonts w:eastAsia="Calibri" w:cs="Times New Roman"/>
          <w:sz w:val="22"/>
        </w:rPr>
      </w:pPr>
    </w:p>
    <w:p w14:paraId="227DD5D3" w14:textId="77777777" w:rsidR="005B28D2" w:rsidRPr="005B28D2" w:rsidRDefault="005B28D2" w:rsidP="00071F66">
      <w:pPr>
        <w:spacing w:after="0" w:line="240" w:lineRule="auto"/>
        <w:contextualSpacing/>
        <w:jc w:val="center"/>
        <w:rPr>
          <w:rFonts w:cs="Times New Roman"/>
          <w:b/>
          <w:bCs/>
          <w:sz w:val="22"/>
        </w:rPr>
      </w:pPr>
    </w:p>
    <w:p w14:paraId="5080D3A5" w14:textId="77777777" w:rsidR="0044381C" w:rsidRDefault="0044381C" w:rsidP="00071F66">
      <w:pPr>
        <w:spacing w:after="0" w:line="240" w:lineRule="auto"/>
        <w:contextualSpacing/>
        <w:jc w:val="both"/>
        <w:rPr>
          <w:rFonts w:cs="Times New Roman"/>
          <w:color w:val="FF0000"/>
          <w:sz w:val="22"/>
        </w:rPr>
        <w:sectPr w:rsidR="0044381C" w:rsidSect="00C176C6">
          <w:pgSz w:w="11906" w:h="16838"/>
          <w:pgMar w:top="567" w:right="567" w:bottom="567" w:left="851" w:header="709" w:footer="709" w:gutter="0"/>
          <w:cols w:space="720"/>
        </w:sectPr>
      </w:pPr>
    </w:p>
    <w:p w14:paraId="79445288" w14:textId="77777777" w:rsidR="001F6BCE" w:rsidRPr="0044381C" w:rsidRDefault="0044381C" w:rsidP="0044381C">
      <w:pPr>
        <w:spacing w:after="0" w:line="240" w:lineRule="auto"/>
        <w:contextualSpacing/>
        <w:jc w:val="right"/>
        <w:rPr>
          <w:rFonts w:cs="Times New Roman"/>
          <w:color w:val="000000" w:themeColor="text1"/>
          <w:sz w:val="22"/>
        </w:rPr>
      </w:pPr>
      <w:r w:rsidRPr="0044381C">
        <w:rPr>
          <w:rFonts w:cs="Times New Roman"/>
          <w:color w:val="000000" w:themeColor="text1"/>
          <w:sz w:val="22"/>
        </w:rPr>
        <w:lastRenderedPageBreak/>
        <w:t>Приложение 1</w:t>
      </w:r>
      <w:r w:rsidRPr="0044381C">
        <w:rPr>
          <w:rFonts w:cs="Times New Roman"/>
          <w:sz w:val="22"/>
        </w:rPr>
        <w:t xml:space="preserve"> </w:t>
      </w:r>
      <w:r w:rsidRPr="00DF5BE6">
        <w:rPr>
          <w:rFonts w:cs="Times New Roman"/>
          <w:sz w:val="22"/>
        </w:rPr>
        <w:t>к Описанию объекта закупки</w:t>
      </w:r>
    </w:p>
    <w:p w14:paraId="29153A9D" w14:textId="02F68399" w:rsidR="00AB7822" w:rsidRDefault="00702680" w:rsidP="0044381C">
      <w:pPr>
        <w:autoSpaceDE w:val="0"/>
        <w:autoSpaceDN w:val="0"/>
        <w:adjustRightInd w:val="0"/>
        <w:spacing w:line="0" w:lineRule="atLeast"/>
        <w:jc w:val="center"/>
        <w:rPr>
          <w:b/>
          <w:sz w:val="22"/>
        </w:rPr>
      </w:pPr>
      <w:r>
        <w:rPr>
          <w:b/>
          <w:sz w:val="22"/>
        </w:rPr>
        <w:t>Т</w:t>
      </w:r>
      <w:r w:rsidRPr="00702680">
        <w:rPr>
          <w:b/>
          <w:sz w:val="22"/>
        </w:rPr>
        <w:t>ребования к значениям показателей оказания услуги, позволяющие определить соответствие установленным заказчиком требованиям:</w:t>
      </w:r>
    </w:p>
    <w:tbl>
      <w:tblPr>
        <w:tblStyle w:val="a5"/>
        <w:tblW w:w="0" w:type="auto"/>
        <w:jc w:val="center"/>
        <w:tblLayout w:type="fixed"/>
        <w:tblLook w:val="04A0" w:firstRow="1" w:lastRow="0" w:firstColumn="1" w:lastColumn="0" w:noHBand="0" w:noVBand="1"/>
      </w:tblPr>
      <w:tblGrid>
        <w:gridCol w:w="570"/>
        <w:gridCol w:w="1780"/>
        <w:gridCol w:w="1368"/>
        <w:gridCol w:w="851"/>
        <w:gridCol w:w="4819"/>
        <w:gridCol w:w="2952"/>
        <w:gridCol w:w="1730"/>
        <w:gridCol w:w="1131"/>
      </w:tblGrid>
      <w:tr w:rsidR="00CE3901" w:rsidRPr="00CE3901" w14:paraId="11176C15" w14:textId="77777777" w:rsidTr="00262DD0">
        <w:trPr>
          <w:trHeight w:val="292"/>
          <w:jc w:val="center"/>
        </w:trPr>
        <w:tc>
          <w:tcPr>
            <w:tcW w:w="5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60DE7AA" w14:textId="77777777" w:rsidR="00CE3901" w:rsidRPr="00262DD0" w:rsidRDefault="00CE3901" w:rsidP="00D0041E">
            <w:pPr>
              <w:jc w:val="center"/>
              <w:rPr>
                <w:rFonts w:cs="Times New Roman"/>
                <w:b/>
                <w:sz w:val="20"/>
                <w:szCs w:val="20"/>
              </w:rPr>
            </w:pPr>
            <w:r w:rsidRPr="00262DD0">
              <w:rPr>
                <w:rFonts w:eastAsia="Times New Roman" w:cs="Times New Roman"/>
                <w:b/>
                <w:color w:val="000000"/>
                <w:sz w:val="20"/>
                <w:szCs w:val="20"/>
              </w:rPr>
              <w:t>№</w:t>
            </w:r>
          </w:p>
        </w:tc>
        <w:tc>
          <w:tcPr>
            <w:tcW w:w="17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E7D584D" w14:textId="77777777" w:rsidR="00CE3901" w:rsidRPr="00262DD0" w:rsidRDefault="00CE3901" w:rsidP="00D0041E">
            <w:pPr>
              <w:jc w:val="center"/>
              <w:rPr>
                <w:rFonts w:cs="Times New Roman"/>
                <w:b/>
                <w:sz w:val="20"/>
                <w:szCs w:val="20"/>
              </w:rPr>
            </w:pPr>
            <w:r w:rsidRPr="00262DD0">
              <w:rPr>
                <w:rFonts w:eastAsia="Times New Roman" w:cs="Times New Roman"/>
                <w:b/>
                <w:color w:val="000000"/>
                <w:sz w:val="20"/>
                <w:szCs w:val="20"/>
              </w:rPr>
              <w:t>Наименование</w:t>
            </w:r>
          </w:p>
        </w:tc>
        <w:tc>
          <w:tcPr>
            <w:tcW w:w="1368" w:type="dxa"/>
            <w:tcBorders>
              <w:top w:val="single" w:sz="6" w:space="0" w:color="000000"/>
              <w:left w:val="single" w:sz="6" w:space="0" w:color="000000"/>
              <w:bottom w:val="single" w:sz="6" w:space="0" w:color="000000"/>
              <w:right w:val="single" w:sz="6" w:space="0" w:color="000000"/>
            </w:tcBorders>
            <w:vAlign w:val="center"/>
          </w:tcPr>
          <w:p w14:paraId="7A76C134" w14:textId="5C26B6F2" w:rsidR="00CE3901" w:rsidRPr="00262DD0" w:rsidRDefault="00CE3901" w:rsidP="00D0041E">
            <w:pPr>
              <w:jc w:val="center"/>
              <w:rPr>
                <w:rFonts w:eastAsia="Times New Roman" w:cs="Times New Roman"/>
                <w:b/>
                <w:color w:val="000000"/>
                <w:sz w:val="20"/>
                <w:szCs w:val="20"/>
              </w:rPr>
            </w:pPr>
            <w:r w:rsidRPr="00262DD0">
              <w:rPr>
                <w:rFonts w:eastAsia="Times New Roman" w:cs="Times New Roman"/>
                <w:b/>
                <w:color w:val="000000"/>
                <w:sz w:val="20"/>
                <w:szCs w:val="20"/>
              </w:rPr>
              <w:t>ОКПД2</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9B1390B" w14:textId="7DFF2A90" w:rsidR="00CE3901" w:rsidRPr="00262DD0" w:rsidRDefault="00CE3901" w:rsidP="00D0041E">
            <w:pPr>
              <w:jc w:val="center"/>
              <w:rPr>
                <w:rFonts w:cs="Times New Roman"/>
                <w:b/>
                <w:sz w:val="20"/>
                <w:szCs w:val="20"/>
              </w:rPr>
            </w:pPr>
            <w:r w:rsidRPr="00262DD0">
              <w:rPr>
                <w:rFonts w:eastAsia="Times New Roman" w:cs="Times New Roman"/>
                <w:b/>
                <w:color w:val="000000"/>
                <w:sz w:val="20"/>
                <w:szCs w:val="20"/>
              </w:rPr>
              <w:t>Ед. изм.</w:t>
            </w:r>
          </w:p>
        </w:tc>
        <w:tc>
          <w:tcPr>
            <w:tcW w:w="777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EE6483E" w14:textId="77777777" w:rsidR="00CE3901" w:rsidRPr="00262DD0" w:rsidRDefault="00CE3901" w:rsidP="00D0041E">
            <w:pPr>
              <w:jc w:val="center"/>
              <w:rPr>
                <w:rFonts w:cs="Times New Roman"/>
                <w:b/>
                <w:sz w:val="20"/>
                <w:szCs w:val="20"/>
              </w:rPr>
            </w:pPr>
            <w:r w:rsidRPr="00262DD0">
              <w:rPr>
                <w:rFonts w:eastAsia="Times New Roman" w:cs="Times New Roman"/>
                <w:b/>
                <w:color w:val="000000"/>
                <w:sz w:val="20"/>
                <w:szCs w:val="20"/>
              </w:rPr>
              <w:t>Показатель (характеристика товара)</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36E4613" w14:textId="71F9320C" w:rsidR="00CE3901" w:rsidRPr="00262DD0" w:rsidRDefault="00CE3901" w:rsidP="00CE3901">
            <w:pPr>
              <w:jc w:val="center"/>
              <w:rPr>
                <w:rFonts w:cs="Times New Roman"/>
                <w:b/>
                <w:sz w:val="20"/>
                <w:szCs w:val="20"/>
              </w:rPr>
            </w:pPr>
            <w:r w:rsidRPr="00262DD0">
              <w:rPr>
                <w:rFonts w:eastAsia="Times New Roman" w:cs="Times New Roman"/>
                <w:b/>
                <w:color w:val="000000"/>
                <w:sz w:val="20"/>
                <w:szCs w:val="20"/>
              </w:rPr>
              <w:t>Ед. изм. хар-ки</w:t>
            </w:r>
          </w:p>
        </w:tc>
        <w:tc>
          <w:tcPr>
            <w:tcW w:w="113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882E852" w14:textId="77777777" w:rsidR="00CE3901" w:rsidRPr="00262DD0" w:rsidRDefault="00CE3901" w:rsidP="00D0041E">
            <w:pPr>
              <w:jc w:val="center"/>
              <w:rPr>
                <w:rFonts w:cs="Times New Roman"/>
                <w:b/>
                <w:sz w:val="20"/>
                <w:szCs w:val="20"/>
              </w:rPr>
            </w:pPr>
            <w:r w:rsidRPr="00262DD0">
              <w:rPr>
                <w:rFonts w:eastAsia="Times New Roman" w:cs="Times New Roman"/>
                <w:b/>
                <w:color w:val="000000"/>
                <w:sz w:val="20"/>
                <w:szCs w:val="20"/>
              </w:rPr>
              <w:t>Кол-во</w:t>
            </w:r>
          </w:p>
        </w:tc>
      </w:tr>
      <w:tr w:rsidR="00262DD0" w:rsidRPr="00CE3901" w14:paraId="5B8BBEC1" w14:textId="77777777" w:rsidTr="00262DD0">
        <w:trPr>
          <w:trHeight w:val="340"/>
          <w:jc w:val="center"/>
        </w:trPr>
        <w:tc>
          <w:tcPr>
            <w:tcW w:w="570"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9A1062" w14:textId="77777777" w:rsidR="00CE3901" w:rsidRPr="00CE3901" w:rsidRDefault="00CE3901" w:rsidP="00D0041E">
            <w:pPr>
              <w:jc w:val="center"/>
              <w:rPr>
                <w:rFonts w:cs="Times New Roman"/>
                <w:sz w:val="20"/>
                <w:szCs w:val="20"/>
              </w:rPr>
            </w:pPr>
            <w:r w:rsidRPr="00CE3901">
              <w:rPr>
                <w:rFonts w:eastAsia="Times New Roman" w:cs="Times New Roman"/>
                <w:color w:val="000000"/>
                <w:sz w:val="20"/>
                <w:szCs w:val="20"/>
              </w:rPr>
              <w:t>1</w:t>
            </w:r>
          </w:p>
          <w:p w14:paraId="137366A2" w14:textId="77777777" w:rsidR="00CE3901" w:rsidRPr="00CE3901" w:rsidRDefault="00CE3901" w:rsidP="00D0041E">
            <w:pPr>
              <w:jc w:val="center"/>
              <w:rPr>
                <w:rFonts w:cs="Times New Roman"/>
                <w:color w:val="000000"/>
                <w:sz w:val="20"/>
                <w:szCs w:val="20"/>
              </w:rPr>
            </w:pPr>
          </w:p>
          <w:p w14:paraId="4D34FEF6" w14:textId="77777777" w:rsidR="00CE3901" w:rsidRPr="00CE3901" w:rsidRDefault="00CE3901" w:rsidP="00D0041E">
            <w:pPr>
              <w:jc w:val="center"/>
              <w:rPr>
                <w:rFonts w:cs="Times New Roman"/>
                <w:color w:val="000000"/>
                <w:sz w:val="20"/>
                <w:szCs w:val="20"/>
              </w:rPr>
            </w:pPr>
          </w:p>
          <w:p w14:paraId="0526005B" w14:textId="77777777" w:rsidR="00CE3901" w:rsidRPr="00CE3901" w:rsidRDefault="00CE3901" w:rsidP="00D0041E">
            <w:pPr>
              <w:jc w:val="center"/>
              <w:rPr>
                <w:rFonts w:cs="Times New Roman"/>
                <w:color w:val="000000"/>
                <w:sz w:val="20"/>
                <w:szCs w:val="20"/>
              </w:rPr>
            </w:pPr>
          </w:p>
          <w:p w14:paraId="1DE8667F" w14:textId="77777777" w:rsidR="00CE3901" w:rsidRPr="00CE3901" w:rsidRDefault="00CE3901" w:rsidP="00D0041E">
            <w:pPr>
              <w:jc w:val="center"/>
              <w:rPr>
                <w:rFonts w:cs="Times New Roman"/>
                <w:color w:val="000000"/>
                <w:sz w:val="20"/>
                <w:szCs w:val="20"/>
              </w:rPr>
            </w:pPr>
          </w:p>
          <w:p w14:paraId="77B0DBE4" w14:textId="77777777" w:rsidR="00CE3901" w:rsidRPr="00CE3901" w:rsidRDefault="00CE3901" w:rsidP="00D0041E">
            <w:pPr>
              <w:jc w:val="center"/>
              <w:rPr>
                <w:rFonts w:cs="Times New Roman"/>
                <w:color w:val="000000"/>
                <w:sz w:val="20"/>
                <w:szCs w:val="20"/>
              </w:rPr>
            </w:pPr>
          </w:p>
          <w:p w14:paraId="56F0BE27" w14:textId="77777777" w:rsidR="00CE3901" w:rsidRPr="00CE3901" w:rsidRDefault="00CE3901" w:rsidP="00D0041E">
            <w:pPr>
              <w:jc w:val="center"/>
              <w:rPr>
                <w:rFonts w:cs="Times New Roman"/>
                <w:color w:val="000000"/>
                <w:sz w:val="20"/>
                <w:szCs w:val="20"/>
              </w:rPr>
            </w:pPr>
          </w:p>
          <w:p w14:paraId="6CBBAF9D" w14:textId="77777777" w:rsidR="00CE3901" w:rsidRPr="00CE3901" w:rsidRDefault="00CE3901" w:rsidP="00D0041E">
            <w:pPr>
              <w:jc w:val="center"/>
              <w:rPr>
                <w:rFonts w:cs="Times New Roman"/>
                <w:color w:val="000000"/>
                <w:sz w:val="20"/>
                <w:szCs w:val="20"/>
              </w:rPr>
            </w:pPr>
          </w:p>
          <w:p w14:paraId="774D04E1" w14:textId="77777777" w:rsidR="00CE3901" w:rsidRPr="00CE3901" w:rsidRDefault="00CE3901" w:rsidP="00D0041E">
            <w:pPr>
              <w:jc w:val="center"/>
              <w:rPr>
                <w:rFonts w:cs="Times New Roman"/>
                <w:color w:val="000000"/>
                <w:sz w:val="20"/>
                <w:szCs w:val="20"/>
              </w:rPr>
            </w:pPr>
          </w:p>
          <w:p w14:paraId="60C12CD7" w14:textId="77777777" w:rsidR="00CE3901" w:rsidRPr="00CE3901" w:rsidRDefault="00CE3901" w:rsidP="00D0041E">
            <w:pPr>
              <w:jc w:val="center"/>
              <w:rPr>
                <w:rFonts w:cs="Times New Roman"/>
                <w:color w:val="000000"/>
                <w:sz w:val="20"/>
                <w:szCs w:val="20"/>
              </w:rPr>
            </w:pPr>
          </w:p>
          <w:p w14:paraId="6DE20CBE" w14:textId="77777777" w:rsidR="00CE3901" w:rsidRPr="00CE3901" w:rsidRDefault="00CE3901" w:rsidP="00D0041E">
            <w:pPr>
              <w:jc w:val="center"/>
              <w:rPr>
                <w:rFonts w:cs="Times New Roman"/>
                <w:color w:val="000000"/>
                <w:sz w:val="20"/>
                <w:szCs w:val="20"/>
              </w:rPr>
            </w:pPr>
          </w:p>
          <w:p w14:paraId="140FD0A8" w14:textId="77777777" w:rsidR="00CE3901" w:rsidRPr="00CE3901" w:rsidRDefault="00CE3901" w:rsidP="00D0041E">
            <w:pPr>
              <w:jc w:val="center"/>
              <w:rPr>
                <w:rFonts w:cs="Times New Roman"/>
                <w:color w:val="000000"/>
                <w:sz w:val="20"/>
                <w:szCs w:val="20"/>
              </w:rPr>
            </w:pPr>
          </w:p>
          <w:p w14:paraId="3DC48BC8" w14:textId="77777777" w:rsidR="00CE3901" w:rsidRPr="00CE3901" w:rsidRDefault="00CE3901" w:rsidP="00D0041E">
            <w:pPr>
              <w:jc w:val="center"/>
              <w:rPr>
                <w:rFonts w:cs="Times New Roman"/>
                <w:color w:val="000000"/>
                <w:sz w:val="20"/>
                <w:szCs w:val="20"/>
              </w:rPr>
            </w:pPr>
          </w:p>
        </w:tc>
        <w:tc>
          <w:tcPr>
            <w:tcW w:w="1780"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334DD3" w14:textId="77777777" w:rsidR="00CE3901" w:rsidRPr="00CE3901" w:rsidRDefault="00CE3901" w:rsidP="00D0041E">
            <w:pPr>
              <w:jc w:val="center"/>
              <w:rPr>
                <w:rFonts w:cs="Times New Roman"/>
                <w:sz w:val="20"/>
                <w:szCs w:val="20"/>
              </w:rPr>
            </w:pPr>
            <w:r w:rsidRPr="00CE3901">
              <w:rPr>
                <w:rFonts w:eastAsia="Times New Roman" w:cs="Times New Roman"/>
                <w:color w:val="000000"/>
                <w:sz w:val="20"/>
                <w:szCs w:val="20"/>
              </w:rPr>
              <w:t>Тепловая завеса</w:t>
            </w:r>
          </w:p>
          <w:p w14:paraId="233D6D26" w14:textId="77777777" w:rsidR="00CE3901" w:rsidRPr="00CE3901" w:rsidRDefault="00CE3901" w:rsidP="00D0041E">
            <w:pPr>
              <w:jc w:val="center"/>
              <w:rPr>
                <w:rFonts w:cs="Times New Roman"/>
                <w:color w:val="000000"/>
                <w:sz w:val="20"/>
                <w:szCs w:val="20"/>
              </w:rPr>
            </w:pPr>
          </w:p>
          <w:p w14:paraId="069107F3" w14:textId="77777777" w:rsidR="00CE3901" w:rsidRPr="00CE3901" w:rsidRDefault="00CE3901" w:rsidP="00D0041E">
            <w:pPr>
              <w:jc w:val="center"/>
              <w:rPr>
                <w:rFonts w:cs="Times New Roman"/>
                <w:color w:val="000000"/>
                <w:sz w:val="20"/>
                <w:szCs w:val="20"/>
              </w:rPr>
            </w:pPr>
          </w:p>
          <w:p w14:paraId="04EAB126" w14:textId="77777777" w:rsidR="00CE3901" w:rsidRPr="00CE3901" w:rsidRDefault="00CE3901" w:rsidP="00D0041E">
            <w:pPr>
              <w:jc w:val="center"/>
              <w:rPr>
                <w:rFonts w:cs="Times New Roman"/>
                <w:color w:val="000000"/>
                <w:sz w:val="20"/>
                <w:szCs w:val="20"/>
              </w:rPr>
            </w:pPr>
          </w:p>
          <w:p w14:paraId="3A9AB74D" w14:textId="77777777" w:rsidR="00CE3901" w:rsidRPr="00CE3901" w:rsidRDefault="00CE3901" w:rsidP="00D0041E">
            <w:pPr>
              <w:jc w:val="center"/>
              <w:rPr>
                <w:rFonts w:cs="Times New Roman"/>
                <w:color w:val="000000"/>
                <w:sz w:val="20"/>
                <w:szCs w:val="20"/>
              </w:rPr>
            </w:pPr>
          </w:p>
          <w:p w14:paraId="5C76DD29" w14:textId="77777777" w:rsidR="00CE3901" w:rsidRPr="00CE3901" w:rsidRDefault="00CE3901" w:rsidP="00D0041E">
            <w:pPr>
              <w:jc w:val="center"/>
              <w:rPr>
                <w:rFonts w:cs="Times New Roman"/>
                <w:color w:val="000000"/>
                <w:sz w:val="20"/>
                <w:szCs w:val="20"/>
              </w:rPr>
            </w:pPr>
          </w:p>
          <w:p w14:paraId="570F6614" w14:textId="77777777" w:rsidR="00CE3901" w:rsidRPr="00CE3901" w:rsidRDefault="00CE3901" w:rsidP="00D0041E">
            <w:pPr>
              <w:jc w:val="center"/>
              <w:rPr>
                <w:rFonts w:cs="Times New Roman"/>
                <w:color w:val="000000"/>
                <w:sz w:val="20"/>
                <w:szCs w:val="20"/>
              </w:rPr>
            </w:pPr>
          </w:p>
          <w:p w14:paraId="04CBF498" w14:textId="77777777" w:rsidR="00CE3901" w:rsidRPr="00CE3901" w:rsidRDefault="00CE3901" w:rsidP="00D0041E">
            <w:pPr>
              <w:jc w:val="center"/>
              <w:rPr>
                <w:rFonts w:cs="Times New Roman"/>
                <w:color w:val="000000"/>
                <w:sz w:val="20"/>
                <w:szCs w:val="20"/>
              </w:rPr>
            </w:pPr>
          </w:p>
          <w:p w14:paraId="1F733134" w14:textId="77777777" w:rsidR="00CE3901" w:rsidRPr="00CE3901" w:rsidRDefault="00CE3901" w:rsidP="00D0041E">
            <w:pPr>
              <w:jc w:val="center"/>
              <w:rPr>
                <w:rFonts w:cs="Times New Roman"/>
                <w:color w:val="000000"/>
                <w:sz w:val="20"/>
                <w:szCs w:val="20"/>
              </w:rPr>
            </w:pPr>
          </w:p>
          <w:p w14:paraId="21336465" w14:textId="77777777" w:rsidR="00CE3901" w:rsidRPr="00CE3901" w:rsidRDefault="00CE3901" w:rsidP="00D0041E">
            <w:pPr>
              <w:jc w:val="center"/>
              <w:rPr>
                <w:rFonts w:cs="Times New Roman"/>
                <w:color w:val="000000"/>
                <w:sz w:val="20"/>
                <w:szCs w:val="20"/>
              </w:rPr>
            </w:pPr>
          </w:p>
          <w:p w14:paraId="4B9F3BA0" w14:textId="77777777" w:rsidR="00CE3901" w:rsidRPr="00CE3901" w:rsidRDefault="00CE3901" w:rsidP="00D0041E">
            <w:pPr>
              <w:jc w:val="center"/>
              <w:rPr>
                <w:rFonts w:cs="Times New Roman"/>
                <w:color w:val="000000"/>
                <w:sz w:val="20"/>
                <w:szCs w:val="20"/>
              </w:rPr>
            </w:pPr>
          </w:p>
          <w:p w14:paraId="36BF4729" w14:textId="77777777" w:rsidR="00CE3901" w:rsidRPr="00CE3901" w:rsidRDefault="00CE3901" w:rsidP="00D0041E">
            <w:pPr>
              <w:jc w:val="center"/>
              <w:rPr>
                <w:rFonts w:cs="Times New Roman"/>
                <w:color w:val="000000"/>
                <w:sz w:val="20"/>
                <w:szCs w:val="20"/>
              </w:rPr>
            </w:pPr>
          </w:p>
          <w:p w14:paraId="6319C829" w14:textId="77777777" w:rsidR="00CE3901" w:rsidRPr="00CE3901" w:rsidRDefault="00CE3901" w:rsidP="00D0041E">
            <w:pPr>
              <w:jc w:val="center"/>
              <w:rPr>
                <w:rFonts w:cs="Times New Roman"/>
                <w:color w:val="000000"/>
                <w:sz w:val="20"/>
                <w:szCs w:val="20"/>
              </w:rPr>
            </w:pPr>
          </w:p>
        </w:tc>
        <w:tc>
          <w:tcPr>
            <w:tcW w:w="1368" w:type="dxa"/>
            <w:vMerge w:val="restart"/>
            <w:tcBorders>
              <w:top w:val="single" w:sz="6" w:space="0" w:color="000000"/>
              <w:left w:val="single" w:sz="6" w:space="0" w:color="000000"/>
              <w:right w:val="single" w:sz="6" w:space="0" w:color="000000"/>
            </w:tcBorders>
          </w:tcPr>
          <w:p w14:paraId="58DCC516" w14:textId="364B980C" w:rsidR="00CE3901" w:rsidRPr="00CE3901" w:rsidRDefault="00262DD0" w:rsidP="00D0041E">
            <w:pPr>
              <w:jc w:val="center"/>
              <w:rPr>
                <w:rFonts w:eastAsia="Times New Roman" w:cs="Times New Roman"/>
                <w:color w:val="000000"/>
                <w:sz w:val="20"/>
                <w:szCs w:val="20"/>
              </w:rPr>
            </w:pPr>
            <w:r>
              <w:rPr>
                <w:rFonts w:eastAsia="Times New Roman" w:cs="Times New Roman"/>
                <w:color w:val="000000"/>
                <w:sz w:val="20"/>
                <w:szCs w:val="20"/>
              </w:rPr>
              <w:t>27.51.26.110</w:t>
            </w:r>
          </w:p>
        </w:tc>
        <w:tc>
          <w:tcPr>
            <w:tcW w:w="851"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148934" w14:textId="1B3E8DF7" w:rsidR="00CE3901" w:rsidRPr="00CE3901" w:rsidRDefault="00CE3901" w:rsidP="00CE3901">
            <w:pPr>
              <w:jc w:val="center"/>
              <w:rPr>
                <w:rFonts w:cs="Times New Roman"/>
                <w:sz w:val="20"/>
                <w:szCs w:val="20"/>
              </w:rPr>
            </w:pPr>
            <w:r>
              <w:rPr>
                <w:rFonts w:eastAsia="Times New Roman" w:cs="Times New Roman"/>
                <w:color w:val="000000"/>
                <w:sz w:val="20"/>
                <w:szCs w:val="20"/>
              </w:rPr>
              <w:t>Шт.</w:t>
            </w: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E04D1B" w14:textId="77777777" w:rsidR="00CE3901" w:rsidRPr="00CE3901" w:rsidRDefault="00CE3901" w:rsidP="00D0041E">
            <w:pPr>
              <w:rPr>
                <w:rFonts w:cs="Times New Roman"/>
                <w:sz w:val="20"/>
                <w:szCs w:val="20"/>
              </w:rPr>
            </w:pPr>
            <w:r w:rsidRPr="00CE3901">
              <w:rPr>
                <w:rFonts w:eastAsia="Times New Roman" w:cs="Times New Roman"/>
                <w:color w:val="000000"/>
                <w:sz w:val="20"/>
                <w:szCs w:val="20"/>
              </w:rPr>
              <w:t>Назначение</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AFAEE01" w14:textId="77777777" w:rsidR="00CE3901" w:rsidRPr="00CE3901" w:rsidRDefault="00CE3901" w:rsidP="00262DD0">
            <w:pPr>
              <w:jc w:val="center"/>
              <w:rPr>
                <w:rFonts w:cs="Times New Roman"/>
                <w:sz w:val="20"/>
                <w:szCs w:val="20"/>
              </w:rPr>
            </w:pPr>
            <w:r w:rsidRPr="00CE3901">
              <w:rPr>
                <w:rFonts w:eastAsia="Times New Roman" w:cs="Times New Roman"/>
                <w:color w:val="000000"/>
                <w:sz w:val="20"/>
                <w:szCs w:val="20"/>
              </w:rPr>
              <w:t>Для защиты проникновения холодного наружного воздуха.</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899D77" w14:textId="77777777" w:rsidR="00CE3901" w:rsidRPr="00CE3901" w:rsidRDefault="00CE3901" w:rsidP="00D0041E">
            <w:pPr>
              <w:jc w:val="center"/>
              <w:rPr>
                <w:rFonts w:cs="Times New Roman"/>
                <w:sz w:val="20"/>
                <w:szCs w:val="20"/>
              </w:rPr>
            </w:pPr>
          </w:p>
        </w:tc>
        <w:tc>
          <w:tcPr>
            <w:tcW w:w="1131"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6AB6DF" w14:textId="77777777" w:rsidR="00CE3901" w:rsidRPr="00CE3901" w:rsidRDefault="00CE3901" w:rsidP="00D0041E">
            <w:pPr>
              <w:jc w:val="center"/>
              <w:rPr>
                <w:rFonts w:cs="Times New Roman"/>
                <w:sz w:val="20"/>
                <w:szCs w:val="20"/>
              </w:rPr>
            </w:pPr>
            <w:r w:rsidRPr="00CE3901">
              <w:rPr>
                <w:rFonts w:eastAsia="Times New Roman" w:cs="Times New Roman"/>
                <w:color w:val="000000"/>
                <w:sz w:val="20"/>
                <w:szCs w:val="20"/>
              </w:rPr>
              <w:t>1</w:t>
            </w:r>
          </w:p>
          <w:p w14:paraId="59F65E47" w14:textId="77777777" w:rsidR="00CE3901" w:rsidRPr="00CE3901" w:rsidRDefault="00CE3901" w:rsidP="00D0041E">
            <w:pPr>
              <w:jc w:val="center"/>
              <w:rPr>
                <w:rFonts w:cs="Times New Roman"/>
                <w:color w:val="000000"/>
                <w:sz w:val="20"/>
                <w:szCs w:val="20"/>
              </w:rPr>
            </w:pPr>
          </w:p>
        </w:tc>
      </w:tr>
      <w:tr w:rsidR="00262DD0" w:rsidRPr="00CE3901" w14:paraId="54DDFEDC" w14:textId="77777777" w:rsidTr="00262DD0">
        <w:trPr>
          <w:trHeight w:val="202"/>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B21E0B6" w14:textId="77777777" w:rsidR="00CE3901" w:rsidRPr="00CE3901" w:rsidRDefault="00CE3901" w:rsidP="00D0041E">
            <w:pPr>
              <w:jc w:val="center"/>
              <w:rPr>
                <w:rFonts w:eastAsia="Calibri" w:cs="Times New Roman"/>
                <w:color w:val="000000"/>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DB65D7C" w14:textId="77777777" w:rsidR="00CE3901" w:rsidRPr="00CE3901" w:rsidRDefault="00CE3901" w:rsidP="00D0041E">
            <w:pPr>
              <w:jc w:val="center"/>
              <w:rPr>
                <w:rFonts w:eastAsia="Calibri" w:cs="Times New Roman"/>
                <w:color w:val="000000"/>
                <w:sz w:val="20"/>
                <w:szCs w:val="20"/>
              </w:rPr>
            </w:pPr>
          </w:p>
        </w:tc>
        <w:tc>
          <w:tcPr>
            <w:tcW w:w="1368" w:type="dxa"/>
            <w:vMerge/>
            <w:tcBorders>
              <w:left w:val="single" w:sz="6" w:space="0" w:color="000000"/>
              <w:right w:val="single" w:sz="6" w:space="0" w:color="000000"/>
            </w:tcBorders>
          </w:tcPr>
          <w:p w14:paraId="16FBD0C4" w14:textId="77777777" w:rsidR="00CE3901" w:rsidRPr="00CE3901" w:rsidRDefault="00CE3901" w:rsidP="00D0041E">
            <w:pPr>
              <w:jc w:val="center"/>
              <w:rPr>
                <w:rFonts w:eastAsia="Calibri" w:cs="Times New Roman"/>
                <w:color w:val="000000"/>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82D672A" w14:textId="2881CF56" w:rsidR="00CE3901" w:rsidRPr="00CE3901" w:rsidRDefault="00CE3901" w:rsidP="00D0041E">
            <w:pPr>
              <w:jc w:val="center"/>
              <w:rPr>
                <w:rFonts w:eastAsia="Calibri"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DB9FAE" w14:textId="77777777" w:rsidR="00CE3901" w:rsidRPr="00CE3901" w:rsidRDefault="00CE3901" w:rsidP="00D0041E">
            <w:pPr>
              <w:rPr>
                <w:rFonts w:cs="Times New Roman"/>
                <w:color w:val="000000"/>
                <w:sz w:val="20"/>
                <w:szCs w:val="20"/>
              </w:rPr>
            </w:pPr>
            <w:r w:rsidRPr="00CE3901">
              <w:rPr>
                <w:rFonts w:eastAsia="Times New Roman" w:cs="Times New Roman"/>
                <w:color w:val="000000"/>
                <w:sz w:val="20"/>
                <w:szCs w:val="20"/>
              </w:rPr>
              <w:t>Длина</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489C5DA" w14:textId="5BC3FF2F" w:rsidR="00CE3901" w:rsidRPr="00CE3901" w:rsidRDefault="00CE3901" w:rsidP="00262DD0">
            <w:pPr>
              <w:jc w:val="center"/>
              <w:rPr>
                <w:rFonts w:cs="Times New Roman"/>
                <w:color w:val="000000"/>
                <w:sz w:val="20"/>
                <w:szCs w:val="20"/>
              </w:rPr>
            </w:pPr>
            <w:r w:rsidRPr="00CE3901">
              <w:rPr>
                <w:rFonts w:eastAsia="Times New Roman" w:cs="Times New Roman"/>
                <w:color w:val="000000"/>
                <w:sz w:val="20"/>
                <w:szCs w:val="20"/>
              </w:rPr>
              <w:t>≥ 1500 ≤ 1560</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782EC3" w14:textId="77777777" w:rsidR="00CE3901" w:rsidRPr="00CE3901" w:rsidRDefault="00CE3901" w:rsidP="00D0041E">
            <w:pPr>
              <w:jc w:val="center"/>
              <w:rPr>
                <w:rFonts w:cs="Times New Roman"/>
                <w:color w:val="000000"/>
                <w:sz w:val="20"/>
                <w:szCs w:val="20"/>
              </w:rPr>
            </w:pPr>
            <w:r w:rsidRPr="00CE3901">
              <w:rPr>
                <w:rFonts w:eastAsia="Times New Roman" w:cs="Times New Roman"/>
                <w:color w:val="000000"/>
                <w:sz w:val="20"/>
                <w:szCs w:val="20"/>
              </w:rPr>
              <w:t>мм</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1A6BE43" w14:textId="77777777" w:rsidR="00CE3901" w:rsidRPr="00CE3901" w:rsidRDefault="00CE3901" w:rsidP="00D0041E">
            <w:pPr>
              <w:jc w:val="center"/>
              <w:rPr>
                <w:rFonts w:eastAsia="Calibri" w:cs="Times New Roman"/>
                <w:color w:val="000000"/>
                <w:sz w:val="20"/>
                <w:szCs w:val="20"/>
              </w:rPr>
            </w:pPr>
          </w:p>
        </w:tc>
      </w:tr>
      <w:tr w:rsidR="00262DD0" w:rsidRPr="00CE3901" w14:paraId="4B579B8E" w14:textId="77777777" w:rsidTr="00262DD0">
        <w:trPr>
          <w:trHeight w:val="217"/>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38714B0" w14:textId="77777777" w:rsidR="00CE3901" w:rsidRPr="00CE3901" w:rsidRDefault="00CE3901" w:rsidP="00D0041E">
            <w:pPr>
              <w:jc w:val="center"/>
              <w:rPr>
                <w:rFonts w:eastAsia="Calibri" w:cs="Times New Roman"/>
                <w:color w:val="000000"/>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0318AD0" w14:textId="77777777" w:rsidR="00CE3901" w:rsidRPr="00CE3901" w:rsidRDefault="00CE3901" w:rsidP="00D0041E">
            <w:pPr>
              <w:jc w:val="center"/>
              <w:rPr>
                <w:rFonts w:eastAsia="Calibri" w:cs="Times New Roman"/>
                <w:color w:val="000000"/>
                <w:sz w:val="20"/>
                <w:szCs w:val="20"/>
              </w:rPr>
            </w:pPr>
          </w:p>
        </w:tc>
        <w:tc>
          <w:tcPr>
            <w:tcW w:w="1368" w:type="dxa"/>
            <w:vMerge/>
            <w:tcBorders>
              <w:left w:val="single" w:sz="6" w:space="0" w:color="000000"/>
              <w:right w:val="single" w:sz="6" w:space="0" w:color="000000"/>
            </w:tcBorders>
          </w:tcPr>
          <w:p w14:paraId="5B95A810" w14:textId="77777777" w:rsidR="00CE3901" w:rsidRPr="00CE3901" w:rsidRDefault="00CE3901" w:rsidP="00D0041E">
            <w:pPr>
              <w:jc w:val="center"/>
              <w:rPr>
                <w:rFonts w:eastAsia="Calibri" w:cs="Times New Roman"/>
                <w:color w:val="000000"/>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7A73677" w14:textId="55849D5C" w:rsidR="00CE3901" w:rsidRPr="00CE3901" w:rsidRDefault="00CE3901" w:rsidP="00D0041E">
            <w:pPr>
              <w:jc w:val="center"/>
              <w:rPr>
                <w:rFonts w:eastAsia="Calibri"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E13219" w14:textId="77777777" w:rsidR="00CE3901" w:rsidRPr="00CE3901" w:rsidRDefault="00CE3901" w:rsidP="00D0041E">
            <w:pPr>
              <w:rPr>
                <w:rFonts w:cs="Times New Roman"/>
                <w:color w:val="000000"/>
                <w:sz w:val="20"/>
                <w:szCs w:val="20"/>
              </w:rPr>
            </w:pPr>
            <w:r w:rsidRPr="00CE3901">
              <w:rPr>
                <w:rFonts w:eastAsia="Times New Roman" w:cs="Times New Roman"/>
                <w:color w:val="000000"/>
                <w:sz w:val="20"/>
                <w:szCs w:val="20"/>
              </w:rPr>
              <w:t>Ширина</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E4BABC5" w14:textId="0921A7C3" w:rsidR="00CE3901" w:rsidRPr="00CE3901" w:rsidRDefault="00CE3901" w:rsidP="00262DD0">
            <w:pPr>
              <w:jc w:val="center"/>
              <w:rPr>
                <w:rFonts w:cs="Times New Roman"/>
                <w:color w:val="000000"/>
                <w:sz w:val="20"/>
                <w:szCs w:val="20"/>
              </w:rPr>
            </w:pPr>
            <w:r w:rsidRPr="00CE3901">
              <w:rPr>
                <w:rFonts w:eastAsia="Times New Roman" w:cs="Times New Roman"/>
                <w:color w:val="000000"/>
                <w:sz w:val="20"/>
                <w:szCs w:val="20"/>
              </w:rPr>
              <w:t>≥ 320 ≤ 325</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09715E" w14:textId="77777777" w:rsidR="00CE3901" w:rsidRPr="00CE3901" w:rsidRDefault="00CE3901" w:rsidP="00D0041E">
            <w:pPr>
              <w:jc w:val="center"/>
              <w:rPr>
                <w:rFonts w:cs="Times New Roman"/>
                <w:color w:val="000000"/>
                <w:sz w:val="20"/>
                <w:szCs w:val="20"/>
              </w:rPr>
            </w:pPr>
            <w:r w:rsidRPr="00CE3901">
              <w:rPr>
                <w:rFonts w:eastAsia="Times New Roman" w:cs="Times New Roman"/>
                <w:color w:val="000000"/>
                <w:sz w:val="20"/>
                <w:szCs w:val="20"/>
              </w:rPr>
              <w:t>мм</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D4F03F5" w14:textId="77777777" w:rsidR="00CE3901" w:rsidRPr="00CE3901" w:rsidRDefault="00CE3901" w:rsidP="00D0041E">
            <w:pPr>
              <w:jc w:val="center"/>
              <w:rPr>
                <w:rFonts w:eastAsia="Calibri" w:cs="Times New Roman"/>
                <w:color w:val="000000"/>
                <w:sz w:val="20"/>
                <w:szCs w:val="20"/>
              </w:rPr>
            </w:pPr>
          </w:p>
        </w:tc>
      </w:tr>
      <w:tr w:rsidR="00262DD0" w:rsidRPr="00CE3901" w14:paraId="662FAB24" w14:textId="77777777" w:rsidTr="00262DD0">
        <w:trPr>
          <w:trHeight w:val="124"/>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AF77059" w14:textId="77777777" w:rsidR="00CE3901" w:rsidRPr="00CE3901" w:rsidRDefault="00CE3901" w:rsidP="00D0041E">
            <w:pPr>
              <w:jc w:val="center"/>
              <w:rPr>
                <w:rFonts w:eastAsia="Calibri" w:cs="Times New Roman"/>
                <w:color w:val="000000"/>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19DF767" w14:textId="77777777" w:rsidR="00CE3901" w:rsidRPr="00CE3901" w:rsidRDefault="00CE3901" w:rsidP="00D0041E">
            <w:pPr>
              <w:jc w:val="center"/>
              <w:rPr>
                <w:rFonts w:eastAsia="Calibri" w:cs="Times New Roman"/>
                <w:color w:val="000000"/>
                <w:sz w:val="20"/>
                <w:szCs w:val="20"/>
              </w:rPr>
            </w:pPr>
          </w:p>
        </w:tc>
        <w:tc>
          <w:tcPr>
            <w:tcW w:w="1368" w:type="dxa"/>
            <w:vMerge/>
            <w:tcBorders>
              <w:left w:val="single" w:sz="6" w:space="0" w:color="000000"/>
              <w:right w:val="single" w:sz="6" w:space="0" w:color="000000"/>
            </w:tcBorders>
          </w:tcPr>
          <w:p w14:paraId="741C1A99" w14:textId="77777777" w:rsidR="00CE3901" w:rsidRPr="00CE3901" w:rsidRDefault="00CE3901" w:rsidP="00D0041E">
            <w:pPr>
              <w:jc w:val="center"/>
              <w:rPr>
                <w:rFonts w:eastAsia="Calibri" w:cs="Times New Roman"/>
                <w:color w:val="000000"/>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428E1A4" w14:textId="175D5F42" w:rsidR="00CE3901" w:rsidRPr="00CE3901" w:rsidRDefault="00CE3901" w:rsidP="00D0041E">
            <w:pPr>
              <w:jc w:val="center"/>
              <w:rPr>
                <w:rFonts w:eastAsia="Calibri"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652566" w14:textId="77777777" w:rsidR="00CE3901" w:rsidRPr="00CE3901" w:rsidRDefault="00CE3901" w:rsidP="00D0041E">
            <w:pPr>
              <w:rPr>
                <w:rFonts w:cs="Times New Roman"/>
                <w:color w:val="000000"/>
                <w:sz w:val="20"/>
                <w:szCs w:val="20"/>
              </w:rPr>
            </w:pPr>
            <w:r w:rsidRPr="00CE3901">
              <w:rPr>
                <w:rFonts w:eastAsia="Times New Roman" w:cs="Times New Roman"/>
                <w:color w:val="000000"/>
                <w:sz w:val="20"/>
                <w:szCs w:val="20"/>
              </w:rPr>
              <w:t>Высота</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65890B5" w14:textId="6B2D96B7" w:rsidR="00CE3901" w:rsidRPr="00CE3901" w:rsidRDefault="00CE3901" w:rsidP="00262DD0">
            <w:pPr>
              <w:jc w:val="center"/>
              <w:rPr>
                <w:rFonts w:cs="Times New Roman"/>
                <w:color w:val="000000"/>
                <w:sz w:val="20"/>
                <w:szCs w:val="20"/>
              </w:rPr>
            </w:pPr>
            <w:r w:rsidRPr="00CE3901">
              <w:rPr>
                <w:rFonts w:eastAsia="Times New Roman" w:cs="Times New Roman"/>
                <w:color w:val="000000"/>
                <w:sz w:val="20"/>
                <w:szCs w:val="20"/>
              </w:rPr>
              <w:t>≥ 260 ≤ 265</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B45F66" w14:textId="77777777" w:rsidR="00CE3901" w:rsidRPr="00CE3901" w:rsidRDefault="00CE3901" w:rsidP="00D0041E">
            <w:pPr>
              <w:jc w:val="center"/>
              <w:rPr>
                <w:rFonts w:cs="Times New Roman"/>
                <w:color w:val="000000"/>
                <w:sz w:val="20"/>
                <w:szCs w:val="20"/>
              </w:rPr>
            </w:pPr>
            <w:r w:rsidRPr="00CE3901">
              <w:rPr>
                <w:rFonts w:eastAsia="Times New Roman" w:cs="Times New Roman"/>
                <w:color w:val="000000"/>
                <w:sz w:val="20"/>
                <w:szCs w:val="20"/>
              </w:rPr>
              <w:t>мм</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8BC9869" w14:textId="77777777" w:rsidR="00CE3901" w:rsidRPr="00CE3901" w:rsidRDefault="00CE3901" w:rsidP="00D0041E">
            <w:pPr>
              <w:jc w:val="center"/>
              <w:rPr>
                <w:rFonts w:eastAsia="Calibri" w:cs="Times New Roman"/>
                <w:color w:val="000000"/>
                <w:sz w:val="20"/>
                <w:szCs w:val="20"/>
              </w:rPr>
            </w:pPr>
          </w:p>
        </w:tc>
      </w:tr>
      <w:tr w:rsidR="00262DD0" w:rsidRPr="00CE3901" w14:paraId="67C687EB" w14:textId="77777777" w:rsidTr="00262DD0">
        <w:trPr>
          <w:trHeight w:val="152"/>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DC56A5B" w14:textId="77777777" w:rsidR="00CE3901" w:rsidRPr="00CE3901" w:rsidRDefault="00CE3901" w:rsidP="00D0041E">
            <w:pPr>
              <w:jc w:val="center"/>
              <w:rPr>
                <w:rFonts w:eastAsia="Calibri" w:cs="Times New Roman"/>
                <w:color w:val="000000"/>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98DFC94" w14:textId="77777777" w:rsidR="00CE3901" w:rsidRPr="00CE3901" w:rsidRDefault="00CE3901" w:rsidP="00D0041E">
            <w:pPr>
              <w:jc w:val="center"/>
              <w:rPr>
                <w:rFonts w:eastAsia="Calibri" w:cs="Times New Roman"/>
                <w:color w:val="000000"/>
                <w:sz w:val="20"/>
                <w:szCs w:val="20"/>
              </w:rPr>
            </w:pPr>
          </w:p>
        </w:tc>
        <w:tc>
          <w:tcPr>
            <w:tcW w:w="1368" w:type="dxa"/>
            <w:vMerge/>
            <w:tcBorders>
              <w:left w:val="single" w:sz="6" w:space="0" w:color="000000"/>
              <w:right w:val="single" w:sz="6" w:space="0" w:color="000000"/>
            </w:tcBorders>
          </w:tcPr>
          <w:p w14:paraId="1C85C9BC" w14:textId="77777777" w:rsidR="00CE3901" w:rsidRPr="00CE3901" w:rsidRDefault="00CE3901" w:rsidP="00D0041E">
            <w:pPr>
              <w:jc w:val="center"/>
              <w:rPr>
                <w:rFonts w:eastAsia="Calibri" w:cs="Times New Roman"/>
                <w:color w:val="000000"/>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71F733C" w14:textId="7535658D" w:rsidR="00CE3901" w:rsidRPr="00CE3901" w:rsidRDefault="00CE3901" w:rsidP="00D0041E">
            <w:pPr>
              <w:jc w:val="center"/>
              <w:rPr>
                <w:rFonts w:eastAsia="Calibri"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94AADA" w14:textId="77777777" w:rsidR="00CE3901" w:rsidRPr="00CE3901" w:rsidRDefault="00CE3901" w:rsidP="00D0041E">
            <w:pPr>
              <w:rPr>
                <w:rFonts w:cs="Times New Roman"/>
                <w:sz w:val="20"/>
                <w:szCs w:val="20"/>
              </w:rPr>
            </w:pPr>
            <w:r w:rsidRPr="00CE3901">
              <w:rPr>
                <w:rFonts w:eastAsia="Times New Roman" w:cs="Times New Roman"/>
                <w:sz w:val="20"/>
                <w:szCs w:val="20"/>
              </w:rPr>
              <w:t>Источник тепла</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E6B2FCF"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электричество</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15DE08" w14:textId="77777777" w:rsidR="00CE3901" w:rsidRPr="00CE3901" w:rsidRDefault="00CE3901" w:rsidP="00D0041E">
            <w:pPr>
              <w:jc w:val="center"/>
              <w:rPr>
                <w:rFonts w:cs="Times New Roman"/>
                <w:color w:val="000000"/>
                <w:sz w:val="20"/>
                <w:szCs w:val="20"/>
              </w:rPr>
            </w:pP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EF3BDD5" w14:textId="77777777" w:rsidR="00CE3901" w:rsidRPr="00CE3901" w:rsidRDefault="00CE3901" w:rsidP="00D0041E">
            <w:pPr>
              <w:jc w:val="center"/>
              <w:rPr>
                <w:rFonts w:eastAsia="Calibri" w:cs="Times New Roman"/>
                <w:color w:val="000000"/>
                <w:sz w:val="20"/>
                <w:szCs w:val="20"/>
              </w:rPr>
            </w:pPr>
          </w:p>
        </w:tc>
      </w:tr>
      <w:tr w:rsidR="00262DD0" w:rsidRPr="00CE3901" w14:paraId="72E49424" w14:textId="77777777" w:rsidTr="00262DD0">
        <w:trPr>
          <w:trHeight w:val="179"/>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6591FCE" w14:textId="77777777" w:rsidR="00CE3901" w:rsidRPr="00CE3901" w:rsidRDefault="00CE3901" w:rsidP="00CE3901">
            <w:pPr>
              <w:jc w:val="cente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4260F14" w14:textId="77777777" w:rsidR="00CE3901" w:rsidRPr="00CE3901" w:rsidRDefault="00CE3901" w:rsidP="00CE3901">
            <w:pPr>
              <w:jc w:val="center"/>
              <w:rPr>
                <w:rFonts w:cs="Times New Roman"/>
                <w:sz w:val="20"/>
                <w:szCs w:val="20"/>
              </w:rPr>
            </w:pPr>
          </w:p>
        </w:tc>
        <w:tc>
          <w:tcPr>
            <w:tcW w:w="1368" w:type="dxa"/>
            <w:vMerge/>
            <w:tcBorders>
              <w:left w:val="single" w:sz="6" w:space="0" w:color="000000"/>
              <w:right w:val="single" w:sz="6" w:space="0" w:color="000000"/>
            </w:tcBorders>
          </w:tcPr>
          <w:p w14:paraId="2FAF2203" w14:textId="77777777" w:rsidR="00CE3901" w:rsidRPr="00CE3901" w:rsidRDefault="00CE3901" w:rsidP="00CE3901">
            <w:pPr>
              <w:jc w:val="cente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31D6C07" w14:textId="53990058" w:rsidR="00CE3901" w:rsidRPr="00CE3901" w:rsidRDefault="00CE3901" w:rsidP="00CE3901">
            <w:pPr>
              <w:jc w:val="cente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C60263" w14:textId="77777777" w:rsidR="00CE3901" w:rsidRPr="00CE3901" w:rsidRDefault="00CE3901" w:rsidP="00CE3901">
            <w:pPr>
              <w:rPr>
                <w:rFonts w:cs="Times New Roman"/>
                <w:sz w:val="20"/>
                <w:szCs w:val="20"/>
              </w:rPr>
            </w:pPr>
            <w:r w:rsidRPr="00CE3901">
              <w:rPr>
                <w:rFonts w:eastAsia="Times New Roman" w:cs="Times New Roman"/>
                <w:sz w:val="20"/>
                <w:szCs w:val="20"/>
              </w:rPr>
              <w:t>Максимальная мощность</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956727F"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9</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734681" w14:textId="77777777" w:rsidR="00CE3901" w:rsidRPr="00CE3901" w:rsidRDefault="00CE3901" w:rsidP="00CE3901">
            <w:pPr>
              <w:jc w:val="center"/>
              <w:rPr>
                <w:rFonts w:cs="Times New Roman"/>
                <w:sz w:val="20"/>
                <w:szCs w:val="20"/>
              </w:rPr>
            </w:pPr>
            <w:r w:rsidRPr="00CE3901">
              <w:rPr>
                <w:rFonts w:eastAsia="Times New Roman" w:cs="Times New Roman"/>
                <w:color w:val="000000"/>
                <w:sz w:val="20"/>
                <w:szCs w:val="20"/>
              </w:rPr>
              <w:t>кВт</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564B0EF" w14:textId="77777777" w:rsidR="00CE3901" w:rsidRPr="00CE3901" w:rsidRDefault="00CE3901" w:rsidP="00CE3901">
            <w:pPr>
              <w:jc w:val="center"/>
              <w:rPr>
                <w:rFonts w:cs="Times New Roman"/>
                <w:sz w:val="20"/>
                <w:szCs w:val="20"/>
              </w:rPr>
            </w:pPr>
          </w:p>
        </w:tc>
      </w:tr>
      <w:tr w:rsidR="00262DD0" w:rsidRPr="00CE3901" w14:paraId="40260F3C" w14:textId="77777777" w:rsidTr="00262DD0">
        <w:trPr>
          <w:trHeight w:val="241"/>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61428AE" w14:textId="77777777" w:rsidR="00CE3901" w:rsidRPr="00CE3901" w:rsidRDefault="00CE3901" w:rsidP="00CE3901">
            <w:pPr>
              <w:jc w:val="cente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E6981F1" w14:textId="77777777" w:rsidR="00CE3901" w:rsidRPr="00CE3901" w:rsidRDefault="00CE3901" w:rsidP="00CE3901">
            <w:pPr>
              <w:jc w:val="center"/>
              <w:rPr>
                <w:rFonts w:cs="Times New Roman"/>
                <w:sz w:val="20"/>
                <w:szCs w:val="20"/>
              </w:rPr>
            </w:pPr>
          </w:p>
        </w:tc>
        <w:tc>
          <w:tcPr>
            <w:tcW w:w="1368" w:type="dxa"/>
            <w:vMerge/>
            <w:tcBorders>
              <w:left w:val="single" w:sz="6" w:space="0" w:color="000000"/>
              <w:right w:val="single" w:sz="6" w:space="0" w:color="000000"/>
            </w:tcBorders>
          </w:tcPr>
          <w:p w14:paraId="7FC9AE15" w14:textId="77777777" w:rsidR="00CE3901" w:rsidRPr="00CE3901" w:rsidRDefault="00CE3901" w:rsidP="00CE3901">
            <w:pPr>
              <w:jc w:val="cente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0AAAF28" w14:textId="6CB89219" w:rsidR="00CE3901" w:rsidRPr="00CE3901" w:rsidRDefault="00CE3901" w:rsidP="00CE3901">
            <w:pPr>
              <w:jc w:val="cente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0E3247" w14:textId="77777777" w:rsidR="00CE3901" w:rsidRPr="00CE3901" w:rsidRDefault="00CE3901" w:rsidP="00CE3901">
            <w:pPr>
              <w:rPr>
                <w:rFonts w:cs="Times New Roman"/>
                <w:sz w:val="20"/>
                <w:szCs w:val="20"/>
              </w:rPr>
            </w:pPr>
            <w:r w:rsidRPr="00CE3901">
              <w:rPr>
                <w:rFonts w:eastAsia="Times New Roman" w:cs="Times New Roman"/>
                <w:sz w:val="20"/>
                <w:szCs w:val="20"/>
              </w:rPr>
              <w:t>Ступени мощности</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EAB8FBB"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4,5/9</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B5D848" w14:textId="77777777" w:rsidR="00CE3901" w:rsidRPr="00CE3901" w:rsidRDefault="00CE3901" w:rsidP="00CE3901">
            <w:pPr>
              <w:jc w:val="center"/>
              <w:rPr>
                <w:rFonts w:cs="Times New Roman"/>
                <w:sz w:val="20"/>
                <w:szCs w:val="20"/>
              </w:rPr>
            </w:pPr>
            <w:r w:rsidRPr="00CE3901">
              <w:rPr>
                <w:rFonts w:eastAsia="Times New Roman" w:cs="Times New Roman"/>
                <w:color w:val="000000"/>
                <w:sz w:val="20"/>
                <w:szCs w:val="20"/>
              </w:rPr>
              <w:t>кВт</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9370E23" w14:textId="77777777" w:rsidR="00CE3901" w:rsidRPr="00CE3901" w:rsidRDefault="00CE3901" w:rsidP="00CE3901">
            <w:pPr>
              <w:jc w:val="center"/>
              <w:rPr>
                <w:rFonts w:cs="Times New Roman"/>
                <w:sz w:val="20"/>
                <w:szCs w:val="20"/>
              </w:rPr>
            </w:pPr>
          </w:p>
        </w:tc>
      </w:tr>
      <w:tr w:rsidR="00262DD0" w:rsidRPr="00CE3901" w14:paraId="1704A43D" w14:textId="77777777" w:rsidTr="00262DD0">
        <w:trPr>
          <w:trHeight w:val="241"/>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F234552" w14:textId="77777777" w:rsidR="00CE3901" w:rsidRPr="00CE3901" w:rsidRDefault="00CE3901" w:rsidP="00CE3901">
            <w:pPr>
              <w:jc w:val="cente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7270A11" w14:textId="77777777" w:rsidR="00CE3901" w:rsidRPr="00CE3901" w:rsidRDefault="00CE3901" w:rsidP="00CE3901">
            <w:pPr>
              <w:jc w:val="center"/>
              <w:rPr>
                <w:rFonts w:cs="Times New Roman"/>
                <w:sz w:val="20"/>
                <w:szCs w:val="20"/>
              </w:rPr>
            </w:pPr>
          </w:p>
        </w:tc>
        <w:tc>
          <w:tcPr>
            <w:tcW w:w="1368" w:type="dxa"/>
            <w:vMerge/>
            <w:tcBorders>
              <w:left w:val="single" w:sz="6" w:space="0" w:color="000000"/>
              <w:right w:val="single" w:sz="6" w:space="0" w:color="000000"/>
            </w:tcBorders>
          </w:tcPr>
          <w:p w14:paraId="617D55F4" w14:textId="77777777" w:rsidR="00CE3901" w:rsidRPr="00CE3901" w:rsidRDefault="00CE3901" w:rsidP="00CE3901">
            <w:pPr>
              <w:jc w:val="cente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FBA1F9F" w14:textId="77285622" w:rsidR="00CE3901" w:rsidRPr="00CE3901" w:rsidRDefault="00CE3901" w:rsidP="00CE3901">
            <w:pPr>
              <w:jc w:val="cente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5BCA62" w14:textId="77777777" w:rsidR="00CE3901" w:rsidRPr="00CE3901" w:rsidRDefault="00CE3901" w:rsidP="00CE3901">
            <w:pPr>
              <w:rPr>
                <w:rFonts w:cs="Times New Roman"/>
                <w:sz w:val="20"/>
                <w:szCs w:val="20"/>
              </w:rPr>
            </w:pPr>
            <w:r w:rsidRPr="00CE3901">
              <w:rPr>
                <w:rFonts w:eastAsia="Times New Roman" w:cs="Times New Roman"/>
                <w:sz w:val="20"/>
                <w:szCs w:val="20"/>
              </w:rPr>
              <w:t>Расход воздуха</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6701793" w14:textId="77777777" w:rsidR="00CE3901" w:rsidRPr="00CE3901" w:rsidRDefault="00CE3901" w:rsidP="00262DD0">
            <w:pPr>
              <w:jc w:val="center"/>
              <w:rPr>
                <w:rFonts w:cs="Times New Roman"/>
                <w:sz w:val="20"/>
                <w:szCs w:val="20"/>
              </w:rPr>
            </w:pPr>
            <w:r w:rsidRPr="00CE3901">
              <w:rPr>
                <w:rFonts w:eastAsia="Times New Roman" w:cs="Times New Roman"/>
                <w:color w:val="000000"/>
                <w:sz w:val="20"/>
                <w:szCs w:val="20"/>
              </w:rPr>
              <w:t>≥ 1600 ≤ 2200</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45338C" w14:textId="77777777" w:rsidR="00CE3901" w:rsidRPr="00CE3901" w:rsidRDefault="00CE3901" w:rsidP="00CE3901">
            <w:pPr>
              <w:jc w:val="center"/>
              <w:rPr>
                <w:rFonts w:cs="Times New Roman"/>
                <w:sz w:val="20"/>
                <w:szCs w:val="20"/>
              </w:rPr>
            </w:pPr>
            <w:r w:rsidRPr="00CE3901">
              <w:rPr>
                <w:rFonts w:eastAsia="Times New Roman" w:cs="Times New Roman"/>
                <w:color w:val="070B10"/>
                <w:sz w:val="20"/>
                <w:szCs w:val="20"/>
                <w:highlight w:val="white"/>
              </w:rPr>
              <w:t>м3/ч</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AD77732" w14:textId="77777777" w:rsidR="00CE3901" w:rsidRPr="00CE3901" w:rsidRDefault="00CE3901" w:rsidP="00CE3901">
            <w:pPr>
              <w:jc w:val="center"/>
              <w:rPr>
                <w:rFonts w:cs="Times New Roman"/>
                <w:sz w:val="20"/>
                <w:szCs w:val="20"/>
              </w:rPr>
            </w:pPr>
          </w:p>
        </w:tc>
      </w:tr>
      <w:tr w:rsidR="00262DD0" w:rsidRPr="00CE3901" w14:paraId="61C3858D" w14:textId="77777777" w:rsidTr="00262DD0">
        <w:trPr>
          <w:trHeight w:val="241"/>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81D814B" w14:textId="77777777" w:rsidR="00CE3901" w:rsidRPr="00CE3901" w:rsidRDefault="00CE3901" w:rsidP="00CE3901">
            <w:pPr>
              <w:jc w:val="cente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EF5D884" w14:textId="77777777" w:rsidR="00CE3901" w:rsidRPr="00CE3901" w:rsidRDefault="00CE3901" w:rsidP="00CE3901">
            <w:pPr>
              <w:jc w:val="center"/>
              <w:rPr>
                <w:rFonts w:cs="Times New Roman"/>
                <w:sz w:val="20"/>
                <w:szCs w:val="20"/>
              </w:rPr>
            </w:pPr>
          </w:p>
        </w:tc>
        <w:tc>
          <w:tcPr>
            <w:tcW w:w="1368" w:type="dxa"/>
            <w:vMerge/>
            <w:tcBorders>
              <w:left w:val="single" w:sz="6" w:space="0" w:color="000000"/>
              <w:right w:val="single" w:sz="6" w:space="0" w:color="000000"/>
            </w:tcBorders>
          </w:tcPr>
          <w:p w14:paraId="51E5E91C" w14:textId="77777777" w:rsidR="00CE3901" w:rsidRPr="00CE3901" w:rsidRDefault="00CE3901" w:rsidP="00CE3901">
            <w:pPr>
              <w:jc w:val="cente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87FF142" w14:textId="2057585F" w:rsidR="00CE3901" w:rsidRPr="00CE3901" w:rsidRDefault="00CE3901" w:rsidP="00CE3901">
            <w:pPr>
              <w:jc w:val="cente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573862" w14:textId="77777777" w:rsidR="00CE3901" w:rsidRPr="00CE3901" w:rsidRDefault="00CE3901" w:rsidP="00CE3901">
            <w:pPr>
              <w:rPr>
                <w:rFonts w:cs="Times New Roman"/>
                <w:sz w:val="20"/>
                <w:szCs w:val="20"/>
              </w:rPr>
            </w:pPr>
            <w:r w:rsidRPr="00CE3901">
              <w:rPr>
                <w:rFonts w:eastAsia="Times New Roman" w:cs="Times New Roman"/>
                <w:sz w:val="20"/>
                <w:szCs w:val="20"/>
              </w:rPr>
              <w:t>Эффективная длина струи</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01AE569"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3,5</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DFD6DE" w14:textId="77777777" w:rsidR="00CE3901" w:rsidRPr="00CE3901" w:rsidRDefault="00CE3901" w:rsidP="00CE3901">
            <w:pPr>
              <w:jc w:val="center"/>
              <w:rPr>
                <w:rFonts w:cs="Times New Roman"/>
                <w:sz w:val="20"/>
                <w:szCs w:val="20"/>
              </w:rPr>
            </w:pPr>
            <w:r w:rsidRPr="00CE3901">
              <w:rPr>
                <w:rFonts w:eastAsia="Times New Roman" w:cs="Times New Roman"/>
                <w:sz w:val="20"/>
                <w:szCs w:val="20"/>
              </w:rPr>
              <w:t>м</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042E7CD" w14:textId="77777777" w:rsidR="00CE3901" w:rsidRPr="00CE3901" w:rsidRDefault="00CE3901" w:rsidP="00CE3901">
            <w:pPr>
              <w:jc w:val="center"/>
              <w:rPr>
                <w:rFonts w:cs="Times New Roman"/>
                <w:sz w:val="20"/>
                <w:szCs w:val="20"/>
              </w:rPr>
            </w:pPr>
          </w:p>
        </w:tc>
      </w:tr>
      <w:tr w:rsidR="00262DD0" w:rsidRPr="00CE3901" w14:paraId="17BF21B4" w14:textId="77777777" w:rsidTr="00262DD0">
        <w:trPr>
          <w:trHeight w:val="241"/>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4E76983" w14:textId="77777777" w:rsidR="00CE3901" w:rsidRPr="00CE3901" w:rsidRDefault="00CE3901" w:rsidP="00CE3901">
            <w:pPr>
              <w:jc w:val="cente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CC780A8" w14:textId="77777777" w:rsidR="00CE3901" w:rsidRPr="00CE3901" w:rsidRDefault="00CE3901" w:rsidP="00CE3901">
            <w:pPr>
              <w:jc w:val="center"/>
              <w:rPr>
                <w:rFonts w:cs="Times New Roman"/>
                <w:sz w:val="20"/>
                <w:szCs w:val="20"/>
              </w:rPr>
            </w:pPr>
          </w:p>
        </w:tc>
        <w:tc>
          <w:tcPr>
            <w:tcW w:w="1368" w:type="dxa"/>
            <w:vMerge/>
            <w:tcBorders>
              <w:left w:val="single" w:sz="6" w:space="0" w:color="000000"/>
              <w:right w:val="single" w:sz="6" w:space="0" w:color="000000"/>
            </w:tcBorders>
          </w:tcPr>
          <w:p w14:paraId="5C80AFE0" w14:textId="77777777" w:rsidR="00CE3901" w:rsidRPr="00CE3901" w:rsidRDefault="00CE3901" w:rsidP="00CE3901">
            <w:pPr>
              <w:jc w:val="cente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C9FA477" w14:textId="7C2CC4A4" w:rsidR="00CE3901" w:rsidRPr="00CE3901" w:rsidRDefault="00CE3901" w:rsidP="00CE3901">
            <w:pPr>
              <w:jc w:val="cente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75579A" w14:textId="77777777" w:rsidR="00CE3901" w:rsidRPr="00CE3901" w:rsidRDefault="00CE3901" w:rsidP="00CE3901">
            <w:pPr>
              <w:rPr>
                <w:rFonts w:cs="Times New Roman"/>
                <w:sz w:val="20"/>
                <w:szCs w:val="20"/>
              </w:rPr>
            </w:pPr>
            <w:r w:rsidRPr="00CE3901">
              <w:rPr>
                <w:rFonts w:eastAsia="Times New Roman" w:cs="Times New Roman"/>
                <w:color w:val="070B10"/>
                <w:sz w:val="20"/>
                <w:szCs w:val="20"/>
                <w:highlight w:val="white"/>
              </w:rPr>
              <w:t>Скорость воздуха на выходе из сопла</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7AE77DB"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9.2</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38B5EB" w14:textId="77777777" w:rsidR="00CE3901" w:rsidRPr="00CE3901" w:rsidRDefault="00CE3901" w:rsidP="00CE3901">
            <w:pPr>
              <w:jc w:val="center"/>
              <w:rPr>
                <w:rFonts w:cs="Times New Roman"/>
                <w:sz w:val="20"/>
                <w:szCs w:val="20"/>
              </w:rPr>
            </w:pPr>
            <w:r w:rsidRPr="00CE3901">
              <w:rPr>
                <w:rFonts w:eastAsia="Times New Roman" w:cs="Times New Roman"/>
                <w:sz w:val="20"/>
                <w:szCs w:val="20"/>
              </w:rPr>
              <w:t>м/с</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9A7DC66" w14:textId="77777777" w:rsidR="00CE3901" w:rsidRPr="00CE3901" w:rsidRDefault="00CE3901" w:rsidP="00CE3901">
            <w:pPr>
              <w:jc w:val="center"/>
              <w:rPr>
                <w:rFonts w:cs="Times New Roman"/>
                <w:sz w:val="20"/>
                <w:szCs w:val="20"/>
              </w:rPr>
            </w:pPr>
          </w:p>
        </w:tc>
      </w:tr>
      <w:tr w:rsidR="00262DD0" w:rsidRPr="00CE3901" w14:paraId="5D76A9B3" w14:textId="77777777" w:rsidTr="00262DD0">
        <w:trPr>
          <w:trHeight w:val="208"/>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A7CB868" w14:textId="77777777" w:rsidR="00CE3901" w:rsidRPr="00CE3901" w:rsidRDefault="00CE3901" w:rsidP="00CE3901">
            <w:pPr>
              <w:jc w:val="cente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DBB223B" w14:textId="77777777" w:rsidR="00CE3901" w:rsidRPr="00CE3901" w:rsidRDefault="00CE3901" w:rsidP="00CE3901">
            <w:pPr>
              <w:jc w:val="center"/>
              <w:rPr>
                <w:rFonts w:cs="Times New Roman"/>
                <w:sz w:val="20"/>
                <w:szCs w:val="20"/>
              </w:rPr>
            </w:pPr>
          </w:p>
        </w:tc>
        <w:tc>
          <w:tcPr>
            <w:tcW w:w="1368" w:type="dxa"/>
            <w:vMerge/>
            <w:tcBorders>
              <w:left w:val="single" w:sz="6" w:space="0" w:color="000000"/>
              <w:right w:val="single" w:sz="6" w:space="0" w:color="000000"/>
            </w:tcBorders>
          </w:tcPr>
          <w:p w14:paraId="16EA1DC9" w14:textId="77777777" w:rsidR="00CE3901" w:rsidRPr="00CE3901" w:rsidRDefault="00CE3901" w:rsidP="00CE3901">
            <w:pPr>
              <w:jc w:val="cente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F1D10F7" w14:textId="4FE81E95" w:rsidR="00CE3901" w:rsidRPr="00CE3901" w:rsidRDefault="00CE3901" w:rsidP="00CE3901">
            <w:pPr>
              <w:jc w:val="cente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20C446" w14:textId="77777777" w:rsidR="00CE3901" w:rsidRPr="00CE3901" w:rsidRDefault="00CE3901" w:rsidP="00CE3901">
            <w:pPr>
              <w:rPr>
                <w:rFonts w:cs="Times New Roman"/>
                <w:sz w:val="20"/>
                <w:szCs w:val="20"/>
              </w:rPr>
            </w:pPr>
            <w:r w:rsidRPr="00CE3901">
              <w:rPr>
                <w:rFonts w:eastAsia="Times New Roman" w:cs="Times New Roman"/>
                <w:color w:val="070B10"/>
                <w:sz w:val="20"/>
                <w:szCs w:val="20"/>
                <w:highlight w:val="white"/>
              </w:rPr>
              <w:t>Уровень шума</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9168486"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54</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E6F361" w14:textId="77777777" w:rsidR="00CE3901" w:rsidRPr="00CE3901" w:rsidRDefault="00CE3901" w:rsidP="00CE3901">
            <w:pPr>
              <w:jc w:val="center"/>
              <w:rPr>
                <w:rFonts w:cs="Times New Roman"/>
                <w:sz w:val="20"/>
                <w:szCs w:val="20"/>
              </w:rPr>
            </w:pPr>
            <w:r w:rsidRPr="00CE3901">
              <w:rPr>
                <w:rFonts w:eastAsia="Times New Roman" w:cs="Times New Roman"/>
                <w:sz w:val="20"/>
                <w:szCs w:val="20"/>
              </w:rPr>
              <w:t>дБ(А)</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A139CE3" w14:textId="77777777" w:rsidR="00CE3901" w:rsidRPr="00CE3901" w:rsidRDefault="00CE3901" w:rsidP="00CE3901">
            <w:pPr>
              <w:jc w:val="center"/>
              <w:rPr>
                <w:rFonts w:cs="Times New Roman"/>
                <w:sz w:val="20"/>
                <w:szCs w:val="20"/>
              </w:rPr>
            </w:pPr>
          </w:p>
        </w:tc>
      </w:tr>
      <w:tr w:rsidR="00262DD0" w:rsidRPr="00CE3901" w14:paraId="3E33DDFC" w14:textId="77777777" w:rsidTr="00262DD0">
        <w:trPr>
          <w:trHeight w:val="241"/>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C590DF9" w14:textId="77777777" w:rsidR="00CE3901" w:rsidRPr="00CE3901" w:rsidRDefault="00CE3901" w:rsidP="00CE3901">
            <w:pPr>
              <w:jc w:val="cente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F79CA0B" w14:textId="77777777" w:rsidR="00CE3901" w:rsidRPr="00CE3901" w:rsidRDefault="00CE3901" w:rsidP="00CE3901">
            <w:pPr>
              <w:jc w:val="center"/>
              <w:rPr>
                <w:rFonts w:cs="Times New Roman"/>
                <w:sz w:val="20"/>
                <w:szCs w:val="20"/>
              </w:rPr>
            </w:pPr>
          </w:p>
        </w:tc>
        <w:tc>
          <w:tcPr>
            <w:tcW w:w="1368" w:type="dxa"/>
            <w:vMerge/>
            <w:tcBorders>
              <w:left w:val="single" w:sz="6" w:space="0" w:color="000000"/>
              <w:right w:val="single" w:sz="6" w:space="0" w:color="000000"/>
            </w:tcBorders>
          </w:tcPr>
          <w:p w14:paraId="506C8245" w14:textId="77777777" w:rsidR="00CE3901" w:rsidRPr="00CE3901" w:rsidRDefault="00CE3901" w:rsidP="00CE3901">
            <w:pPr>
              <w:jc w:val="cente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E48F7DE" w14:textId="2E8571D3" w:rsidR="00CE3901" w:rsidRPr="00CE3901" w:rsidRDefault="00CE3901" w:rsidP="00CE3901">
            <w:pPr>
              <w:jc w:val="cente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59BA78" w14:textId="77777777" w:rsidR="00CE3901" w:rsidRPr="00CE3901" w:rsidRDefault="00CE3901" w:rsidP="00CE3901">
            <w:pPr>
              <w:rPr>
                <w:rFonts w:cs="Times New Roman"/>
                <w:sz w:val="20"/>
                <w:szCs w:val="20"/>
              </w:rPr>
            </w:pPr>
            <w:r w:rsidRPr="00CE3901">
              <w:rPr>
                <w:rFonts w:eastAsia="Times New Roman" w:cs="Times New Roman"/>
                <w:color w:val="070B10"/>
                <w:sz w:val="20"/>
                <w:szCs w:val="20"/>
                <w:highlight w:val="white"/>
              </w:rPr>
              <w:t>Напряжение электропитания</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D53579F"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380</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555A49" w14:textId="77777777" w:rsidR="00CE3901" w:rsidRPr="00CE3901" w:rsidRDefault="00CE3901" w:rsidP="00CE3901">
            <w:pPr>
              <w:jc w:val="center"/>
              <w:rPr>
                <w:rFonts w:cs="Times New Roman"/>
                <w:sz w:val="20"/>
                <w:szCs w:val="20"/>
              </w:rPr>
            </w:pPr>
            <w:r w:rsidRPr="00CE3901">
              <w:rPr>
                <w:rFonts w:eastAsia="Times New Roman" w:cs="Times New Roman"/>
                <w:sz w:val="20"/>
                <w:szCs w:val="20"/>
              </w:rPr>
              <w:t>В</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2756F19" w14:textId="77777777" w:rsidR="00CE3901" w:rsidRPr="00CE3901" w:rsidRDefault="00CE3901" w:rsidP="00CE3901">
            <w:pPr>
              <w:jc w:val="center"/>
              <w:rPr>
                <w:rFonts w:cs="Times New Roman"/>
                <w:sz w:val="20"/>
                <w:szCs w:val="20"/>
              </w:rPr>
            </w:pPr>
          </w:p>
        </w:tc>
      </w:tr>
      <w:tr w:rsidR="00262DD0" w:rsidRPr="00CE3901" w14:paraId="414E4D73" w14:textId="77777777" w:rsidTr="00262DD0">
        <w:trPr>
          <w:trHeight w:val="241"/>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6D7E675" w14:textId="77777777" w:rsidR="00CE3901" w:rsidRPr="00CE3901" w:rsidRDefault="00CE3901" w:rsidP="00CE3901">
            <w:pPr>
              <w:jc w:val="cente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3B11583" w14:textId="77777777" w:rsidR="00CE3901" w:rsidRPr="00CE3901" w:rsidRDefault="00CE3901" w:rsidP="00CE3901">
            <w:pPr>
              <w:jc w:val="center"/>
              <w:rPr>
                <w:rFonts w:cs="Times New Roman"/>
                <w:sz w:val="20"/>
                <w:szCs w:val="20"/>
              </w:rPr>
            </w:pPr>
          </w:p>
        </w:tc>
        <w:tc>
          <w:tcPr>
            <w:tcW w:w="1368" w:type="dxa"/>
            <w:vMerge/>
            <w:tcBorders>
              <w:left w:val="single" w:sz="6" w:space="0" w:color="000000"/>
              <w:right w:val="single" w:sz="6" w:space="0" w:color="000000"/>
            </w:tcBorders>
          </w:tcPr>
          <w:p w14:paraId="22C59982" w14:textId="77777777" w:rsidR="00CE3901" w:rsidRPr="00CE3901" w:rsidRDefault="00CE3901" w:rsidP="00CE3901">
            <w:pPr>
              <w:jc w:val="cente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B92F17F" w14:textId="6DCE6A01" w:rsidR="00CE3901" w:rsidRPr="00CE3901" w:rsidRDefault="00CE3901" w:rsidP="00CE3901">
            <w:pPr>
              <w:jc w:val="cente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4763BD" w14:textId="77777777" w:rsidR="00CE3901" w:rsidRPr="00CE3901" w:rsidRDefault="00CE3901" w:rsidP="00CE3901">
            <w:pPr>
              <w:rPr>
                <w:rFonts w:cs="Times New Roman"/>
                <w:sz w:val="20"/>
                <w:szCs w:val="20"/>
              </w:rPr>
            </w:pPr>
            <w:r w:rsidRPr="00CE3901">
              <w:rPr>
                <w:rFonts w:eastAsia="Times New Roman" w:cs="Times New Roman"/>
                <w:color w:val="070B10"/>
                <w:sz w:val="20"/>
                <w:szCs w:val="20"/>
                <w:highlight w:val="white"/>
              </w:rPr>
              <w:t>Максимальный ток</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0CA11E4"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14.5</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1D3591" w14:textId="77777777" w:rsidR="00CE3901" w:rsidRPr="00CE3901" w:rsidRDefault="00CE3901" w:rsidP="00CE3901">
            <w:pPr>
              <w:jc w:val="center"/>
              <w:rPr>
                <w:rFonts w:cs="Times New Roman"/>
                <w:sz w:val="20"/>
                <w:szCs w:val="20"/>
              </w:rPr>
            </w:pPr>
            <w:r w:rsidRPr="00CE3901">
              <w:rPr>
                <w:rFonts w:eastAsia="Times New Roman" w:cs="Times New Roman"/>
                <w:sz w:val="20"/>
                <w:szCs w:val="20"/>
              </w:rPr>
              <w:t>А</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29CB812" w14:textId="77777777" w:rsidR="00CE3901" w:rsidRPr="00CE3901" w:rsidRDefault="00CE3901" w:rsidP="00CE3901">
            <w:pPr>
              <w:jc w:val="center"/>
              <w:rPr>
                <w:rFonts w:cs="Times New Roman"/>
                <w:sz w:val="20"/>
                <w:szCs w:val="20"/>
              </w:rPr>
            </w:pPr>
          </w:p>
        </w:tc>
      </w:tr>
      <w:tr w:rsidR="00262DD0" w:rsidRPr="00CE3901" w14:paraId="79BF2991" w14:textId="77777777" w:rsidTr="00262DD0">
        <w:trPr>
          <w:trHeight w:val="146"/>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3FE167B" w14:textId="77777777" w:rsidR="00CE3901" w:rsidRPr="00CE3901" w:rsidRDefault="00CE3901" w:rsidP="00CE3901">
            <w:pPr>
              <w:jc w:val="center"/>
              <w:rPr>
                <w:rFonts w:eastAsia="Calibri" w:cs="Times New Roman"/>
                <w:color w:val="000000"/>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5B1677D" w14:textId="77777777" w:rsidR="00CE3901" w:rsidRPr="00CE3901" w:rsidRDefault="00CE3901" w:rsidP="00CE3901">
            <w:pPr>
              <w:jc w:val="center"/>
              <w:rPr>
                <w:rFonts w:eastAsia="Calibri" w:cs="Times New Roman"/>
                <w:color w:val="000000"/>
                <w:sz w:val="20"/>
                <w:szCs w:val="20"/>
              </w:rPr>
            </w:pPr>
          </w:p>
        </w:tc>
        <w:tc>
          <w:tcPr>
            <w:tcW w:w="1368" w:type="dxa"/>
            <w:vMerge/>
            <w:tcBorders>
              <w:left w:val="single" w:sz="6" w:space="0" w:color="000000"/>
              <w:right w:val="single" w:sz="6" w:space="0" w:color="000000"/>
            </w:tcBorders>
          </w:tcPr>
          <w:p w14:paraId="14648F71" w14:textId="77777777" w:rsidR="00CE3901" w:rsidRPr="00CE3901" w:rsidRDefault="00CE3901" w:rsidP="00CE3901">
            <w:pPr>
              <w:jc w:val="center"/>
              <w:rPr>
                <w:rFonts w:eastAsia="Calibri" w:cs="Times New Roman"/>
                <w:color w:val="000000"/>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1DC1B86" w14:textId="119ECE7F" w:rsidR="00CE3901" w:rsidRPr="00CE3901" w:rsidRDefault="00CE3901" w:rsidP="00CE3901">
            <w:pPr>
              <w:jc w:val="center"/>
              <w:rPr>
                <w:rFonts w:eastAsia="Calibri"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18B9EC" w14:textId="77777777" w:rsidR="00CE3901" w:rsidRPr="00CE3901" w:rsidRDefault="00CE3901" w:rsidP="00CE3901">
            <w:pPr>
              <w:rPr>
                <w:rFonts w:cs="Times New Roman"/>
                <w:sz w:val="20"/>
                <w:szCs w:val="20"/>
              </w:rPr>
            </w:pPr>
            <w:r w:rsidRPr="00CE3901">
              <w:rPr>
                <w:rFonts w:eastAsia="Times New Roman" w:cs="Times New Roman"/>
                <w:color w:val="070B10"/>
                <w:sz w:val="20"/>
                <w:szCs w:val="20"/>
                <w:highlight w:val="white"/>
              </w:rPr>
              <w:t>Потребляемая электрическая мощность</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3A16F33"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200</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33B08D" w14:textId="77777777" w:rsidR="00CE3901" w:rsidRPr="00CE3901" w:rsidRDefault="00CE3901" w:rsidP="00CE3901">
            <w:pPr>
              <w:jc w:val="center"/>
              <w:rPr>
                <w:rFonts w:cs="Times New Roman"/>
                <w:sz w:val="20"/>
                <w:szCs w:val="20"/>
              </w:rPr>
            </w:pPr>
            <w:r w:rsidRPr="00CE3901">
              <w:rPr>
                <w:rFonts w:eastAsia="Times New Roman" w:cs="Times New Roman"/>
                <w:sz w:val="20"/>
                <w:szCs w:val="20"/>
              </w:rPr>
              <w:t>Вт</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108CD76" w14:textId="77777777" w:rsidR="00CE3901" w:rsidRPr="00CE3901" w:rsidRDefault="00CE3901" w:rsidP="00CE3901">
            <w:pPr>
              <w:jc w:val="center"/>
              <w:rPr>
                <w:rFonts w:eastAsia="Calibri" w:cs="Times New Roman"/>
                <w:color w:val="000000"/>
                <w:sz w:val="20"/>
                <w:szCs w:val="20"/>
              </w:rPr>
            </w:pPr>
          </w:p>
        </w:tc>
      </w:tr>
      <w:tr w:rsidR="00262DD0" w:rsidRPr="00CE3901" w14:paraId="4EC38B74" w14:textId="77777777" w:rsidTr="00262DD0">
        <w:trPr>
          <w:trHeight w:val="91"/>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5AAA0A1" w14:textId="77777777" w:rsidR="00CE3901" w:rsidRPr="00CE3901" w:rsidRDefault="00CE3901" w:rsidP="00CE3901">
            <w:pPr>
              <w:jc w:val="cente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DE10B30" w14:textId="77777777" w:rsidR="00CE3901" w:rsidRPr="00CE3901" w:rsidRDefault="00CE3901" w:rsidP="00CE3901">
            <w:pPr>
              <w:jc w:val="center"/>
              <w:rPr>
                <w:rFonts w:cs="Times New Roman"/>
                <w:sz w:val="20"/>
                <w:szCs w:val="20"/>
              </w:rPr>
            </w:pPr>
          </w:p>
        </w:tc>
        <w:tc>
          <w:tcPr>
            <w:tcW w:w="1368" w:type="dxa"/>
            <w:vMerge/>
            <w:tcBorders>
              <w:left w:val="single" w:sz="6" w:space="0" w:color="000000"/>
              <w:right w:val="single" w:sz="6" w:space="0" w:color="000000"/>
            </w:tcBorders>
          </w:tcPr>
          <w:p w14:paraId="4F74CB50" w14:textId="77777777" w:rsidR="00CE3901" w:rsidRPr="00CE3901" w:rsidRDefault="00CE3901" w:rsidP="00CE3901">
            <w:pPr>
              <w:jc w:val="cente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D77344F" w14:textId="70DFA974" w:rsidR="00CE3901" w:rsidRPr="00CE3901" w:rsidRDefault="00CE3901" w:rsidP="00CE3901">
            <w:pPr>
              <w:jc w:val="cente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1EAEEB" w14:textId="77777777" w:rsidR="00CE3901" w:rsidRPr="00CE3901" w:rsidRDefault="00CE3901" w:rsidP="00CE3901">
            <w:pPr>
              <w:rPr>
                <w:rFonts w:cs="Times New Roman"/>
                <w:sz w:val="20"/>
                <w:szCs w:val="20"/>
              </w:rPr>
            </w:pPr>
            <w:r w:rsidRPr="00CE3901">
              <w:rPr>
                <w:rFonts w:eastAsia="Times New Roman" w:cs="Times New Roman"/>
                <w:color w:val="070B10"/>
                <w:sz w:val="20"/>
                <w:szCs w:val="20"/>
                <w:highlight w:val="white"/>
              </w:rPr>
              <w:t>Максимальный подогрев воздуха</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129165B"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17</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4B889D" w14:textId="77777777" w:rsidR="00CE3901" w:rsidRPr="00CE3901" w:rsidRDefault="00CE3901" w:rsidP="00CE3901">
            <w:pPr>
              <w:jc w:val="center"/>
              <w:rPr>
                <w:rFonts w:cs="Times New Roman"/>
                <w:sz w:val="20"/>
                <w:szCs w:val="20"/>
              </w:rPr>
            </w:pPr>
            <w:r w:rsidRPr="00CE3901">
              <w:rPr>
                <w:rFonts w:eastAsia="Times New Roman" w:cs="Times New Roman"/>
                <w:sz w:val="20"/>
                <w:szCs w:val="20"/>
              </w:rPr>
              <w:t>С</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CC4A38F" w14:textId="77777777" w:rsidR="00CE3901" w:rsidRPr="00CE3901" w:rsidRDefault="00CE3901" w:rsidP="00CE3901">
            <w:pPr>
              <w:jc w:val="center"/>
              <w:rPr>
                <w:rFonts w:cs="Times New Roman"/>
                <w:sz w:val="20"/>
                <w:szCs w:val="20"/>
              </w:rPr>
            </w:pPr>
          </w:p>
        </w:tc>
      </w:tr>
      <w:tr w:rsidR="00262DD0" w:rsidRPr="00CE3901" w14:paraId="55475688" w14:textId="77777777" w:rsidTr="00262DD0">
        <w:trPr>
          <w:trHeight w:val="241"/>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EC9B596" w14:textId="77777777" w:rsidR="00CE3901" w:rsidRPr="00CE3901" w:rsidRDefault="00CE3901" w:rsidP="00CE3901">
            <w:pPr>
              <w:jc w:val="center"/>
              <w:rPr>
                <w:rFonts w:eastAsia="Calibri" w:cs="Times New Roman"/>
                <w:color w:val="000000"/>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B480A2A" w14:textId="77777777" w:rsidR="00CE3901" w:rsidRPr="00CE3901" w:rsidRDefault="00CE3901" w:rsidP="00CE3901">
            <w:pPr>
              <w:jc w:val="center"/>
              <w:rPr>
                <w:rFonts w:eastAsia="Calibri" w:cs="Times New Roman"/>
                <w:color w:val="000000"/>
                <w:sz w:val="20"/>
                <w:szCs w:val="20"/>
              </w:rPr>
            </w:pPr>
          </w:p>
        </w:tc>
        <w:tc>
          <w:tcPr>
            <w:tcW w:w="1368" w:type="dxa"/>
            <w:vMerge/>
            <w:tcBorders>
              <w:left w:val="single" w:sz="6" w:space="0" w:color="000000"/>
              <w:right w:val="single" w:sz="6" w:space="0" w:color="000000"/>
            </w:tcBorders>
          </w:tcPr>
          <w:p w14:paraId="36ECF52C" w14:textId="77777777" w:rsidR="00CE3901" w:rsidRPr="00CE3901" w:rsidRDefault="00CE3901" w:rsidP="00CE3901">
            <w:pPr>
              <w:jc w:val="center"/>
              <w:rPr>
                <w:rFonts w:eastAsia="Calibri" w:cs="Times New Roman"/>
                <w:color w:val="000000"/>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5BAE2D1" w14:textId="4EA8A5C9" w:rsidR="00CE3901" w:rsidRPr="00CE3901" w:rsidRDefault="00CE3901" w:rsidP="00CE3901">
            <w:pPr>
              <w:jc w:val="center"/>
              <w:rPr>
                <w:rFonts w:eastAsia="Calibri"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9C6BE8" w14:textId="77777777" w:rsidR="00CE3901" w:rsidRPr="00CE3901" w:rsidRDefault="00CE3901" w:rsidP="00CE3901">
            <w:pPr>
              <w:rPr>
                <w:rFonts w:cs="Times New Roman"/>
                <w:sz w:val="20"/>
                <w:szCs w:val="20"/>
              </w:rPr>
            </w:pPr>
            <w:r w:rsidRPr="00CE3901">
              <w:rPr>
                <w:rFonts w:eastAsia="Times New Roman" w:cs="Times New Roman"/>
                <w:sz w:val="20"/>
                <w:szCs w:val="20"/>
              </w:rPr>
              <w:t>Площадь обогрева</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4E4600D" w14:textId="77777777" w:rsidR="00CE3901" w:rsidRPr="00CE3901" w:rsidRDefault="00CE3901" w:rsidP="00262DD0">
            <w:pPr>
              <w:jc w:val="center"/>
              <w:rPr>
                <w:rFonts w:cs="Times New Roman"/>
                <w:sz w:val="20"/>
                <w:szCs w:val="20"/>
                <w:lang w:val="en-US"/>
              </w:rPr>
            </w:pPr>
            <w:r w:rsidRPr="00CE3901">
              <w:rPr>
                <w:rFonts w:eastAsia="Times New Roman" w:cs="Times New Roman"/>
                <w:sz w:val="20"/>
                <w:szCs w:val="20"/>
              </w:rPr>
              <w:t>90</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45921D" w14:textId="1B15F0FE" w:rsidR="00CE3901" w:rsidRPr="00CE3901" w:rsidRDefault="00262DD0" w:rsidP="00CE3901">
            <w:pPr>
              <w:jc w:val="center"/>
              <w:rPr>
                <w:rFonts w:cs="Times New Roman"/>
                <w:sz w:val="20"/>
                <w:szCs w:val="20"/>
              </w:rPr>
            </w:pPr>
            <w:r>
              <w:rPr>
                <w:rFonts w:eastAsia="Times New Roman" w:cs="Times New Roman"/>
                <w:sz w:val="20"/>
                <w:szCs w:val="20"/>
              </w:rPr>
              <w:t>к</w:t>
            </w:r>
            <w:r w:rsidR="00CE3901" w:rsidRPr="00CE3901">
              <w:rPr>
                <w:rFonts w:eastAsia="Times New Roman" w:cs="Times New Roman"/>
                <w:sz w:val="20"/>
                <w:szCs w:val="20"/>
              </w:rPr>
              <w:t>в.м.</w:t>
            </w: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0032FA3" w14:textId="77777777" w:rsidR="00CE3901" w:rsidRPr="00CE3901" w:rsidRDefault="00CE3901" w:rsidP="00CE3901">
            <w:pPr>
              <w:jc w:val="center"/>
              <w:rPr>
                <w:rFonts w:eastAsia="Calibri" w:cs="Times New Roman"/>
                <w:color w:val="000000"/>
                <w:sz w:val="20"/>
                <w:szCs w:val="20"/>
              </w:rPr>
            </w:pPr>
          </w:p>
        </w:tc>
      </w:tr>
      <w:tr w:rsidR="00262DD0" w:rsidRPr="00CE3901" w14:paraId="4BB606BB" w14:textId="77777777" w:rsidTr="00262DD0">
        <w:trPr>
          <w:trHeight w:val="204"/>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CCF82D6" w14:textId="77777777" w:rsidR="00CE3901" w:rsidRPr="00CE3901" w:rsidRDefault="00CE3901" w:rsidP="00CE3901">
            <w:pPr>
              <w:jc w:val="cente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FDB2702" w14:textId="77777777" w:rsidR="00CE3901" w:rsidRPr="00CE3901" w:rsidRDefault="00CE3901" w:rsidP="00CE3901">
            <w:pPr>
              <w:jc w:val="center"/>
              <w:rPr>
                <w:rFonts w:cs="Times New Roman"/>
                <w:sz w:val="20"/>
                <w:szCs w:val="20"/>
              </w:rPr>
            </w:pPr>
          </w:p>
        </w:tc>
        <w:tc>
          <w:tcPr>
            <w:tcW w:w="1368" w:type="dxa"/>
            <w:vMerge/>
            <w:tcBorders>
              <w:left w:val="single" w:sz="6" w:space="0" w:color="000000"/>
              <w:right w:val="single" w:sz="6" w:space="0" w:color="000000"/>
            </w:tcBorders>
          </w:tcPr>
          <w:p w14:paraId="312C0C19" w14:textId="77777777" w:rsidR="00CE3901" w:rsidRPr="00CE3901" w:rsidRDefault="00CE3901" w:rsidP="00CE3901">
            <w:pPr>
              <w:jc w:val="cente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5743459" w14:textId="3B867B11" w:rsidR="00CE3901" w:rsidRPr="00CE3901" w:rsidRDefault="00CE3901" w:rsidP="00CE3901">
            <w:pPr>
              <w:jc w:val="cente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08EBC9" w14:textId="77777777" w:rsidR="00CE3901" w:rsidRPr="00CE3901" w:rsidRDefault="00CE3901" w:rsidP="00CE3901">
            <w:pPr>
              <w:rPr>
                <w:rFonts w:cs="Times New Roman"/>
                <w:sz w:val="20"/>
                <w:szCs w:val="20"/>
              </w:rPr>
            </w:pPr>
            <w:r w:rsidRPr="00CE3901">
              <w:rPr>
                <w:rFonts w:eastAsia="Times New Roman" w:cs="Times New Roman"/>
                <w:color w:val="070B10"/>
                <w:sz w:val="20"/>
                <w:szCs w:val="20"/>
                <w:highlight w:val="white"/>
              </w:rPr>
              <w:t>Класс защиты</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F4A535D" w14:textId="77777777" w:rsidR="00CE3901" w:rsidRPr="00CE3901" w:rsidRDefault="00CE3901" w:rsidP="00262DD0">
            <w:pPr>
              <w:jc w:val="center"/>
              <w:rPr>
                <w:rFonts w:cs="Times New Roman"/>
                <w:sz w:val="20"/>
                <w:szCs w:val="20"/>
              </w:rPr>
            </w:pPr>
            <w:r w:rsidRPr="00CE3901">
              <w:rPr>
                <w:rFonts w:eastAsia="Times New Roman" w:cs="Times New Roman"/>
                <w:sz w:val="20"/>
                <w:szCs w:val="20"/>
                <w:lang w:val="en-US"/>
              </w:rPr>
              <w:t>IP21</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6CEC5A" w14:textId="77777777" w:rsidR="00CE3901" w:rsidRPr="00CE3901" w:rsidRDefault="00CE3901" w:rsidP="00CE3901">
            <w:pPr>
              <w:jc w:val="center"/>
              <w:rPr>
                <w:rFonts w:cs="Times New Roman"/>
                <w:sz w:val="20"/>
                <w:szCs w:val="20"/>
              </w:rPr>
            </w:pP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AB4232B" w14:textId="77777777" w:rsidR="00CE3901" w:rsidRPr="00CE3901" w:rsidRDefault="00CE3901" w:rsidP="00CE3901">
            <w:pPr>
              <w:jc w:val="center"/>
              <w:rPr>
                <w:rFonts w:cs="Times New Roman"/>
                <w:sz w:val="20"/>
                <w:szCs w:val="20"/>
              </w:rPr>
            </w:pPr>
          </w:p>
        </w:tc>
      </w:tr>
      <w:tr w:rsidR="00262DD0" w:rsidRPr="00CE3901" w14:paraId="2F4B0B1D" w14:textId="77777777" w:rsidTr="00262DD0">
        <w:trPr>
          <w:trHeight w:val="252"/>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12D132B" w14:textId="77777777" w:rsidR="00CE3901" w:rsidRPr="00CE3901" w:rsidRDefault="00CE3901" w:rsidP="00CE3901">
            <w:pP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9452D4A" w14:textId="77777777" w:rsidR="00CE3901" w:rsidRPr="00CE3901" w:rsidRDefault="00CE3901" w:rsidP="00CE3901">
            <w:pPr>
              <w:rPr>
                <w:rFonts w:cs="Times New Roman"/>
                <w:sz w:val="20"/>
                <w:szCs w:val="20"/>
              </w:rPr>
            </w:pPr>
          </w:p>
        </w:tc>
        <w:tc>
          <w:tcPr>
            <w:tcW w:w="1368" w:type="dxa"/>
            <w:vMerge/>
            <w:tcBorders>
              <w:left w:val="single" w:sz="6" w:space="0" w:color="000000"/>
              <w:right w:val="single" w:sz="6" w:space="0" w:color="000000"/>
            </w:tcBorders>
          </w:tcPr>
          <w:p w14:paraId="7C35C806" w14:textId="77777777" w:rsidR="00CE3901" w:rsidRPr="00CE3901" w:rsidRDefault="00CE3901" w:rsidP="00CE3901">
            <w:pP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DE75376" w14:textId="01D8FB85" w:rsidR="00CE3901" w:rsidRPr="00CE3901" w:rsidRDefault="00CE3901" w:rsidP="00CE3901">
            <w:pP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79BF11" w14:textId="77777777" w:rsidR="00CE3901" w:rsidRPr="00CE3901" w:rsidRDefault="00CE3901" w:rsidP="00CE3901">
            <w:pPr>
              <w:rPr>
                <w:rFonts w:cs="Times New Roman"/>
                <w:sz w:val="20"/>
                <w:szCs w:val="20"/>
              </w:rPr>
            </w:pPr>
            <w:r w:rsidRPr="00CE3901">
              <w:rPr>
                <w:rFonts w:eastAsia="Times New Roman" w:cs="Times New Roman"/>
                <w:sz w:val="20"/>
                <w:szCs w:val="20"/>
              </w:rPr>
              <w:t xml:space="preserve">Тип нагревательного элемента </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FA3C9EA" w14:textId="77777777" w:rsidR="00CE3901" w:rsidRPr="00CE3901" w:rsidRDefault="00CE3901" w:rsidP="00262DD0">
            <w:pPr>
              <w:jc w:val="center"/>
              <w:rPr>
                <w:rFonts w:cs="Times New Roman"/>
                <w:sz w:val="20"/>
                <w:szCs w:val="20"/>
                <w:lang w:val="en-US"/>
              </w:rPr>
            </w:pPr>
            <w:r w:rsidRPr="00CE3901">
              <w:rPr>
                <w:rFonts w:eastAsia="Times New Roman" w:cs="Times New Roman"/>
                <w:sz w:val="20"/>
                <w:szCs w:val="20"/>
              </w:rPr>
              <w:t>ТЭН</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85EE93" w14:textId="77777777" w:rsidR="00CE3901" w:rsidRPr="00CE3901" w:rsidRDefault="00CE3901" w:rsidP="00CE3901">
            <w:pPr>
              <w:rPr>
                <w:rFonts w:cs="Times New Roman"/>
                <w:sz w:val="20"/>
                <w:szCs w:val="20"/>
              </w:rPr>
            </w:pP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21E4BB5" w14:textId="77777777" w:rsidR="00CE3901" w:rsidRPr="00CE3901" w:rsidRDefault="00CE3901" w:rsidP="00CE3901">
            <w:pPr>
              <w:rPr>
                <w:rFonts w:cs="Times New Roman"/>
                <w:sz w:val="20"/>
                <w:szCs w:val="20"/>
              </w:rPr>
            </w:pPr>
          </w:p>
        </w:tc>
      </w:tr>
      <w:tr w:rsidR="00262DD0" w:rsidRPr="00CE3901" w14:paraId="0C11E2F5" w14:textId="77777777" w:rsidTr="00262DD0">
        <w:trPr>
          <w:trHeight w:val="252"/>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CF61F64" w14:textId="77777777" w:rsidR="00CE3901" w:rsidRPr="00CE3901" w:rsidRDefault="00CE3901" w:rsidP="00CE3901">
            <w:pP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91F2096" w14:textId="77777777" w:rsidR="00CE3901" w:rsidRPr="00CE3901" w:rsidRDefault="00CE3901" w:rsidP="00CE3901">
            <w:pPr>
              <w:rPr>
                <w:rFonts w:cs="Times New Roman"/>
                <w:sz w:val="20"/>
                <w:szCs w:val="20"/>
              </w:rPr>
            </w:pPr>
          </w:p>
        </w:tc>
        <w:tc>
          <w:tcPr>
            <w:tcW w:w="1368" w:type="dxa"/>
            <w:vMerge/>
            <w:tcBorders>
              <w:left w:val="single" w:sz="6" w:space="0" w:color="000000"/>
              <w:right w:val="single" w:sz="6" w:space="0" w:color="000000"/>
            </w:tcBorders>
          </w:tcPr>
          <w:p w14:paraId="6F820D0E" w14:textId="77777777" w:rsidR="00CE3901" w:rsidRPr="00CE3901" w:rsidRDefault="00CE3901" w:rsidP="00CE3901">
            <w:pP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A31EBA3" w14:textId="36477C8D" w:rsidR="00CE3901" w:rsidRPr="00CE3901" w:rsidRDefault="00CE3901" w:rsidP="00CE3901">
            <w:pP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29C18D" w14:textId="77777777" w:rsidR="00CE3901" w:rsidRPr="00CE3901" w:rsidRDefault="00CE3901" w:rsidP="00CE3901">
            <w:pPr>
              <w:rPr>
                <w:rFonts w:cs="Times New Roman"/>
                <w:sz w:val="20"/>
                <w:szCs w:val="20"/>
              </w:rPr>
            </w:pPr>
            <w:r w:rsidRPr="00CE3901">
              <w:rPr>
                <w:rFonts w:eastAsia="Times New Roman" w:cs="Times New Roman"/>
                <w:color w:val="070B10"/>
                <w:sz w:val="20"/>
                <w:szCs w:val="20"/>
                <w:highlight w:val="white"/>
              </w:rPr>
              <w:t>Количество завес, подключаемых к пульту управления</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4F32972" w14:textId="77777777" w:rsidR="00CE3901" w:rsidRPr="00CE3901" w:rsidRDefault="00CE3901" w:rsidP="00262DD0">
            <w:pPr>
              <w:jc w:val="center"/>
              <w:rPr>
                <w:rFonts w:cs="Times New Roman"/>
                <w:sz w:val="20"/>
                <w:szCs w:val="20"/>
              </w:rPr>
            </w:pPr>
            <w:r w:rsidRPr="00CE3901">
              <w:rPr>
                <w:rFonts w:eastAsia="Times New Roman" w:cs="Times New Roman"/>
                <w:sz w:val="20"/>
                <w:szCs w:val="20"/>
                <w:lang w:val="en-US"/>
              </w:rPr>
              <w:t>2</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89D17C" w14:textId="77777777" w:rsidR="00CE3901" w:rsidRPr="00CE3901" w:rsidRDefault="00CE3901" w:rsidP="00CE3901">
            <w:pPr>
              <w:rPr>
                <w:rFonts w:cs="Times New Roman"/>
                <w:sz w:val="20"/>
                <w:szCs w:val="20"/>
              </w:rPr>
            </w:pP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5363813" w14:textId="77777777" w:rsidR="00CE3901" w:rsidRPr="00CE3901" w:rsidRDefault="00CE3901" w:rsidP="00CE3901">
            <w:pPr>
              <w:rPr>
                <w:rFonts w:cs="Times New Roman"/>
                <w:sz w:val="20"/>
                <w:szCs w:val="20"/>
              </w:rPr>
            </w:pPr>
          </w:p>
        </w:tc>
      </w:tr>
      <w:tr w:rsidR="00262DD0" w:rsidRPr="00CE3901" w14:paraId="73D12F44" w14:textId="77777777" w:rsidTr="00262DD0">
        <w:trPr>
          <w:trHeight w:val="252"/>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53C915F" w14:textId="77777777" w:rsidR="00CE3901" w:rsidRPr="00CE3901" w:rsidRDefault="00CE3901" w:rsidP="00CE3901">
            <w:pP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FA19E1D" w14:textId="77777777" w:rsidR="00CE3901" w:rsidRPr="00CE3901" w:rsidRDefault="00CE3901" w:rsidP="00CE3901">
            <w:pPr>
              <w:rPr>
                <w:rFonts w:cs="Times New Roman"/>
                <w:sz w:val="20"/>
                <w:szCs w:val="20"/>
              </w:rPr>
            </w:pPr>
          </w:p>
        </w:tc>
        <w:tc>
          <w:tcPr>
            <w:tcW w:w="1368" w:type="dxa"/>
            <w:vMerge/>
            <w:tcBorders>
              <w:left w:val="single" w:sz="6" w:space="0" w:color="000000"/>
              <w:right w:val="single" w:sz="6" w:space="0" w:color="000000"/>
            </w:tcBorders>
          </w:tcPr>
          <w:p w14:paraId="6D13FFD6" w14:textId="77777777" w:rsidR="00CE3901" w:rsidRPr="00CE3901" w:rsidRDefault="00CE3901" w:rsidP="00CE3901">
            <w:pP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63B85A5" w14:textId="6B3BB823" w:rsidR="00CE3901" w:rsidRPr="00CE3901" w:rsidRDefault="00CE3901" w:rsidP="00CE3901">
            <w:pP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82CCE2" w14:textId="77777777" w:rsidR="00CE3901" w:rsidRPr="00CE3901" w:rsidRDefault="00CE3901" w:rsidP="00CE3901">
            <w:pPr>
              <w:rPr>
                <w:rFonts w:cs="Times New Roman"/>
                <w:sz w:val="20"/>
                <w:szCs w:val="20"/>
              </w:rPr>
            </w:pPr>
            <w:r w:rsidRPr="00CE3901">
              <w:rPr>
                <w:rFonts w:eastAsia="Times New Roman" w:cs="Times New Roman"/>
                <w:color w:val="070B10"/>
                <w:sz w:val="20"/>
                <w:szCs w:val="20"/>
                <w:highlight w:val="white"/>
              </w:rPr>
              <w:t>Тип установки</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8FAA796"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горизонтально/вертикально</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FBE2C9" w14:textId="77777777" w:rsidR="00CE3901" w:rsidRPr="00CE3901" w:rsidRDefault="00CE3901" w:rsidP="00CE3901">
            <w:pPr>
              <w:rPr>
                <w:rFonts w:cs="Times New Roman"/>
                <w:sz w:val="20"/>
                <w:szCs w:val="20"/>
              </w:rPr>
            </w:pP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43802D4" w14:textId="77777777" w:rsidR="00CE3901" w:rsidRPr="00CE3901" w:rsidRDefault="00CE3901" w:rsidP="00CE3901">
            <w:pPr>
              <w:rPr>
                <w:rFonts w:cs="Times New Roman"/>
                <w:sz w:val="20"/>
                <w:szCs w:val="20"/>
              </w:rPr>
            </w:pPr>
          </w:p>
        </w:tc>
      </w:tr>
      <w:tr w:rsidR="00262DD0" w:rsidRPr="00CE3901" w14:paraId="19B7EAD2" w14:textId="77777777" w:rsidTr="00262DD0">
        <w:trPr>
          <w:trHeight w:val="252"/>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B0F4302" w14:textId="77777777" w:rsidR="00CE3901" w:rsidRPr="00CE3901" w:rsidRDefault="00CE3901" w:rsidP="00CE3901">
            <w:pP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38A6E94" w14:textId="77777777" w:rsidR="00CE3901" w:rsidRPr="00CE3901" w:rsidRDefault="00CE3901" w:rsidP="00CE3901">
            <w:pPr>
              <w:rPr>
                <w:rFonts w:cs="Times New Roman"/>
                <w:sz w:val="20"/>
                <w:szCs w:val="20"/>
              </w:rPr>
            </w:pPr>
          </w:p>
        </w:tc>
        <w:tc>
          <w:tcPr>
            <w:tcW w:w="1368" w:type="dxa"/>
            <w:vMerge/>
            <w:tcBorders>
              <w:left w:val="single" w:sz="6" w:space="0" w:color="000000"/>
              <w:right w:val="single" w:sz="6" w:space="0" w:color="000000"/>
            </w:tcBorders>
          </w:tcPr>
          <w:p w14:paraId="53268402" w14:textId="77777777" w:rsidR="00CE3901" w:rsidRPr="00CE3901" w:rsidRDefault="00CE3901" w:rsidP="00CE3901">
            <w:pP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0C10F38" w14:textId="334AAEF4" w:rsidR="00CE3901" w:rsidRPr="00CE3901" w:rsidRDefault="00CE3901" w:rsidP="00CE3901">
            <w:pP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717698" w14:textId="77777777" w:rsidR="00CE3901" w:rsidRPr="00CE3901" w:rsidRDefault="00CE3901" w:rsidP="00CE3901">
            <w:pPr>
              <w:rPr>
                <w:rFonts w:cs="Times New Roman"/>
                <w:sz w:val="20"/>
                <w:szCs w:val="20"/>
              </w:rPr>
            </w:pPr>
            <w:r w:rsidRPr="00CE3901">
              <w:rPr>
                <w:rFonts w:eastAsia="Times New Roman" w:cs="Times New Roman"/>
                <w:sz w:val="20"/>
                <w:szCs w:val="20"/>
              </w:rPr>
              <w:t>Вариант установка</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0DF4EE1"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настенный</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E1F2C7" w14:textId="77777777" w:rsidR="00CE3901" w:rsidRPr="00CE3901" w:rsidRDefault="00CE3901" w:rsidP="00CE3901">
            <w:pPr>
              <w:rPr>
                <w:rFonts w:cs="Times New Roman"/>
                <w:sz w:val="20"/>
                <w:szCs w:val="20"/>
              </w:rPr>
            </w:pP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42BA725" w14:textId="77777777" w:rsidR="00CE3901" w:rsidRPr="00CE3901" w:rsidRDefault="00CE3901" w:rsidP="00CE3901">
            <w:pPr>
              <w:rPr>
                <w:rFonts w:cs="Times New Roman"/>
                <w:sz w:val="20"/>
                <w:szCs w:val="20"/>
              </w:rPr>
            </w:pPr>
          </w:p>
        </w:tc>
      </w:tr>
      <w:tr w:rsidR="00262DD0" w:rsidRPr="00CE3901" w14:paraId="376D3EFF" w14:textId="77777777" w:rsidTr="00262DD0">
        <w:trPr>
          <w:trHeight w:val="252"/>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FB82C7E" w14:textId="77777777" w:rsidR="00CE3901" w:rsidRPr="00CE3901" w:rsidRDefault="00CE3901" w:rsidP="00CE3901">
            <w:pP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78FAC14" w14:textId="77777777" w:rsidR="00CE3901" w:rsidRPr="00CE3901" w:rsidRDefault="00CE3901" w:rsidP="00CE3901">
            <w:pPr>
              <w:rPr>
                <w:rFonts w:cs="Times New Roman"/>
                <w:sz w:val="20"/>
                <w:szCs w:val="20"/>
              </w:rPr>
            </w:pPr>
          </w:p>
        </w:tc>
        <w:tc>
          <w:tcPr>
            <w:tcW w:w="1368" w:type="dxa"/>
            <w:vMerge/>
            <w:tcBorders>
              <w:left w:val="single" w:sz="6" w:space="0" w:color="000000"/>
              <w:right w:val="single" w:sz="6" w:space="0" w:color="000000"/>
            </w:tcBorders>
          </w:tcPr>
          <w:p w14:paraId="15E32E00" w14:textId="77777777" w:rsidR="00CE3901" w:rsidRPr="00CE3901" w:rsidRDefault="00CE3901" w:rsidP="00CE3901">
            <w:pP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DC9279F" w14:textId="07A31181" w:rsidR="00CE3901" w:rsidRPr="00CE3901" w:rsidRDefault="00CE3901" w:rsidP="00CE3901">
            <w:pP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01ECFC" w14:textId="77777777" w:rsidR="00CE3901" w:rsidRPr="00CE3901" w:rsidRDefault="00CE3901" w:rsidP="00CE3901">
            <w:pPr>
              <w:rPr>
                <w:rFonts w:cs="Times New Roman"/>
                <w:sz w:val="20"/>
                <w:szCs w:val="20"/>
              </w:rPr>
            </w:pPr>
            <w:r w:rsidRPr="00CE3901">
              <w:rPr>
                <w:rFonts w:eastAsia="Times New Roman" w:cs="Times New Roman"/>
                <w:color w:val="070B10"/>
                <w:sz w:val="20"/>
                <w:szCs w:val="20"/>
                <w:highlight w:val="white"/>
              </w:rPr>
              <w:t>Пульт ДУ</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9ED3A84"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Да</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EAB1EC" w14:textId="77777777" w:rsidR="00CE3901" w:rsidRPr="00CE3901" w:rsidRDefault="00CE3901" w:rsidP="00CE3901">
            <w:pPr>
              <w:rPr>
                <w:rFonts w:cs="Times New Roman"/>
                <w:sz w:val="20"/>
                <w:szCs w:val="20"/>
              </w:rPr>
            </w:pP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2B867A7" w14:textId="77777777" w:rsidR="00CE3901" w:rsidRPr="00CE3901" w:rsidRDefault="00CE3901" w:rsidP="00CE3901">
            <w:pPr>
              <w:rPr>
                <w:rFonts w:cs="Times New Roman"/>
                <w:sz w:val="20"/>
                <w:szCs w:val="20"/>
              </w:rPr>
            </w:pPr>
          </w:p>
        </w:tc>
      </w:tr>
      <w:tr w:rsidR="00262DD0" w:rsidRPr="00CE3901" w14:paraId="35CEB655" w14:textId="77777777" w:rsidTr="00262DD0">
        <w:trPr>
          <w:trHeight w:val="252"/>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516817E" w14:textId="77777777" w:rsidR="00CE3901" w:rsidRPr="00CE3901" w:rsidRDefault="00CE3901" w:rsidP="00CE3901">
            <w:pP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B72BC33" w14:textId="77777777" w:rsidR="00CE3901" w:rsidRPr="00CE3901" w:rsidRDefault="00CE3901" w:rsidP="00CE3901">
            <w:pPr>
              <w:rPr>
                <w:rFonts w:cs="Times New Roman"/>
                <w:sz w:val="20"/>
                <w:szCs w:val="20"/>
              </w:rPr>
            </w:pPr>
          </w:p>
        </w:tc>
        <w:tc>
          <w:tcPr>
            <w:tcW w:w="1368" w:type="dxa"/>
            <w:vMerge/>
            <w:tcBorders>
              <w:left w:val="single" w:sz="6" w:space="0" w:color="000000"/>
              <w:right w:val="single" w:sz="6" w:space="0" w:color="000000"/>
            </w:tcBorders>
          </w:tcPr>
          <w:p w14:paraId="0B8F1FE7" w14:textId="77777777" w:rsidR="00CE3901" w:rsidRPr="00CE3901" w:rsidRDefault="00CE3901" w:rsidP="00CE3901">
            <w:pP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BAAF36C" w14:textId="476868F3" w:rsidR="00CE3901" w:rsidRPr="00CE3901" w:rsidRDefault="00CE3901" w:rsidP="00CE3901">
            <w:pP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498306" w14:textId="77777777" w:rsidR="00CE3901" w:rsidRPr="00CE3901" w:rsidRDefault="00CE3901" w:rsidP="00CE3901">
            <w:pPr>
              <w:rPr>
                <w:rFonts w:cs="Times New Roman"/>
                <w:sz w:val="20"/>
                <w:szCs w:val="20"/>
              </w:rPr>
            </w:pPr>
            <w:r w:rsidRPr="00CE3901">
              <w:rPr>
                <w:rFonts w:eastAsia="Times New Roman" w:cs="Times New Roman"/>
                <w:color w:val="070B10"/>
                <w:sz w:val="20"/>
                <w:szCs w:val="20"/>
                <w:highlight w:val="white"/>
              </w:rPr>
              <w:t>Интерьерная</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73462B5"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Нет</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BB9850" w14:textId="77777777" w:rsidR="00CE3901" w:rsidRPr="00CE3901" w:rsidRDefault="00CE3901" w:rsidP="00CE3901">
            <w:pPr>
              <w:rPr>
                <w:rFonts w:cs="Times New Roman"/>
                <w:sz w:val="20"/>
                <w:szCs w:val="20"/>
              </w:rPr>
            </w:pP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ACF17BE" w14:textId="77777777" w:rsidR="00CE3901" w:rsidRPr="00CE3901" w:rsidRDefault="00CE3901" w:rsidP="00CE3901">
            <w:pPr>
              <w:rPr>
                <w:rFonts w:cs="Times New Roman"/>
                <w:sz w:val="20"/>
                <w:szCs w:val="20"/>
              </w:rPr>
            </w:pPr>
          </w:p>
        </w:tc>
      </w:tr>
      <w:tr w:rsidR="00262DD0" w:rsidRPr="00CE3901" w14:paraId="1D8F0392" w14:textId="77777777" w:rsidTr="00262DD0">
        <w:trPr>
          <w:trHeight w:val="252"/>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6359A58" w14:textId="77777777" w:rsidR="00CE3901" w:rsidRPr="00CE3901" w:rsidRDefault="00CE3901" w:rsidP="00CE3901">
            <w:pP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16EF609" w14:textId="77777777" w:rsidR="00CE3901" w:rsidRPr="00CE3901" w:rsidRDefault="00CE3901" w:rsidP="00CE3901">
            <w:pPr>
              <w:rPr>
                <w:rFonts w:cs="Times New Roman"/>
                <w:sz w:val="20"/>
                <w:szCs w:val="20"/>
              </w:rPr>
            </w:pPr>
          </w:p>
        </w:tc>
        <w:tc>
          <w:tcPr>
            <w:tcW w:w="1368" w:type="dxa"/>
            <w:vMerge/>
            <w:tcBorders>
              <w:left w:val="single" w:sz="6" w:space="0" w:color="000000"/>
              <w:right w:val="single" w:sz="6" w:space="0" w:color="000000"/>
            </w:tcBorders>
          </w:tcPr>
          <w:p w14:paraId="5E166990" w14:textId="77777777" w:rsidR="00CE3901" w:rsidRPr="00CE3901" w:rsidRDefault="00CE3901" w:rsidP="00CE3901">
            <w:pP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8E1AFD3" w14:textId="0CC78A6F" w:rsidR="00CE3901" w:rsidRPr="00CE3901" w:rsidRDefault="00CE3901" w:rsidP="00CE3901">
            <w:pP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233BD3" w14:textId="77777777" w:rsidR="00CE3901" w:rsidRPr="00CE3901" w:rsidRDefault="00CE3901" w:rsidP="00CE3901">
            <w:pPr>
              <w:rPr>
                <w:rFonts w:cs="Times New Roman"/>
                <w:sz w:val="20"/>
                <w:szCs w:val="20"/>
              </w:rPr>
            </w:pPr>
            <w:r w:rsidRPr="00CE3901">
              <w:rPr>
                <w:rFonts w:eastAsia="Times New Roman" w:cs="Times New Roman"/>
                <w:sz w:val="20"/>
                <w:szCs w:val="20"/>
              </w:rPr>
              <w:t>Нержавейка</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3BABF08"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нет</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3F6449" w14:textId="77777777" w:rsidR="00CE3901" w:rsidRPr="00CE3901" w:rsidRDefault="00CE3901" w:rsidP="00CE3901">
            <w:pPr>
              <w:rPr>
                <w:rFonts w:cs="Times New Roman"/>
                <w:sz w:val="20"/>
                <w:szCs w:val="20"/>
              </w:rPr>
            </w:pP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0F6F7D9" w14:textId="77777777" w:rsidR="00CE3901" w:rsidRPr="00CE3901" w:rsidRDefault="00CE3901" w:rsidP="00CE3901">
            <w:pPr>
              <w:rPr>
                <w:rFonts w:cs="Times New Roman"/>
                <w:sz w:val="20"/>
                <w:szCs w:val="20"/>
              </w:rPr>
            </w:pPr>
          </w:p>
        </w:tc>
      </w:tr>
      <w:tr w:rsidR="00262DD0" w:rsidRPr="00CE3901" w14:paraId="62CD11C8" w14:textId="77777777" w:rsidTr="00262DD0">
        <w:trPr>
          <w:trHeight w:val="252"/>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288B350" w14:textId="77777777" w:rsidR="00CE3901" w:rsidRPr="00CE3901" w:rsidRDefault="00CE3901" w:rsidP="00CE3901">
            <w:pP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153B6AE" w14:textId="77777777" w:rsidR="00CE3901" w:rsidRPr="00CE3901" w:rsidRDefault="00CE3901" w:rsidP="00CE3901">
            <w:pPr>
              <w:rPr>
                <w:rFonts w:cs="Times New Roman"/>
                <w:sz w:val="20"/>
                <w:szCs w:val="20"/>
              </w:rPr>
            </w:pPr>
          </w:p>
        </w:tc>
        <w:tc>
          <w:tcPr>
            <w:tcW w:w="1368" w:type="dxa"/>
            <w:vMerge/>
            <w:tcBorders>
              <w:left w:val="single" w:sz="6" w:space="0" w:color="000000"/>
              <w:right w:val="single" w:sz="6" w:space="0" w:color="000000"/>
            </w:tcBorders>
          </w:tcPr>
          <w:p w14:paraId="569B5E9B" w14:textId="77777777" w:rsidR="00CE3901" w:rsidRPr="00CE3901" w:rsidRDefault="00CE3901" w:rsidP="00CE3901">
            <w:pP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393EC4B" w14:textId="1CDC9DB8" w:rsidR="00CE3901" w:rsidRPr="00CE3901" w:rsidRDefault="00CE3901" w:rsidP="00CE3901">
            <w:pP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DCC87B" w14:textId="77777777" w:rsidR="00CE3901" w:rsidRPr="00CE3901" w:rsidRDefault="00CE3901" w:rsidP="00CE3901">
            <w:pPr>
              <w:rPr>
                <w:rFonts w:cs="Times New Roman"/>
                <w:sz w:val="20"/>
                <w:szCs w:val="20"/>
              </w:rPr>
            </w:pPr>
            <w:r w:rsidRPr="00CE3901">
              <w:rPr>
                <w:rFonts w:eastAsia="Times New Roman" w:cs="Times New Roman"/>
                <w:sz w:val="20"/>
                <w:szCs w:val="20"/>
              </w:rPr>
              <w:t>Брызгозащищенность</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D0406F7"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Нет</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8BFFBB" w14:textId="77777777" w:rsidR="00CE3901" w:rsidRPr="00CE3901" w:rsidRDefault="00CE3901" w:rsidP="00CE3901">
            <w:pPr>
              <w:rPr>
                <w:rFonts w:cs="Times New Roman"/>
                <w:sz w:val="20"/>
                <w:szCs w:val="20"/>
              </w:rPr>
            </w:pP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BDE8625" w14:textId="77777777" w:rsidR="00CE3901" w:rsidRPr="00CE3901" w:rsidRDefault="00CE3901" w:rsidP="00CE3901">
            <w:pPr>
              <w:rPr>
                <w:rFonts w:cs="Times New Roman"/>
                <w:sz w:val="20"/>
                <w:szCs w:val="20"/>
              </w:rPr>
            </w:pPr>
          </w:p>
        </w:tc>
      </w:tr>
      <w:tr w:rsidR="00262DD0" w:rsidRPr="00CE3901" w14:paraId="70621B39" w14:textId="77777777" w:rsidTr="00262DD0">
        <w:trPr>
          <w:trHeight w:val="252"/>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0300569" w14:textId="77777777" w:rsidR="00CE3901" w:rsidRPr="00CE3901" w:rsidRDefault="00CE3901" w:rsidP="00CE3901">
            <w:pP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D4C9297" w14:textId="77777777" w:rsidR="00CE3901" w:rsidRPr="00CE3901" w:rsidRDefault="00CE3901" w:rsidP="00CE3901">
            <w:pPr>
              <w:rPr>
                <w:rFonts w:cs="Times New Roman"/>
                <w:sz w:val="20"/>
                <w:szCs w:val="20"/>
              </w:rPr>
            </w:pPr>
          </w:p>
        </w:tc>
        <w:tc>
          <w:tcPr>
            <w:tcW w:w="1368" w:type="dxa"/>
            <w:vMerge/>
            <w:tcBorders>
              <w:left w:val="single" w:sz="6" w:space="0" w:color="000000"/>
              <w:right w:val="single" w:sz="6" w:space="0" w:color="000000"/>
            </w:tcBorders>
          </w:tcPr>
          <w:p w14:paraId="279FBFF4" w14:textId="77777777" w:rsidR="00CE3901" w:rsidRPr="00CE3901" w:rsidRDefault="00CE3901" w:rsidP="00CE3901">
            <w:pP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DA09806" w14:textId="21893415" w:rsidR="00CE3901" w:rsidRPr="00CE3901" w:rsidRDefault="00CE3901" w:rsidP="00CE3901">
            <w:pP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F5110C" w14:textId="77777777" w:rsidR="00CE3901" w:rsidRPr="00CE3901" w:rsidRDefault="00CE3901" w:rsidP="00CE3901">
            <w:pPr>
              <w:rPr>
                <w:rFonts w:cs="Times New Roman"/>
                <w:sz w:val="20"/>
                <w:szCs w:val="20"/>
              </w:rPr>
            </w:pPr>
            <w:r w:rsidRPr="00CE3901">
              <w:rPr>
                <w:rFonts w:eastAsia="Times New Roman" w:cs="Times New Roman"/>
                <w:sz w:val="20"/>
                <w:szCs w:val="20"/>
              </w:rPr>
              <w:t>Режим вентилятора</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89BBE5F"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Да</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E30127" w14:textId="77777777" w:rsidR="00CE3901" w:rsidRPr="00CE3901" w:rsidRDefault="00CE3901" w:rsidP="00CE3901">
            <w:pPr>
              <w:rPr>
                <w:rFonts w:cs="Times New Roman"/>
                <w:sz w:val="20"/>
                <w:szCs w:val="20"/>
              </w:rPr>
            </w:pP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4B00951" w14:textId="77777777" w:rsidR="00CE3901" w:rsidRPr="00CE3901" w:rsidRDefault="00CE3901" w:rsidP="00CE3901">
            <w:pPr>
              <w:rPr>
                <w:rFonts w:cs="Times New Roman"/>
                <w:sz w:val="20"/>
                <w:szCs w:val="20"/>
              </w:rPr>
            </w:pPr>
          </w:p>
        </w:tc>
      </w:tr>
      <w:tr w:rsidR="00262DD0" w:rsidRPr="00CE3901" w14:paraId="7E72DED1" w14:textId="77777777" w:rsidTr="00262DD0">
        <w:trPr>
          <w:trHeight w:val="104"/>
          <w:jc w:val="center"/>
        </w:trPr>
        <w:tc>
          <w:tcPr>
            <w:tcW w:w="57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EBB5FC0" w14:textId="77777777" w:rsidR="00CE3901" w:rsidRPr="00CE3901" w:rsidRDefault="00CE3901" w:rsidP="00CE3901">
            <w:pPr>
              <w:rPr>
                <w:rFonts w:cs="Times New Roman"/>
                <w:sz w:val="20"/>
                <w:szCs w:val="20"/>
              </w:rPr>
            </w:pPr>
          </w:p>
        </w:tc>
        <w:tc>
          <w:tcPr>
            <w:tcW w:w="178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555474D" w14:textId="77777777" w:rsidR="00CE3901" w:rsidRPr="00CE3901" w:rsidRDefault="00CE3901" w:rsidP="00CE3901">
            <w:pPr>
              <w:rPr>
                <w:rFonts w:cs="Times New Roman"/>
                <w:sz w:val="20"/>
                <w:szCs w:val="20"/>
              </w:rPr>
            </w:pPr>
          </w:p>
        </w:tc>
        <w:tc>
          <w:tcPr>
            <w:tcW w:w="1368" w:type="dxa"/>
            <w:vMerge/>
            <w:tcBorders>
              <w:left w:val="single" w:sz="6" w:space="0" w:color="000000"/>
              <w:bottom w:val="single" w:sz="6" w:space="0" w:color="000000"/>
              <w:right w:val="single" w:sz="6" w:space="0" w:color="000000"/>
            </w:tcBorders>
          </w:tcPr>
          <w:p w14:paraId="5D75ADEB" w14:textId="77777777" w:rsidR="00CE3901" w:rsidRPr="00CE3901" w:rsidRDefault="00CE3901" w:rsidP="00CE3901">
            <w:pPr>
              <w:rPr>
                <w:rFonts w:cs="Times New Roman"/>
                <w:sz w:val="20"/>
                <w:szCs w:val="20"/>
              </w:rPr>
            </w:pPr>
          </w:p>
        </w:tc>
        <w:tc>
          <w:tcPr>
            <w:tcW w:w="85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39D4D3B" w14:textId="3693C191" w:rsidR="00CE3901" w:rsidRPr="00CE3901" w:rsidRDefault="00CE3901" w:rsidP="00CE3901">
            <w:pPr>
              <w:rPr>
                <w:rFonts w:cs="Times New Roman"/>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A8BECE" w14:textId="77777777" w:rsidR="00CE3901" w:rsidRPr="00CE3901" w:rsidRDefault="00CE3901" w:rsidP="00CE3901">
            <w:pPr>
              <w:rPr>
                <w:rFonts w:cs="Times New Roman"/>
                <w:sz w:val="20"/>
                <w:szCs w:val="20"/>
              </w:rPr>
            </w:pPr>
            <w:r w:rsidRPr="00CE3901">
              <w:rPr>
                <w:rFonts w:eastAsia="Times New Roman" w:cs="Times New Roman"/>
                <w:sz w:val="20"/>
                <w:szCs w:val="20"/>
              </w:rPr>
              <w:t>Цвет</w:t>
            </w:r>
          </w:p>
        </w:tc>
        <w:tc>
          <w:tcPr>
            <w:tcW w:w="2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8ACADAA" w14:textId="77777777" w:rsidR="00CE3901" w:rsidRPr="00CE3901" w:rsidRDefault="00CE3901" w:rsidP="00262DD0">
            <w:pPr>
              <w:jc w:val="center"/>
              <w:rPr>
                <w:rFonts w:cs="Times New Roman"/>
                <w:sz w:val="20"/>
                <w:szCs w:val="20"/>
              </w:rPr>
            </w:pPr>
            <w:r w:rsidRPr="00CE3901">
              <w:rPr>
                <w:rFonts w:eastAsia="Times New Roman" w:cs="Times New Roman"/>
                <w:sz w:val="20"/>
                <w:szCs w:val="20"/>
              </w:rPr>
              <w:t>Белый</w:t>
            </w:r>
          </w:p>
        </w:tc>
        <w:tc>
          <w:tcPr>
            <w:tcW w:w="1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8F41E1" w14:textId="77777777" w:rsidR="00CE3901" w:rsidRPr="00CE3901" w:rsidRDefault="00CE3901" w:rsidP="00CE3901">
            <w:pPr>
              <w:rPr>
                <w:rFonts w:cs="Times New Roman"/>
                <w:sz w:val="20"/>
                <w:szCs w:val="20"/>
              </w:rPr>
            </w:pPr>
          </w:p>
        </w:tc>
        <w:tc>
          <w:tcPr>
            <w:tcW w:w="1131"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9DF1699" w14:textId="77777777" w:rsidR="00CE3901" w:rsidRPr="00CE3901" w:rsidRDefault="00CE3901" w:rsidP="00CE3901">
            <w:pPr>
              <w:rPr>
                <w:rFonts w:cs="Times New Roman"/>
                <w:sz w:val="20"/>
                <w:szCs w:val="20"/>
              </w:rPr>
            </w:pPr>
          </w:p>
        </w:tc>
      </w:tr>
    </w:tbl>
    <w:p w14:paraId="305C2DF1" w14:textId="77777777" w:rsidR="0086309A" w:rsidRDefault="0086309A" w:rsidP="00AF733A">
      <w:pPr>
        <w:spacing w:after="0" w:line="240" w:lineRule="auto"/>
        <w:contextualSpacing/>
        <w:jc w:val="both"/>
        <w:rPr>
          <w:rFonts w:cs="Times New Roman"/>
          <w:b/>
          <w:bCs/>
          <w:color w:val="FF0000"/>
          <w:sz w:val="22"/>
        </w:rPr>
      </w:pPr>
    </w:p>
    <w:p w14:paraId="57130220" w14:textId="3BE07E0B" w:rsidR="001F5F0F" w:rsidRDefault="00E358DC" w:rsidP="001F5F0F">
      <w:pPr>
        <w:spacing w:after="0" w:line="240" w:lineRule="auto"/>
        <w:contextualSpacing/>
        <w:jc w:val="both"/>
        <w:rPr>
          <w:rFonts w:cs="Times New Roman"/>
          <w:b/>
          <w:bCs/>
          <w:color w:val="000000" w:themeColor="text1"/>
          <w:sz w:val="22"/>
        </w:rPr>
      </w:pPr>
      <w:r>
        <w:rPr>
          <w:rFonts w:cs="Times New Roman"/>
          <w:b/>
          <w:bCs/>
          <w:color w:val="000000" w:themeColor="text1"/>
          <w:sz w:val="22"/>
        </w:rPr>
        <w:t xml:space="preserve">          </w:t>
      </w:r>
      <w:r w:rsidR="001F5F0F">
        <w:rPr>
          <w:rFonts w:cs="Times New Roman"/>
          <w:b/>
          <w:bCs/>
          <w:color w:val="000000" w:themeColor="text1"/>
          <w:sz w:val="22"/>
        </w:rPr>
        <w:t>СОГЛАСОВАНО:</w:t>
      </w:r>
    </w:p>
    <w:p w14:paraId="0F455880" w14:textId="77777777" w:rsidR="001F5F0F" w:rsidRPr="00262DD0" w:rsidRDefault="001F5F0F" w:rsidP="001F5F0F">
      <w:pPr>
        <w:spacing w:after="0" w:line="240" w:lineRule="auto"/>
        <w:contextualSpacing/>
        <w:jc w:val="both"/>
        <w:rPr>
          <w:rFonts w:cs="Times New Roman"/>
          <w:b/>
          <w:bCs/>
          <w:color w:val="000000" w:themeColor="text1"/>
          <w:sz w:val="16"/>
          <w:szCs w:val="16"/>
        </w:rPr>
      </w:pPr>
    </w:p>
    <w:p w14:paraId="7260D5ED" w14:textId="368D4D31" w:rsidR="001F5F0F" w:rsidRDefault="00E358DC" w:rsidP="001F5F0F">
      <w:pPr>
        <w:spacing w:after="0" w:line="240" w:lineRule="auto"/>
        <w:contextualSpacing/>
        <w:jc w:val="both"/>
        <w:rPr>
          <w:rFonts w:cs="Times New Roman"/>
          <w:b/>
          <w:bCs/>
          <w:color w:val="000000" w:themeColor="text1"/>
          <w:sz w:val="22"/>
        </w:rPr>
      </w:pPr>
      <w:r>
        <w:rPr>
          <w:rFonts w:cs="Times New Roman"/>
          <w:b/>
          <w:bCs/>
          <w:color w:val="000000" w:themeColor="text1"/>
          <w:sz w:val="22"/>
        </w:rPr>
        <w:t xml:space="preserve">          </w:t>
      </w:r>
      <w:r w:rsidR="001F5F0F">
        <w:rPr>
          <w:rFonts w:cs="Times New Roman"/>
          <w:b/>
          <w:bCs/>
          <w:color w:val="000000" w:themeColor="text1"/>
          <w:sz w:val="22"/>
        </w:rPr>
        <w:t>Инициатор закупки ______________________________________________</w:t>
      </w:r>
      <w:r w:rsidR="00262DD0">
        <w:rPr>
          <w:rFonts w:cs="Times New Roman"/>
          <w:b/>
          <w:bCs/>
          <w:color w:val="000000" w:themeColor="text1"/>
          <w:sz w:val="22"/>
        </w:rPr>
        <w:t xml:space="preserve"> Гришина А.А.</w:t>
      </w:r>
    </w:p>
    <w:p w14:paraId="2F873292" w14:textId="5D1F02A7" w:rsidR="002F3126" w:rsidRDefault="002F3126" w:rsidP="00AF733A">
      <w:pPr>
        <w:spacing w:after="0" w:line="240" w:lineRule="auto"/>
        <w:contextualSpacing/>
        <w:jc w:val="both"/>
        <w:rPr>
          <w:rFonts w:eastAsia="Times New Roman"/>
          <w:b/>
        </w:rPr>
      </w:pPr>
      <w:r>
        <w:rPr>
          <w:rFonts w:eastAsia="Times New Roman"/>
          <w:b/>
        </w:rPr>
        <w:t>__________________________</w:t>
      </w:r>
    </w:p>
    <w:p w14:paraId="736FE6F5" w14:textId="02B9E44D" w:rsidR="002F3126" w:rsidRPr="00262DD0" w:rsidRDefault="002F3126" w:rsidP="00AF733A">
      <w:pPr>
        <w:spacing w:after="0" w:line="240" w:lineRule="auto"/>
        <w:contextualSpacing/>
        <w:jc w:val="both"/>
        <w:rPr>
          <w:rFonts w:cs="Times New Roman"/>
          <w:b/>
          <w:bCs/>
          <w:color w:val="FF0000"/>
          <w:sz w:val="20"/>
          <w:szCs w:val="20"/>
        </w:rPr>
      </w:pPr>
      <w:r w:rsidRPr="00262DD0">
        <w:rPr>
          <w:rFonts w:eastAsia="Times New Roman"/>
          <w:b/>
          <w:sz w:val="20"/>
          <w:szCs w:val="20"/>
        </w:rPr>
        <w:t>Уважаемые участники закупки!</w:t>
      </w:r>
      <w:r w:rsidRPr="00262DD0">
        <w:rPr>
          <w:rFonts w:eastAsia="Times New Roman"/>
          <w:sz w:val="20"/>
          <w:szCs w:val="20"/>
        </w:rPr>
        <w:t xml:space="preserve"> Для осуществления акцепта оферты, наиболее соответствующей требованиям Заказчика, при подаче оферты необходимо указать </w:t>
      </w:r>
      <w:r w:rsidRPr="00262DD0">
        <w:rPr>
          <w:rFonts w:eastAsia="Times New Roman"/>
          <w:b/>
          <w:sz w:val="20"/>
          <w:szCs w:val="20"/>
        </w:rPr>
        <w:t>конкретные</w:t>
      </w:r>
      <w:r w:rsidRPr="00262DD0">
        <w:rPr>
          <w:rFonts w:eastAsia="Times New Roman"/>
          <w:sz w:val="20"/>
          <w:szCs w:val="20"/>
        </w:rPr>
        <w:t xml:space="preserve"> </w:t>
      </w:r>
      <w:r w:rsidRPr="00262DD0">
        <w:rPr>
          <w:sz w:val="20"/>
          <w:szCs w:val="20"/>
        </w:rPr>
        <w:t xml:space="preserve">характеристики товара, предлагаемого участником закупки, соответствующие показателям, установленным Заказчиком (Приложение № 1 к Описанию объекта закупки), </w:t>
      </w:r>
      <w:r w:rsidRPr="00262DD0">
        <w:rPr>
          <w:rFonts w:eastAsia="Times New Roman"/>
          <w:b/>
          <w:sz w:val="20"/>
          <w:szCs w:val="20"/>
        </w:rPr>
        <w:t>товарный знак</w:t>
      </w:r>
      <w:r w:rsidRPr="00262DD0">
        <w:rPr>
          <w:rFonts w:eastAsia="Times New Roman"/>
          <w:sz w:val="20"/>
          <w:szCs w:val="20"/>
        </w:rPr>
        <w:t xml:space="preserve"> предлагаемого товара с указанием марки, модели (при наличии), а также </w:t>
      </w:r>
      <w:r w:rsidRPr="00262DD0">
        <w:rPr>
          <w:rFonts w:eastAsia="Times New Roman"/>
          <w:b/>
          <w:sz w:val="20"/>
          <w:szCs w:val="20"/>
        </w:rPr>
        <w:t xml:space="preserve">наименование страны происхождения </w:t>
      </w:r>
      <w:r w:rsidRPr="00262DD0">
        <w:rPr>
          <w:rFonts w:eastAsia="Times New Roman"/>
          <w:sz w:val="20"/>
          <w:szCs w:val="20"/>
        </w:rPr>
        <w:t>товара, в соответствии с общероссийским классификатором, используемым для идентификации стран мира путем заполнения соответствующего поля в оферте или в виде отдельного документа прикрепляемого в разделе «Дополнительные документы оферты, прикрепленные участником закупки». При отсутствии в оферте вышеуказанной информации, такая оферта может быть признана не соответствующей требованиям заказчика.</w:t>
      </w:r>
    </w:p>
    <w:sectPr w:rsidR="002F3126" w:rsidRPr="00262DD0" w:rsidSect="00262DD0">
      <w:pgSz w:w="16838" w:h="11906" w:orient="landscape"/>
      <w:pgMar w:top="567" w:right="567" w:bottom="567" w:left="567" w:header="709" w:footer="709"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86BA60" w14:textId="77777777" w:rsidR="004255C9" w:rsidRDefault="004255C9" w:rsidP="00657749">
      <w:pPr>
        <w:spacing w:after="0" w:line="240" w:lineRule="auto"/>
      </w:pPr>
      <w:r>
        <w:separator/>
      </w:r>
    </w:p>
  </w:endnote>
  <w:endnote w:type="continuationSeparator" w:id="0">
    <w:p w14:paraId="50483A8C" w14:textId="77777777" w:rsidR="004255C9" w:rsidRDefault="004255C9" w:rsidP="00657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panose1 w:val="00000000000000000000"/>
    <w:charset w:val="80"/>
    <w:family w:val="swiss"/>
    <w:notTrueType/>
    <w:pitch w:val="variable"/>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01545A" w14:textId="77777777" w:rsidR="004255C9" w:rsidRDefault="004255C9" w:rsidP="00657749">
      <w:pPr>
        <w:spacing w:after="0" w:line="240" w:lineRule="auto"/>
      </w:pPr>
      <w:r>
        <w:separator/>
      </w:r>
    </w:p>
  </w:footnote>
  <w:footnote w:type="continuationSeparator" w:id="0">
    <w:p w14:paraId="586F9189" w14:textId="77777777" w:rsidR="004255C9" w:rsidRDefault="004255C9" w:rsidP="006577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5E306ED"/>
    <w:multiLevelType w:val="multilevel"/>
    <w:tmpl w:val="B5E306ED"/>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BF205925"/>
    <w:multiLevelType w:val="multilevel"/>
    <w:tmpl w:val="BF205925"/>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CF092B84"/>
    <w:multiLevelType w:val="multilevel"/>
    <w:tmpl w:val="CF092B84"/>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FFFFFF7F"/>
    <w:multiLevelType w:val="singleLevel"/>
    <w:tmpl w:val="E8605D98"/>
    <w:lvl w:ilvl="0">
      <w:start w:val="1"/>
      <w:numFmt w:val="decimal"/>
      <w:pStyle w:val="2"/>
      <w:lvlText w:val="%1."/>
      <w:lvlJc w:val="left"/>
      <w:pPr>
        <w:tabs>
          <w:tab w:val="num" w:pos="643"/>
        </w:tabs>
        <w:ind w:left="643" w:hanging="360"/>
      </w:pPr>
    </w:lvl>
  </w:abstractNum>
  <w:abstractNum w:abstractNumId="4" w15:restartNumberingAfterBreak="0">
    <w:nsid w:val="0053208E"/>
    <w:multiLevelType w:val="multilevel"/>
    <w:tmpl w:val="0053208E"/>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3D62ECE"/>
    <w:multiLevelType w:val="multilevel"/>
    <w:tmpl w:val="03D62EC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B27FBD"/>
    <w:multiLevelType w:val="hybridMultilevel"/>
    <w:tmpl w:val="88FE23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B3211C7"/>
    <w:multiLevelType w:val="hybridMultilevel"/>
    <w:tmpl w:val="7ACA1FA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1D017954"/>
    <w:multiLevelType w:val="multilevel"/>
    <w:tmpl w:val="EAE8659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680"/>
        </w:tabs>
        <w:ind w:left="680" w:hanging="680"/>
      </w:pPr>
      <w:rPr>
        <w:rFonts w:cs="Times New Roman" w:hint="default"/>
      </w:rPr>
    </w:lvl>
    <w:lvl w:ilvl="3">
      <w:start w:val="1"/>
      <w:numFmt w:val="decimal"/>
      <w:lvlText w:val="%1.%2.%3.%4."/>
      <w:lvlJc w:val="left"/>
      <w:pPr>
        <w:tabs>
          <w:tab w:val="num" w:pos="567"/>
        </w:tabs>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0" w15:restartNumberingAfterBreak="0">
    <w:nsid w:val="205A647C"/>
    <w:multiLevelType w:val="hybridMultilevel"/>
    <w:tmpl w:val="846A7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5B7980"/>
    <w:multiLevelType w:val="hybridMultilevel"/>
    <w:tmpl w:val="0A76A0BE"/>
    <w:lvl w:ilvl="0" w:tplc="04190001">
      <w:start w:val="1"/>
      <w:numFmt w:val="bullet"/>
      <w:lvlText w:val=""/>
      <w:lvlJc w:val="left"/>
      <w:pPr>
        <w:tabs>
          <w:tab w:val="num" w:pos="1875"/>
        </w:tabs>
        <w:ind w:left="1875" w:hanging="360"/>
      </w:pPr>
      <w:rPr>
        <w:rFonts w:ascii="Symbol" w:hAnsi="Symbol" w:hint="default"/>
      </w:rPr>
    </w:lvl>
    <w:lvl w:ilvl="1" w:tplc="04190003" w:tentative="1">
      <w:start w:val="1"/>
      <w:numFmt w:val="bullet"/>
      <w:lvlText w:val="o"/>
      <w:lvlJc w:val="left"/>
      <w:pPr>
        <w:tabs>
          <w:tab w:val="num" w:pos="2595"/>
        </w:tabs>
        <w:ind w:left="2595" w:hanging="360"/>
      </w:pPr>
      <w:rPr>
        <w:rFonts w:ascii="Courier New" w:hAnsi="Courier New" w:hint="default"/>
      </w:rPr>
    </w:lvl>
    <w:lvl w:ilvl="2" w:tplc="04190005" w:tentative="1">
      <w:start w:val="1"/>
      <w:numFmt w:val="bullet"/>
      <w:lvlText w:val=""/>
      <w:lvlJc w:val="left"/>
      <w:pPr>
        <w:tabs>
          <w:tab w:val="num" w:pos="3315"/>
        </w:tabs>
        <w:ind w:left="3315" w:hanging="360"/>
      </w:pPr>
      <w:rPr>
        <w:rFonts w:ascii="Wingdings" w:hAnsi="Wingdings" w:hint="default"/>
      </w:rPr>
    </w:lvl>
    <w:lvl w:ilvl="3" w:tplc="04190001" w:tentative="1">
      <w:start w:val="1"/>
      <w:numFmt w:val="bullet"/>
      <w:lvlText w:val=""/>
      <w:lvlJc w:val="left"/>
      <w:pPr>
        <w:tabs>
          <w:tab w:val="num" w:pos="4035"/>
        </w:tabs>
        <w:ind w:left="4035" w:hanging="360"/>
      </w:pPr>
      <w:rPr>
        <w:rFonts w:ascii="Symbol" w:hAnsi="Symbol" w:hint="default"/>
      </w:rPr>
    </w:lvl>
    <w:lvl w:ilvl="4" w:tplc="04190003" w:tentative="1">
      <w:start w:val="1"/>
      <w:numFmt w:val="bullet"/>
      <w:lvlText w:val="o"/>
      <w:lvlJc w:val="left"/>
      <w:pPr>
        <w:tabs>
          <w:tab w:val="num" w:pos="4755"/>
        </w:tabs>
        <w:ind w:left="4755" w:hanging="360"/>
      </w:pPr>
      <w:rPr>
        <w:rFonts w:ascii="Courier New" w:hAnsi="Courier New" w:hint="default"/>
      </w:rPr>
    </w:lvl>
    <w:lvl w:ilvl="5" w:tplc="04190005" w:tentative="1">
      <w:start w:val="1"/>
      <w:numFmt w:val="bullet"/>
      <w:lvlText w:val=""/>
      <w:lvlJc w:val="left"/>
      <w:pPr>
        <w:tabs>
          <w:tab w:val="num" w:pos="5475"/>
        </w:tabs>
        <w:ind w:left="5475" w:hanging="360"/>
      </w:pPr>
      <w:rPr>
        <w:rFonts w:ascii="Wingdings" w:hAnsi="Wingdings" w:hint="default"/>
      </w:rPr>
    </w:lvl>
    <w:lvl w:ilvl="6" w:tplc="04190001" w:tentative="1">
      <w:start w:val="1"/>
      <w:numFmt w:val="bullet"/>
      <w:lvlText w:val=""/>
      <w:lvlJc w:val="left"/>
      <w:pPr>
        <w:tabs>
          <w:tab w:val="num" w:pos="6195"/>
        </w:tabs>
        <w:ind w:left="6195" w:hanging="360"/>
      </w:pPr>
      <w:rPr>
        <w:rFonts w:ascii="Symbol" w:hAnsi="Symbol" w:hint="default"/>
      </w:rPr>
    </w:lvl>
    <w:lvl w:ilvl="7" w:tplc="04190003" w:tentative="1">
      <w:start w:val="1"/>
      <w:numFmt w:val="bullet"/>
      <w:lvlText w:val="o"/>
      <w:lvlJc w:val="left"/>
      <w:pPr>
        <w:tabs>
          <w:tab w:val="num" w:pos="6915"/>
        </w:tabs>
        <w:ind w:left="6915" w:hanging="360"/>
      </w:pPr>
      <w:rPr>
        <w:rFonts w:ascii="Courier New" w:hAnsi="Courier New" w:hint="default"/>
      </w:rPr>
    </w:lvl>
    <w:lvl w:ilvl="8" w:tplc="04190005" w:tentative="1">
      <w:start w:val="1"/>
      <w:numFmt w:val="bullet"/>
      <w:lvlText w:val=""/>
      <w:lvlJc w:val="left"/>
      <w:pPr>
        <w:tabs>
          <w:tab w:val="num" w:pos="7635"/>
        </w:tabs>
        <w:ind w:left="7635" w:hanging="360"/>
      </w:pPr>
      <w:rPr>
        <w:rFonts w:ascii="Wingdings" w:hAnsi="Wingdings" w:hint="default"/>
      </w:rPr>
    </w:lvl>
  </w:abstractNum>
  <w:abstractNum w:abstractNumId="13" w15:restartNumberingAfterBreak="0">
    <w:nsid w:val="24F210B1"/>
    <w:multiLevelType w:val="hybridMultilevel"/>
    <w:tmpl w:val="E300259E"/>
    <w:lvl w:ilvl="0" w:tplc="04190001">
      <w:start w:val="1"/>
      <w:numFmt w:val="bullet"/>
      <w:lvlText w:val=""/>
      <w:lvlJc w:val="left"/>
      <w:pPr>
        <w:ind w:left="720" w:hanging="360"/>
      </w:pPr>
      <w:rPr>
        <w:rFonts w:ascii="Symbol" w:hAnsi="Symbol" w:hint="default"/>
      </w:rPr>
    </w:lvl>
    <w:lvl w:ilvl="1" w:tplc="6A84CFCA">
      <w:numFmt w:val="bullet"/>
      <w:lvlText w:val="•"/>
      <w:lvlJc w:val="left"/>
      <w:pPr>
        <w:ind w:left="1440" w:hanging="36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B654F3"/>
    <w:multiLevelType w:val="multilevel"/>
    <w:tmpl w:val="25B654F3"/>
    <w:lvl w:ilvl="0">
      <w:start w:val="12"/>
      <w:numFmt w:val="decimal"/>
      <w:lvlText w:val="%1."/>
      <w:lvlJc w:val="left"/>
      <w:pPr>
        <w:ind w:left="405" w:hanging="405"/>
      </w:pPr>
      <w:rPr>
        <w:rFonts w:eastAsia="Times New Roman" w:hint="default"/>
      </w:rPr>
    </w:lvl>
    <w:lvl w:ilvl="1">
      <w:start w:val="1"/>
      <w:numFmt w:val="decimal"/>
      <w:lvlText w:val="%1.%2."/>
      <w:lvlJc w:val="left"/>
      <w:pPr>
        <w:ind w:left="405" w:hanging="40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5" w15:restartNumberingAfterBreak="0">
    <w:nsid w:val="271B6FB0"/>
    <w:multiLevelType w:val="hybridMultilevel"/>
    <w:tmpl w:val="05A4CD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31EF65F5"/>
    <w:multiLevelType w:val="hybridMultilevel"/>
    <w:tmpl w:val="4C8E3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103A40"/>
    <w:multiLevelType w:val="hybridMultilevel"/>
    <w:tmpl w:val="DF960D28"/>
    <w:lvl w:ilvl="0" w:tplc="3852F48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A25597E"/>
    <w:multiLevelType w:val="hybridMultilevel"/>
    <w:tmpl w:val="F97CD788"/>
    <w:lvl w:ilvl="0" w:tplc="04190001">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15:restartNumberingAfterBreak="0">
    <w:nsid w:val="59ADCABA"/>
    <w:multiLevelType w:val="multilevel"/>
    <w:tmpl w:val="59ADCAB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7A30BE"/>
    <w:multiLevelType w:val="hybridMultilevel"/>
    <w:tmpl w:val="3FF2A152"/>
    <w:lvl w:ilvl="0" w:tplc="3852F488">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2" w15:restartNumberingAfterBreak="0">
    <w:nsid w:val="5CD93247"/>
    <w:multiLevelType w:val="hybridMultilevel"/>
    <w:tmpl w:val="F978FFA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68D33C3F"/>
    <w:multiLevelType w:val="hybridMultilevel"/>
    <w:tmpl w:val="D4E25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D572B1"/>
    <w:multiLevelType w:val="hybridMultilevel"/>
    <w:tmpl w:val="44B68D6A"/>
    <w:lvl w:ilvl="0" w:tplc="04190001">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25" w15:restartNumberingAfterBreak="0">
    <w:nsid w:val="795D293B"/>
    <w:multiLevelType w:val="hybridMultilevel"/>
    <w:tmpl w:val="EA7092C4"/>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26" w15:restartNumberingAfterBreak="0">
    <w:nsid w:val="7DB71B6E"/>
    <w:multiLevelType w:val="hybridMultilevel"/>
    <w:tmpl w:val="25EAE7D6"/>
    <w:lvl w:ilvl="0" w:tplc="BF662306">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E05584E"/>
    <w:multiLevelType w:val="hybridMultilevel"/>
    <w:tmpl w:val="378A1806"/>
    <w:lvl w:ilvl="0" w:tplc="04190001">
      <w:start w:val="1"/>
      <w:numFmt w:val="bullet"/>
      <w:lvlText w:val=""/>
      <w:lvlJc w:val="left"/>
      <w:pPr>
        <w:ind w:left="1440" w:hanging="72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7FAC4835"/>
    <w:multiLevelType w:val="multilevel"/>
    <w:tmpl w:val="247609E2"/>
    <w:lvl w:ilvl="0">
      <w:start w:val="1"/>
      <w:numFmt w:val="decimal"/>
      <w:pStyle w:val="a0"/>
      <w:lvlText w:val="%1."/>
      <w:lvlJc w:val="left"/>
      <w:pPr>
        <w:tabs>
          <w:tab w:val="num" w:pos="360"/>
        </w:tabs>
        <w:ind w:left="360" w:hanging="360"/>
      </w:pPr>
      <w:rPr>
        <w:rFonts w:cs="Times New Roman" w:hint="default"/>
      </w:rPr>
    </w:lvl>
    <w:lvl w:ilvl="1">
      <w:start w:val="1"/>
      <w:numFmt w:val="decimal"/>
      <w:lvlText w:val="%1.%2."/>
      <w:lvlJc w:val="left"/>
      <w:pPr>
        <w:tabs>
          <w:tab w:val="num" w:pos="1850"/>
        </w:tabs>
        <w:ind w:left="1850" w:hanging="432"/>
      </w:pPr>
      <w:rPr>
        <w:rFonts w:ascii="Times New Roman" w:hAnsi="Times New Roman" w:cs="Times New Roman" w:hint="default"/>
        <w:color w:val="auto"/>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720"/>
        </w:tabs>
        <w:ind w:left="64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3"/>
  </w:num>
  <w:num w:numId="2">
    <w:abstractNumId w:val="19"/>
  </w:num>
  <w:num w:numId="3">
    <w:abstractNumId w:val="11"/>
  </w:num>
  <w:num w:numId="4">
    <w:abstractNumId w:val="7"/>
  </w:num>
  <w:num w:numId="5">
    <w:abstractNumId w:val="28"/>
  </w:num>
  <w:num w:numId="6">
    <w:abstractNumId w:val="16"/>
  </w:num>
  <w:num w:numId="7">
    <w:abstractNumId w:val="10"/>
  </w:num>
  <w:num w:numId="8">
    <w:abstractNumId w:val="23"/>
  </w:num>
  <w:num w:numId="9">
    <w:abstractNumId w:val="4"/>
  </w:num>
  <w:num w:numId="10">
    <w:abstractNumId w:val="2"/>
  </w:num>
  <w:num w:numId="11">
    <w:abstractNumId w:val="20"/>
  </w:num>
  <w:num w:numId="12">
    <w:abstractNumId w:val="1"/>
  </w:num>
  <w:num w:numId="13">
    <w:abstractNumId w:val="0"/>
  </w:num>
  <w:num w:numId="14">
    <w:abstractNumId w:val="5"/>
  </w:num>
  <w:num w:numId="15">
    <w:abstractNumId w:val="14"/>
  </w:num>
  <w:num w:numId="16">
    <w:abstractNumId w:val="9"/>
  </w:num>
  <w:num w:numId="17">
    <w:abstractNumId w:val="12"/>
  </w:num>
  <w:num w:numId="18">
    <w:abstractNumId w:val="22"/>
  </w:num>
  <w:num w:numId="19">
    <w:abstractNumId w:val="6"/>
  </w:num>
  <w:num w:numId="20">
    <w:abstractNumId w:val="15"/>
  </w:num>
  <w:num w:numId="21">
    <w:abstractNumId w:val="13"/>
  </w:num>
  <w:num w:numId="22">
    <w:abstractNumId w:val="27"/>
  </w:num>
  <w:num w:numId="23">
    <w:abstractNumId w:val="17"/>
  </w:num>
  <w:num w:numId="24">
    <w:abstractNumId w:val="21"/>
  </w:num>
  <w:num w:numId="25">
    <w:abstractNumId w:val="26"/>
  </w:num>
  <w:num w:numId="26">
    <w:abstractNumId w:val="25"/>
  </w:num>
  <w:num w:numId="27">
    <w:abstractNumId w:val="18"/>
  </w:num>
  <w:num w:numId="28">
    <w:abstractNumId w:val="24"/>
  </w:num>
  <w:num w:numId="2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395"/>
    <w:rsid w:val="00001893"/>
    <w:rsid w:val="00005112"/>
    <w:rsid w:val="0000703D"/>
    <w:rsid w:val="0000789A"/>
    <w:rsid w:val="00011237"/>
    <w:rsid w:val="00011377"/>
    <w:rsid w:val="00011480"/>
    <w:rsid w:val="00011679"/>
    <w:rsid w:val="00012D11"/>
    <w:rsid w:val="00014530"/>
    <w:rsid w:val="00016450"/>
    <w:rsid w:val="00020753"/>
    <w:rsid w:val="00024C53"/>
    <w:rsid w:val="00025546"/>
    <w:rsid w:val="0002717D"/>
    <w:rsid w:val="0003402F"/>
    <w:rsid w:val="000342EA"/>
    <w:rsid w:val="000347B6"/>
    <w:rsid w:val="00034896"/>
    <w:rsid w:val="00035E01"/>
    <w:rsid w:val="000447E2"/>
    <w:rsid w:val="00045D10"/>
    <w:rsid w:val="0005042B"/>
    <w:rsid w:val="00051EB0"/>
    <w:rsid w:val="000545C4"/>
    <w:rsid w:val="000559A5"/>
    <w:rsid w:val="00056057"/>
    <w:rsid w:val="00060319"/>
    <w:rsid w:val="000604CF"/>
    <w:rsid w:val="00061072"/>
    <w:rsid w:val="0006111E"/>
    <w:rsid w:val="0006190D"/>
    <w:rsid w:val="000627FC"/>
    <w:rsid w:val="0006369F"/>
    <w:rsid w:val="00064E6C"/>
    <w:rsid w:val="00067A35"/>
    <w:rsid w:val="00071F66"/>
    <w:rsid w:val="000728B4"/>
    <w:rsid w:val="00072DA6"/>
    <w:rsid w:val="0007414B"/>
    <w:rsid w:val="00076F16"/>
    <w:rsid w:val="00080A93"/>
    <w:rsid w:val="00083EF1"/>
    <w:rsid w:val="000913AE"/>
    <w:rsid w:val="00091790"/>
    <w:rsid w:val="000925EB"/>
    <w:rsid w:val="00093D40"/>
    <w:rsid w:val="00094960"/>
    <w:rsid w:val="0009682B"/>
    <w:rsid w:val="000A0FF6"/>
    <w:rsid w:val="000A72E0"/>
    <w:rsid w:val="000B2D3F"/>
    <w:rsid w:val="000B2D9E"/>
    <w:rsid w:val="000B504F"/>
    <w:rsid w:val="000B5308"/>
    <w:rsid w:val="000B7C8C"/>
    <w:rsid w:val="000C0319"/>
    <w:rsid w:val="000C1DED"/>
    <w:rsid w:val="000C30D8"/>
    <w:rsid w:val="000C40C1"/>
    <w:rsid w:val="000C4797"/>
    <w:rsid w:val="000C47DD"/>
    <w:rsid w:val="000D27DD"/>
    <w:rsid w:val="000D3997"/>
    <w:rsid w:val="000D5912"/>
    <w:rsid w:val="000D6D00"/>
    <w:rsid w:val="000E26DD"/>
    <w:rsid w:val="000E29CC"/>
    <w:rsid w:val="000E47AC"/>
    <w:rsid w:val="000F01AC"/>
    <w:rsid w:val="000F19F9"/>
    <w:rsid w:val="000F3891"/>
    <w:rsid w:val="000F4FD3"/>
    <w:rsid w:val="000F7955"/>
    <w:rsid w:val="001012FA"/>
    <w:rsid w:val="00102971"/>
    <w:rsid w:val="001041EB"/>
    <w:rsid w:val="00106BCA"/>
    <w:rsid w:val="0010753B"/>
    <w:rsid w:val="0011259C"/>
    <w:rsid w:val="00112F5A"/>
    <w:rsid w:val="0011424F"/>
    <w:rsid w:val="00116652"/>
    <w:rsid w:val="00120B82"/>
    <w:rsid w:val="00122528"/>
    <w:rsid w:val="00125E13"/>
    <w:rsid w:val="0013080E"/>
    <w:rsid w:val="001341EB"/>
    <w:rsid w:val="00137935"/>
    <w:rsid w:val="00137D74"/>
    <w:rsid w:val="00140701"/>
    <w:rsid w:val="00142618"/>
    <w:rsid w:val="0014451E"/>
    <w:rsid w:val="001467C9"/>
    <w:rsid w:val="001504A6"/>
    <w:rsid w:val="00150D8C"/>
    <w:rsid w:val="00152424"/>
    <w:rsid w:val="00157AF4"/>
    <w:rsid w:val="001609A3"/>
    <w:rsid w:val="001617EF"/>
    <w:rsid w:val="0016432F"/>
    <w:rsid w:val="00164B7B"/>
    <w:rsid w:val="00165CD8"/>
    <w:rsid w:val="00167AFE"/>
    <w:rsid w:val="001762D2"/>
    <w:rsid w:val="001766AA"/>
    <w:rsid w:val="00176B91"/>
    <w:rsid w:val="00177E53"/>
    <w:rsid w:val="00183091"/>
    <w:rsid w:val="00187A53"/>
    <w:rsid w:val="00192150"/>
    <w:rsid w:val="00194001"/>
    <w:rsid w:val="00196406"/>
    <w:rsid w:val="001970C0"/>
    <w:rsid w:val="001972EA"/>
    <w:rsid w:val="001A153F"/>
    <w:rsid w:val="001A2CB8"/>
    <w:rsid w:val="001A4018"/>
    <w:rsid w:val="001B2305"/>
    <w:rsid w:val="001B2A01"/>
    <w:rsid w:val="001B7D21"/>
    <w:rsid w:val="001C08E8"/>
    <w:rsid w:val="001C2969"/>
    <w:rsid w:val="001C76D1"/>
    <w:rsid w:val="001C7BA2"/>
    <w:rsid w:val="001D1EC2"/>
    <w:rsid w:val="001D21EE"/>
    <w:rsid w:val="001D5CFB"/>
    <w:rsid w:val="001D6D0B"/>
    <w:rsid w:val="001D7052"/>
    <w:rsid w:val="001E1EE5"/>
    <w:rsid w:val="001E2F07"/>
    <w:rsid w:val="001F5F0F"/>
    <w:rsid w:val="001F6BCE"/>
    <w:rsid w:val="001F7B30"/>
    <w:rsid w:val="002033DB"/>
    <w:rsid w:val="00212E30"/>
    <w:rsid w:val="00215333"/>
    <w:rsid w:val="002161FF"/>
    <w:rsid w:val="0021696C"/>
    <w:rsid w:val="00223149"/>
    <w:rsid w:val="00223EEE"/>
    <w:rsid w:val="002248EA"/>
    <w:rsid w:val="00225680"/>
    <w:rsid w:val="00236F8C"/>
    <w:rsid w:val="0023704B"/>
    <w:rsid w:val="00237733"/>
    <w:rsid w:val="002418E4"/>
    <w:rsid w:val="0024315D"/>
    <w:rsid w:val="0025140D"/>
    <w:rsid w:val="00252E5D"/>
    <w:rsid w:val="00254513"/>
    <w:rsid w:val="0025649F"/>
    <w:rsid w:val="002601A9"/>
    <w:rsid w:val="00260A00"/>
    <w:rsid w:val="00262DD0"/>
    <w:rsid w:val="00271FCD"/>
    <w:rsid w:val="002731A0"/>
    <w:rsid w:val="00276B69"/>
    <w:rsid w:val="00276EC7"/>
    <w:rsid w:val="0027771A"/>
    <w:rsid w:val="002808E0"/>
    <w:rsid w:val="00284056"/>
    <w:rsid w:val="00284FF8"/>
    <w:rsid w:val="002876CB"/>
    <w:rsid w:val="002927B9"/>
    <w:rsid w:val="00295B31"/>
    <w:rsid w:val="002963C8"/>
    <w:rsid w:val="00296C0E"/>
    <w:rsid w:val="002A091F"/>
    <w:rsid w:val="002A17F2"/>
    <w:rsid w:val="002A44B4"/>
    <w:rsid w:val="002A4721"/>
    <w:rsid w:val="002A7595"/>
    <w:rsid w:val="002B0B14"/>
    <w:rsid w:val="002B3AC6"/>
    <w:rsid w:val="002B3D79"/>
    <w:rsid w:val="002B5D0C"/>
    <w:rsid w:val="002B6384"/>
    <w:rsid w:val="002B7220"/>
    <w:rsid w:val="002C241C"/>
    <w:rsid w:val="002C2B24"/>
    <w:rsid w:val="002C6AB0"/>
    <w:rsid w:val="002C6D72"/>
    <w:rsid w:val="002D03C2"/>
    <w:rsid w:val="002D6ABA"/>
    <w:rsid w:val="002D7BF5"/>
    <w:rsid w:val="002E2936"/>
    <w:rsid w:val="002E3E3D"/>
    <w:rsid w:val="002E4530"/>
    <w:rsid w:val="002E49A7"/>
    <w:rsid w:val="002E65EA"/>
    <w:rsid w:val="002E7C16"/>
    <w:rsid w:val="002E7C70"/>
    <w:rsid w:val="002E7E54"/>
    <w:rsid w:val="002F1791"/>
    <w:rsid w:val="002F2DE4"/>
    <w:rsid w:val="002F3126"/>
    <w:rsid w:val="002F3402"/>
    <w:rsid w:val="002F38E9"/>
    <w:rsid w:val="002F605B"/>
    <w:rsid w:val="002F6C3C"/>
    <w:rsid w:val="002F7D3B"/>
    <w:rsid w:val="00304F0F"/>
    <w:rsid w:val="00307156"/>
    <w:rsid w:val="00307E3A"/>
    <w:rsid w:val="003105C5"/>
    <w:rsid w:val="00312C30"/>
    <w:rsid w:val="00314F25"/>
    <w:rsid w:val="00315BEF"/>
    <w:rsid w:val="00316C1A"/>
    <w:rsid w:val="00317623"/>
    <w:rsid w:val="00320800"/>
    <w:rsid w:val="003228E7"/>
    <w:rsid w:val="00323728"/>
    <w:rsid w:val="00323837"/>
    <w:rsid w:val="00324B76"/>
    <w:rsid w:val="00331B01"/>
    <w:rsid w:val="003347ED"/>
    <w:rsid w:val="0033560C"/>
    <w:rsid w:val="00336E3F"/>
    <w:rsid w:val="00337EA2"/>
    <w:rsid w:val="0034314D"/>
    <w:rsid w:val="0034352C"/>
    <w:rsid w:val="003435C5"/>
    <w:rsid w:val="003500FB"/>
    <w:rsid w:val="00350840"/>
    <w:rsid w:val="00353579"/>
    <w:rsid w:val="00356FD2"/>
    <w:rsid w:val="003619E3"/>
    <w:rsid w:val="003633B6"/>
    <w:rsid w:val="00363A62"/>
    <w:rsid w:val="00363AEA"/>
    <w:rsid w:val="00370BF9"/>
    <w:rsid w:val="00372DD3"/>
    <w:rsid w:val="00372E27"/>
    <w:rsid w:val="003755DF"/>
    <w:rsid w:val="00386CB2"/>
    <w:rsid w:val="00392A77"/>
    <w:rsid w:val="003970B7"/>
    <w:rsid w:val="003972F7"/>
    <w:rsid w:val="00397B72"/>
    <w:rsid w:val="003A0185"/>
    <w:rsid w:val="003A37BC"/>
    <w:rsid w:val="003A3BDA"/>
    <w:rsid w:val="003A5093"/>
    <w:rsid w:val="003A79E9"/>
    <w:rsid w:val="003B7922"/>
    <w:rsid w:val="003C6E88"/>
    <w:rsid w:val="003C70B4"/>
    <w:rsid w:val="003D00E7"/>
    <w:rsid w:val="003D08DB"/>
    <w:rsid w:val="003D3BDB"/>
    <w:rsid w:val="003D569A"/>
    <w:rsid w:val="003D62C3"/>
    <w:rsid w:val="003E13FB"/>
    <w:rsid w:val="003E5366"/>
    <w:rsid w:val="003F025E"/>
    <w:rsid w:val="003F06AE"/>
    <w:rsid w:val="003F6EAD"/>
    <w:rsid w:val="003F6FF1"/>
    <w:rsid w:val="004035A7"/>
    <w:rsid w:val="00406DF9"/>
    <w:rsid w:val="00411AA3"/>
    <w:rsid w:val="00412CAC"/>
    <w:rsid w:val="004140AD"/>
    <w:rsid w:val="004150CF"/>
    <w:rsid w:val="00415FB3"/>
    <w:rsid w:val="00420215"/>
    <w:rsid w:val="00423222"/>
    <w:rsid w:val="004255C9"/>
    <w:rsid w:val="00425841"/>
    <w:rsid w:val="00425901"/>
    <w:rsid w:val="004335D6"/>
    <w:rsid w:val="00434C80"/>
    <w:rsid w:val="00436201"/>
    <w:rsid w:val="004373AE"/>
    <w:rsid w:val="004378CD"/>
    <w:rsid w:val="0044022C"/>
    <w:rsid w:val="00443508"/>
    <w:rsid w:val="0044381C"/>
    <w:rsid w:val="00443B1B"/>
    <w:rsid w:val="00451FD8"/>
    <w:rsid w:val="00453960"/>
    <w:rsid w:val="004547BC"/>
    <w:rsid w:val="00455008"/>
    <w:rsid w:val="00455309"/>
    <w:rsid w:val="004558F8"/>
    <w:rsid w:val="0045630A"/>
    <w:rsid w:val="004633A6"/>
    <w:rsid w:val="00463D73"/>
    <w:rsid w:val="00465A3C"/>
    <w:rsid w:val="00467B0C"/>
    <w:rsid w:val="004706A7"/>
    <w:rsid w:val="00471211"/>
    <w:rsid w:val="0047330F"/>
    <w:rsid w:val="00473D67"/>
    <w:rsid w:val="00475080"/>
    <w:rsid w:val="004766EB"/>
    <w:rsid w:val="004801AA"/>
    <w:rsid w:val="004809F6"/>
    <w:rsid w:val="00484B41"/>
    <w:rsid w:val="00485CC9"/>
    <w:rsid w:val="004931C9"/>
    <w:rsid w:val="0049620E"/>
    <w:rsid w:val="0049666C"/>
    <w:rsid w:val="004A0283"/>
    <w:rsid w:val="004A19AD"/>
    <w:rsid w:val="004A1ADB"/>
    <w:rsid w:val="004A4D3F"/>
    <w:rsid w:val="004A6E7F"/>
    <w:rsid w:val="004B3659"/>
    <w:rsid w:val="004B62D7"/>
    <w:rsid w:val="004B6E2F"/>
    <w:rsid w:val="004C0DA3"/>
    <w:rsid w:val="004C10B5"/>
    <w:rsid w:val="004C53AB"/>
    <w:rsid w:val="004C6C5E"/>
    <w:rsid w:val="004C6C62"/>
    <w:rsid w:val="004C6E37"/>
    <w:rsid w:val="004E307C"/>
    <w:rsid w:val="004E59B5"/>
    <w:rsid w:val="004F17A0"/>
    <w:rsid w:val="004F2343"/>
    <w:rsid w:val="004F3941"/>
    <w:rsid w:val="004F4968"/>
    <w:rsid w:val="004F7D29"/>
    <w:rsid w:val="00501277"/>
    <w:rsid w:val="00502141"/>
    <w:rsid w:val="00506816"/>
    <w:rsid w:val="00511071"/>
    <w:rsid w:val="005159DC"/>
    <w:rsid w:val="00515F6A"/>
    <w:rsid w:val="0052229A"/>
    <w:rsid w:val="00523A48"/>
    <w:rsid w:val="00523C06"/>
    <w:rsid w:val="00527E37"/>
    <w:rsid w:val="00532045"/>
    <w:rsid w:val="00536F1A"/>
    <w:rsid w:val="0054199C"/>
    <w:rsid w:val="005456B4"/>
    <w:rsid w:val="00546530"/>
    <w:rsid w:val="00547DEA"/>
    <w:rsid w:val="00554CE7"/>
    <w:rsid w:val="005574F3"/>
    <w:rsid w:val="0055797E"/>
    <w:rsid w:val="00557BE6"/>
    <w:rsid w:val="005616EE"/>
    <w:rsid w:val="005629DC"/>
    <w:rsid w:val="00565435"/>
    <w:rsid w:val="00566478"/>
    <w:rsid w:val="00570316"/>
    <w:rsid w:val="005751BA"/>
    <w:rsid w:val="0057573F"/>
    <w:rsid w:val="005770F5"/>
    <w:rsid w:val="00580CD1"/>
    <w:rsid w:val="00580CDB"/>
    <w:rsid w:val="00580CF8"/>
    <w:rsid w:val="00582785"/>
    <w:rsid w:val="00582BA7"/>
    <w:rsid w:val="00585572"/>
    <w:rsid w:val="005855A4"/>
    <w:rsid w:val="00586E14"/>
    <w:rsid w:val="00594054"/>
    <w:rsid w:val="005942FB"/>
    <w:rsid w:val="00597773"/>
    <w:rsid w:val="00597F30"/>
    <w:rsid w:val="005A1EE4"/>
    <w:rsid w:val="005A4452"/>
    <w:rsid w:val="005B0BA8"/>
    <w:rsid w:val="005B0C56"/>
    <w:rsid w:val="005B234A"/>
    <w:rsid w:val="005B28D2"/>
    <w:rsid w:val="005B5BA3"/>
    <w:rsid w:val="005B5CB5"/>
    <w:rsid w:val="005B6594"/>
    <w:rsid w:val="005C2517"/>
    <w:rsid w:val="005C4C60"/>
    <w:rsid w:val="005C4CC2"/>
    <w:rsid w:val="005C540E"/>
    <w:rsid w:val="005C740F"/>
    <w:rsid w:val="005C799B"/>
    <w:rsid w:val="005D1296"/>
    <w:rsid w:val="005D2E8F"/>
    <w:rsid w:val="005D47EB"/>
    <w:rsid w:val="005D757C"/>
    <w:rsid w:val="005E316B"/>
    <w:rsid w:val="005E42AC"/>
    <w:rsid w:val="005E5026"/>
    <w:rsid w:val="005E5C1B"/>
    <w:rsid w:val="005E6556"/>
    <w:rsid w:val="005E7318"/>
    <w:rsid w:val="005F2D71"/>
    <w:rsid w:val="005F2F06"/>
    <w:rsid w:val="005F39A1"/>
    <w:rsid w:val="005F39D4"/>
    <w:rsid w:val="006007F6"/>
    <w:rsid w:val="00605E1B"/>
    <w:rsid w:val="006062CB"/>
    <w:rsid w:val="00610DE5"/>
    <w:rsid w:val="00620200"/>
    <w:rsid w:val="006227DE"/>
    <w:rsid w:val="00627559"/>
    <w:rsid w:val="00627F59"/>
    <w:rsid w:val="00630112"/>
    <w:rsid w:val="006302CE"/>
    <w:rsid w:val="0063214F"/>
    <w:rsid w:val="00633272"/>
    <w:rsid w:val="00633AB8"/>
    <w:rsid w:val="0063661E"/>
    <w:rsid w:val="00637885"/>
    <w:rsid w:val="006400C9"/>
    <w:rsid w:val="00640CF4"/>
    <w:rsid w:val="006452C1"/>
    <w:rsid w:val="006456B6"/>
    <w:rsid w:val="00651DD8"/>
    <w:rsid w:val="00654876"/>
    <w:rsid w:val="006548D2"/>
    <w:rsid w:val="00657749"/>
    <w:rsid w:val="00660F3E"/>
    <w:rsid w:val="006632C7"/>
    <w:rsid w:val="006636D5"/>
    <w:rsid w:val="0066721A"/>
    <w:rsid w:val="006677ED"/>
    <w:rsid w:val="00672B6F"/>
    <w:rsid w:val="00673872"/>
    <w:rsid w:val="00674565"/>
    <w:rsid w:val="0067567B"/>
    <w:rsid w:val="00677A58"/>
    <w:rsid w:val="00680810"/>
    <w:rsid w:val="006836CE"/>
    <w:rsid w:val="006924E7"/>
    <w:rsid w:val="006948D3"/>
    <w:rsid w:val="00697572"/>
    <w:rsid w:val="006C2E05"/>
    <w:rsid w:val="006C435A"/>
    <w:rsid w:val="006D1772"/>
    <w:rsid w:val="006D4BFD"/>
    <w:rsid w:val="006D4DE6"/>
    <w:rsid w:val="006D5B19"/>
    <w:rsid w:val="006D6656"/>
    <w:rsid w:val="006E26AE"/>
    <w:rsid w:val="006F0CE1"/>
    <w:rsid w:val="006F3348"/>
    <w:rsid w:val="006F34ED"/>
    <w:rsid w:val="00701358"/>
    <w:rsid w:val="00702680"/>
    <w:rsid w:val="00702E3C"/>
    <w:rsid w:val="007033C5"/>
    <w:rsid w:val="007034C8"/>
    <w:rsid w:val="00706A87"/>
    <w:rsid w:val="007074FB"/>
    <w:rsid w:val="007119FC"/>
    <w:rsid w:val="00712E80"/>
    <w:rsid w:val="007152BF"/>
    <w:rsid w:val="007157B4"/>
    <w:rsid w:val="00715D6C"/>
    <w:rsid w:val="007160FF"/>
    <w:rsid w:val="007171E3"/>
    <w:rsid w:val="007262A6"/>
    <w:rsid w:val="00730CF5"/>
    <w:rsid w:val="0073232B"/>
    <w:rsid w:val="00733E0F"/>
    <w:rsid w:val="00741403"/>
    <w:rsid w:val="007435DB"/>
    <w:rsid w:val="00743D27"/>
    <w:rsid w:val="00744983"/>
    <w:rsid w:val="007450BA"/>
    <w:rsid w:val="007455BD"/>
    <w:rsid w:val="007466C8"/>
    <w:rsid w:val="00747580"/>
    <w:rsid w:val="00750CA1"/>
    <w:rsid w:val="00751839"/>
    <w:rsid w:val="007528B7"/>
    <w:rsid w:val="00755163"/>
    <w:rsid w:val="0075670E"/>
    <w:rsid w:val="007574B7"/>
    <w:rsid w:val="0076001E"/>
    <w:rsid w:val="007607EB"/>
    <w:rsid w:val="00763DBC"/>
    <w:rsid w:val="00766BF7"/>
    <w:rsid w:val="00777FC6"/>
    <w:rsid w:val="00781A7E"/>
    <w:rsid w:val="00783E72"/>
    <w:rsid w:val="00786E24"/>
    <w:rsid w:val="00791876"/>
    <w:rsid w:val="00792CAB"/>
    <w:rsid w:val="0079600F"/>
    <w:rsid w:val="007A01E4"/>
    <w:rsid w:val="007A0FF7"/>
    <w:rsid w:val="007A3FD8"/>
    <w:rsid w:val="007A65FE"/>
    <w:rsid w:val="007A6E05"/>
    <w:rsid w:val="007B0AFE"/>
    <w:rsid w:val="007B1192"/>
    <w:rsid w:val="007B2757"/>
    <w:rsid w:val="007C0659"/>
    <w:rsid w:val="007C5B4C"/>
    <w:rsid w:val="007C5BDA"/>
    <w:rsid w:val="007C77FC"/>
    <w:rsid w:val="007D58B8"/>
    <w:rsid w:val="007D701A"/>
    <w:rsid w:val="007D756A"/>
    <w:rsid w:val="007E2A9E"/>
    <w:rsid w:val="007E6291"/>
    <w:rsid w:val="007E6E29"/>
    <w:rsid w:val="007E7981"/>
    <w:rsid w:val="007E7CE5"/>
    <w:rsid w:val="007F24DC"/>
    <w:rsid w:val="007F35DD"/>
    <w:rsid w:val="007F46DA"/>
    <w:rsid w:val="007F5734"/>
    <w:rsid w:val="00801387"/>
    <w:rsid w:val="00803DE5"/>
    <w:rsid w:val="008042FE"/>
    <w:rsid w:val="0080585E"/>
    <w:rsid w:val="00814220"/>
    <w:rsid w:val="0081452D"/>
    <w:rsid w:val="008146DB"/>
    <w:rsid w:val="008162E8"/>
    <w:rsid w:val="00816567"/>
    <w:rsid w:val="008167A9"/>
    <w:rsid w:val="00825C9D"/>
    <w:rsid w:val="00826594"/>
    <w:rsid w:val="00831A1D"/>
    <w:rsid w:val="008332DC"/>
    <w:rsid w:val="00835396"/>
    <w:rsid w:val="00835CA7"/>
    <w:rsid w:val="00836137"/>
    <w:rsid w:val="00847698"/>
    <w:rsid w:val="008605E8"/>
    <w:rsid w:val="00860C0D"/>
    <w:rsid w:val="008613F6"/>
    <w:rsid w:val="0086309A"/>
    <w:rsid w:val="0086390E"/>
    <w:rsid w:val="0086625C"/>
    <w:rsid w:val="00866B8F"/>
    <w:rsid w:val="00870CD4"/>
    <w:rsid w:val="00870F4C"/>
    <w:rsid w:val="00871395"/>
    <w:rsid w:val="00873D59"/>
    <w:rsid w:val="008838C5"/>
    <w:rsid w:val="008970F1"/>
    <w:rsid w:val="0089748B"/>
    <w:rsid w:val="00897F72"/>
    <w:rsid w:val="008A1436"/>
    <w:rsid w:val="008A19F7"/>
    <w:rsid w:val="008A20EB"/>
    <w:rsid w:val="008A5AF3"/>
    <w:rsid w:val="008B03AF"/>
    <w:rsid w:val="008B384B"/>
    <w:rsid w:val="008B431F"/>
    <w:rsid w:val="008B77E0"/>
    <w:rsid w:val="008C2A34"/>
    <w:rsid w:val="008C5543"/>
    <w:rsid w:val="008E1656"/>
    <w:rsid w:val="008E2495"/>
    <w:rsid w:val="008E5984"/>
    <w:rsid w:val="008E5BB0"/>
    <w:rsid w:val="008E62B0"/>
    <w:rsid w:val="008F439C"/>
    <w:rsid w:val="008F48A3"/>
    <w:rsid w:val="008F63FF"/>
    <w:rsid w:val="0090721D"/>
    <w:rsid w:val="00916061"/>
    <w:rsid w:val="00917DA5"/>
    <w:rsid w:val="00921C92"/>
    <w:rsid w:val="009256EB"/>
    <w:rsid w:val="00927BAB"/>
    <w:rsid w:val="00930881"/>
    <w:rsid w:val="00933748"/>
    <w:rsid w:val="00942111"/>
    <w:rsid w:val="00943E03"/>
    <w:rsid w:val="00952263"/>
    <w:rsid w:val="0096222B"/>
    <w:rsid w:val="0096236E"/>
    <w:rsid w:val="00965F9C"/>
    <w:rsid w:val="0097011D"/>
    <w:rsid w:val="009717D8"/>
    <w:rsid w:val="00976876"/>
    <w:rsid w:val="00982725"/>
    <w:rsid w:val="009855CC"/>
    <w:rsid w:val="00987D0F"/>
    <w:rsid w:val="00996803"/>
    <w:rsid w:val="009A19E9"/>
    <w:rsid w:val="009A4B88"/>
    <w:rsid w:val="009A56B1"/>
    <w:rsid w:val="009A6EDC"/>
    <w:rsid w:val="009B2BAE"/>
    <w:rsid w:val="009B497B"/>
    <w:rsid w:val="009B4FF1"/>
    <w:rsid w:val="009B56E2"/>
    <w:rsid w:val="009B7343"/>
    <w:rsid w:val="009C25F2"/>
    <w:rsid w:val="009C5D98"/>
    <w:rsid w:val="009C61E1"/>
    <w:rsid w:val="009D3CB4"/>
    <w:rsid w:val="009D57CF"/>
    <w:rsid w:val="009E1266"/>
    <w:rsid w:val="009E3BB3"/>
    <w:rsid w:val="009E55B5"/>
    <w:rsid w:val="009E5F23"/>
    <w:rsid w:val="009E7376"/>
    <w:rsid w:val="009F2C3C"/>
    <w:rsid w:val="009F2F62"/>
    <w:rsid w:val="00A001BF"/>
    <w:rsid w:val="00A02B41"/>
    <w:rsid w:val="00A02EB2"/>
    <w:rsid w:val="00A06E11"/>
    <w:rsid w:val="00A06F6C"/>
    <w:rsid w:val="00A13280"/>
    <w:rsid w:val="00A1476D"/>
    <w:rsid w:val="00A14C4D"/>
    <w:rsid w:val="00A16261"/>
    <w:rsid w:val="00A16EAC"/>
    <w:rsid w:val="00A17C7D"/>
    <w:rsid w:val="00A24298"/>
    <w:rsid w:val="00A24772"/>
    <w:rsid w:val="00A24A05"/>
    <w:rsid w:val="00A24C95"/>
    <w:rsid w:val="00A2724C"/>
    <w:rsid w:val="00A2746F"/>
    <w:rsid w:val="00A30882"/>
    <w:rsid w:val="00A32EAC"/>
    <w:rsid w:val="00A32EDF"/>
    <w:rsid w:val="00A32F7A"/>
    <w:rsid w:val="00A33C31"/>
    <w:rsid w:val="00A340EB"/>
    <w:rsid w:val="00A349BF"/>
    <w:rsid w:val="00A3750A"/>
    <w:rsid w:val="00A378CD"/>
    <w:rsid w:val="00A42D64"/>
    <w:rsid w:val="00A435F4"/>
    <w:rsid w:val="00A438BD"/>
    <w:rsid w:val="00A46F84"/>
    <w:rsid w:val="00A5035A"/>
    <w:rsid w:val="00A50FF0"/>
    <w:rsid w:val="00A51EB0"/>
    <w:rsid w:val="00A53390"/>
    <w:rsid w:val="00A5502E"/>
    <w:rsid w:val="00A55999"/>
    <w:rsid w:val="00A60EA2"/>
    <w:rsid w:val="00A62D60"/>
    <w:rsid w:val="00A63C6E"/>
    <w:rsid w:val="00A662CE"/>
    <w:rsid w:val="00A71B20"/>
    <w:rsid w:val="00A7327A"/>
    <w:rsid w:val="00A76253"/>
    <w:rsid w:val="00A765D2"/>
    <w:rsid w:val="00A8270E"/>
    <w:rsid w:val="00A836BA"/>
    <w:rsid w:val="00A93FFB"/>
    <w:rsid w:val="00A94272"/>
    <w:rsid w:val="00A95E63"/>
    <w:rsid w:val="00A9688D"/>
    <w:rsid w:val="00A96CDD"/>
    <w:rsid w:val="00AA1449"/>
    <w:rsid w:val="00AA4096"/>
    <w:rsid w:val="00AA4A4C"/>
    <w:rsid w:val="00AA4C22"/>
    <w:rsid w:val="00AA7C91"/>
    <w:rsid w:val="00AB0842"/>
    <w:rsid w:val="00AB135F"/>
    <w:rsid w:val="00AB1935"/>
    <w:rsid w:val="00AB1EC3"/>
    <w:rsid w:val="00AB282F"/>
    <w:rsid w:val="00AB32A8"/>
    <w:rsid w:val="00AB7822"/>
    <w:rsid w:val="00AC4AA3"/>
    <w:rsid w:val="00AC4CA2"/>
    <w:rsid w:val="00AC52BC"/>
    <w:rsid w:val="00AC540A"/>
    <w:rsid w:val="00AC5769"/>
    <w:rsid w:val="00AD0B3D"/>
    <w:rsid w:val="00AD6AC9"/>
    <w:rsid w:val="00AD6C66"/>
    <w:rsid w:val="00AE1D99"/>
    <w:rsid w:val="00AE3147"/>
    <w:rsid w:val="00AE3760"/>
    <w:rsid w:val="00AE3BF8"/>
    <w:rsid w:val="00AE4E83"/>
    <w:rsid w:val="00AE766D"/>
    <w:rsid w:val="00AF00CC"/>
    <w:rsid w:val="00AF08D6"/>
    <w:rsid w:val="00AF2AB4"/>
    <w:rsid w:val="00AF3454"/>
    <w:rsid w:val="00AF733A"/>
    <w:rsid w:val="00AF7D96"/>
    <w:rsid w:val="00B003D6"/>
    <w:rsid w:val="00B024DE"/>
    <w:rsid w:val="00B03151"/>
    <w:rsid w:val="00B05335"/>
    <w:rsid w:val="00B14F47"/>
    <w:rsid w:val="00B15398"/>
    <w:rsid w:val="00B17FDC"/>
    <w:rsid w:val="00B200BD"/>
    <w:rsid w:val="00B23D18"/>
    <w:rsid w:val="00B30055"/>
    <w:rsid w:val="00B35623"/>
    <w:rsid w:val="00B37716"/>
    <w:rsid w:val="00B43863"/>
    <w:rsid w:val="00B450C7"/>
    <w:rsid w:val="00B50164"/>
    <w:rsid w:val="00B50913"/>
    <w:rsid w:val="00B51278"/>
    <w:rsid w:val="00B613D9"/>
    <w:rsid w:val="00B620F9"/>
    <w:rsid w:val="00B63C04"/>
    <w:rsid w:val="00B63DB7"/>
    <w:rsid w:val="00B67962"/>
    <w:rsid w:val="00B700E3"/>
    <w:rsid w:val="00B70582"/>
    <w:rsid w:val="00B7097B"/>
    <w:rsid w:val="00B7165C"/>
    <w:rsid w:val="00B72EB4"/>
    <w:rsid w:val="00B72FC2"/>
    <w:rsid w:val="00B73600"/>
    <w:rsid w:val="00B801F7"/>
    <w:rsid w:val="00B83546"/>
    <w:rsid w:val="00B83DA1"/>
    <w:rsid w:val="00B87D17"/>
    <w:rsid w:val="00B932AA"/>
    <w:rsid w:val="00B951B7"/>
    <w:rsid w:val="00B96618"/>
    <w:rsid w:val="00B97E3C"/>
    <w:rsid w:val="00BA0025"/>
    <w:rsid w:val="00BA3D24"/>
    <w:rsid w:val="00BB3288"/>
    <w:rsid w:val="00BB3728"/>
    <w:rsid w:val="00BB3C6E"/>
    <w:rsid w:val="00BB67B2"/>
    <w:rsid w:val="00BB73C6"/>
    <w:rsid w:val="00BC0699"/>
    <w:rsid w:val="00BC08EB"/>
    <w:rsid w:val="00BC08F5"/>
    <w:rsid w:val="00BC74EC"/>
    <w:rsid w:val="00BD1C74"/>
    <w:rsid w:val="00BD217E"/>
    <w:rsid w:val="00BD2527"/>
    <w:rsid w:val="00BD34A3"/>
    <w:rsid w:val="00BD4765"/>
    <w:rsid w:val="00BD4D2D"/>
    <w:rsid w:val="00BD6028"/>
    <w:rsid w:val="00BE0976"/>
    <w:rsid w:val="00BE1E77"/>
    <w:rsid w:val="00BE3333"/>
    <w:rsid w:val="00BE33ED"/>
    <w:rsid w:val="00BE6213"/>
    <w:rsid w:val="00BF2E00"/>
    <w:rsid w:val="00BF4B72"/>
    <w:rsid w:val="00BF4D06"/>
    <w:rsid w:val="00C03FCA"/>
    <w:rsid w:val="00C04937"/>
    <w:rsid w:val="00C070A5"/>
    <w:rsid w:val="00C075F8"/>
    <w:rsid w:val="00C13E54"/>
    <w:rsid w:val="00C142B3"/>
    <w:rsid w:val="00C14998"/>
    <w:rsid w:val="00C15E49"/>
    <w:rsid w:val="00C1691E"/>
    <w:rsid w:val="00C176C6"/>
    <w:rsid w:val="00C21871"/>
    <w:rsid w:val="00C23D0E"/>
    <w:rsid w:val="00C270E5"/>
    <w:rsid w:val="00C32EA5"/>
    <w:rsid w:val="00C332DC"/>
    <w:rsid w:val="00C405CD"/>
    <w:rsid w:val="00C424CF"/>
    <w:rsid w:val="00C44777"/>
    <w:rsid w:val="00C55E67"/>
    <w:rsid w:val="00C572D5"/>
    <w:rsid w:val="00C579BB"/>
    <w:rsid w:val="00C60584"/>
    <w:rsid w:val="00C62864"/>
    <w:rsid w:val="00C62CFD"/>
    <w:rsid w:val="00C62D77"/>
    <w:rsid w:val="00C63067"/>
    <w:rsid w:val="00C63693"/>
    <w:rsid w:val="00C6578D"/>
    <w:rsid w:val="00C66A86"/>
    <w:rsid w:val="00C66E37"/>
    <w:rsid w:val="00C70B04"/>
    <w:rsid w:val="00C7165D"/>
    <w:rsid w:val="00C72AEB"/>
    <w:rsid w:val="00C75A60"/>
    <w:rsid w:val="00C81368"/>
    <w:rsid w:val="00C82267"/>
    <w:rsid w:val="00C83EC7"/>
    <w:rsid w:val="00C848BA"/>
    <w:rsid w:val="00C84B56"/>
    <w:rsid w:val="00C85641"/>
    <w:rsid w:val="00C902B5"/>
    <w:rsid w:val="00C90606"/>
    <w:rsid w:val="00C96F89"/>
    <w:rsid w:val="00C972DC"/>
    <w:rsid w:val="00CA03DA"/>
    <w:rsid w:val="00CA28B8"/>
    <w:rsid w:val="00CA3715"/>
    <w:rsid w:val="00CA4304"/>
    <w:rsid w:val="00CA43A5"/>
    <w:rsid w:val="00CA7A27"/>
    <w:rsid w:val="00CA7F18"/>
    <w:rsid w:val="00CB2FBD"/>
    <w:rsid w:val="00CB34CC"/>
    <w:rsid w:val="00CB621F"/>
    <w:rsid w:val="00CB650F"/>
    <w:rsid w:val="00CB7A67"/>
    <w:rsid w:val="00CC000A"/>
    <w:rsid w:val="00CC268E"/>
    <w:rsid w:val="00CC6A97"/>
    <w:rsid w:val="00CD0ACA"/>
    <w:rsid w:val="00CD1ED8"/>
    <w:rsid w:val="00CD4A32"/>
    <w:rsid w:val="00CD4C50"/>
    <w:rsid w:val="00CD651C"/>
    <w:rsid w:val="00CD79C6"/>
    <w:rsid w:val="00CE03A2"/>
    <w:rsid w:val="00CE2889"/>
    <w:rsid w:val="00CE3901"/>
    <w:rsid w:val="00CE53A7"/>
    <w:rsid w:val="00CF1B48"/>
    <w:rsid w:val="00CF4DCD"/>
    <w:rsid w:val="00CF5B11"/>
    <w:rsid w:val="00D005F6"/>
    <w:rsid w:val="00D02CAB"/>
    <w:rsid w:val="00D046C2"/>
    <w:rsid w:val="00D04929"/>
    <w:rsid w:val="00D04D5B"/>
    <w:rsid w:val="00D05335"/>
    <w:rsid w:val="00D1017D"/>
    <w:rsid w:val="00D10E0B"/>
    <w:rsid w:val="00D11298"/>
    <w:rsid w:val="00D11B04"/>
    <w:rsid w:val="00D14613"/>
    <w:rsid w:val="00D21144"/>
    <w:rsid w:val="00D21548"/>
    <w:rsid w:val="00D2205A"/>
    <w:rsid w:val="00D274F1"/>
    <w:rsid w:val="00D2794A"/>
    <w:rsid w:val="00D325CF"/>
    <w:rsid w:val="00D32A9A"/>
    <w:rsid w:val="00D33412"/>
    <w:rsid w:val="00D3373F"/>
    <w:rsid w:val="00D377AD"/>
    <w:rsid w:val="00D40648"/>
    <w:rsid w:val="00D44978"/>
    <w:rsid w:val="00D466E6"/>
    <w:rsid w:val="00D47B2B"/>
    <w:rsid w:val="00D546A9"/>
    <w:rsid w:val="00D547FB"/>
    <w:rsid w:val="00D61EB7"/>
    <w:rsid w:val="00D65FE9"/>
    <w:rsid w:val="00D66082"/>
    <w:rsid w:val="00D70863"/>
    <w:rsid w:val="00D7545B"/>
    <w:rsid w:val="00D764EE"/>
    <w:rsid w:val="00D76772"/>
    <w:rsid w:val="00D824CA"/>
    <w:rsid w:val="00D848F4"/>
    <w:rsid w:val="00D8717F"/>
    <w:rsid w:val="00D90E52"/>
    <w:rsid w:val="00D92960"/>
    <w:rsid w:val="00D92EC2"/>
    <w:rsid w:val="00D9589A"/>
    <w:rsid w:val="00D96B05"/>
    <w:rsid w:val="00D96F03"/>
    <w:rsid w:val="00DA18D2"/>
    <w:rsid w:val="00DA1E9C"/>
    <w:rsid w:val="00DA3ABE"/>
    <w:rsid w:val="00DA3B8F"/>
    <w:rsid w:val="00DA60C9"/>
    <w:rsid w:val="00DB0690"/>
    <w:rsid w:val="00DB1539"/>
    <w:rsid w:val="00DB4A6F"/>
    <w:rsid w:val="00DB4A9C"/>
    <w:rsid w:val="00DB4CB2"/>
    <w:rsid w:val="00DB649D"/>
    <w:rsid w:val="00DC1A93"/>
    <w:rsid w:val="00DC2806"/>
    <w:rsid w:val="00DC2EB8"/>
    <w:rsid w:val="00DC4B0C"/>
    <w:rsid w:val="00DC5B63"/>
    <w:rsid w:val="00DC68FA"/>
    <w:rsid w:val="00DD0C67"/>
    <w:rsid w:val="00DD0E4A"/>
    <w:rsid w:val="00DE408F"/>
    <w:rsid w:val="00DF50B8"/>
    <w:rsid w:val="00DF5BE6"/>
    <w:rsid w:val="00E02023"/>
    <w:rsid w:val="00E02915"/>
    <w:rsid w:val="00E03959"/>
    <w:rsid w:val="00E04503"/>
    <w:rsid w:val="00E05BD8"/>
    <w:rsid w:val="00E06603"/>
    <w:rsid w:val="00E06AE8"/>
    <w:rsid w:val="00E06D84"/>
    <w:rsid w:val="00E101E5"/>
    <w:rsid w:val="00E159C6"/>
    <w:rsid w:val="00E15B9E"/>
    <w:rsid w:val="00E15D0C"/>
    <w:rsid w:val="00E162FE"/>
    <w:rsid w:val="00E1658F"/>
    <w:rsid w:val="00E21CB7"/>
    <w:rsid w:val="00E243AB"/>
    <w:rsid w:val="00E245C5"/>
    <w:rsid w:val="00E33973"/>
    <w:rsid w:val="00E34AA3"/>
    <w:rsid w:val="00E358DC"/>
    <w:rsid w:val="00E35F45"/>
    <w:rsid w:val="00E41CDC"/>
    <w:rsid w:val="00E450A8"/>
    <w:rsid w:val="00E5127C"/>
    <w:rsid w:val="00E51370"/>
    <w:rsid w:val="00E527E0"/>
    <w:rsid w:val="00E529BC"/>
    <w:rsid w:val="00E54080"/>
    <w:rsid w:val="00E54D73"/>
    <w:rsid w:val="00E55CCC"/>
    <w:rsid w:val="00E56EEE"/>
    <w:rsid w:val="00E607B4"/>
    <w:rsid w:val="00E6121A"/>
    <w:rsid w:val="00E62100"/>
    <w:rsid w:val="00E71431"/>
    <w:rsid w:val="00E71D56"/>
    <w:rsid w:val="00E72492"/>
    <w:rsid w:val="00E7305B"/>
    <w:rsid w:val="00E76956"/>
    <w:rsid w:val="00E80912"/>
    <w:rsid w:val="00E80AFF"/>
    <w:rsid w:val="00E820E2"/>
    <w:rsid w:val="00E8271B"/>
    <w:rsid w:val="00E83631"/>
    <w:rsid w:val="00E85D23"/>
    <w:rsid w:val="00E94254"/>
    <w:rsid w:val="00E95110"/>
    <w:rsid w:val="00E96D2A"/>
    <w:rsid w:val="00EA0069"/>
    <w:rsid w:val="00EA3073"/>
    <w:rsid w:val="00EA484B"/>
    <w:rsid w:val="00EA4AC0"/>
    <w:rsid w:val="00EA63C8"/>
    <w:rsid w:val="00EB5951"/>
    <w:rsid w:val="00EB65A6"/>
    <w:rsid w:val="00EC16F7"/>
    <w:rsid w:val="00EC3947"/>
    <w:rsid w:val="00EC463C"/>
    <w:rsid w:val="00EC500E"/>
    <w:rsid w:val="00EE37B8"/>
    <w:rsid w:val="00EE75D9"/>
    <w:rsid w:val="00EE7F15"/>
    <w:rsid w:val="00EF1F36"/>
    <w:rsid w:val="00EF2F9E"/>
    <w:rsid w:val="00EF4869"/>
    <w:rsid w:val="00EF5775"/>
    <w:rsid w:val="00F06B21"/>
    <w:rsid w:val="00F06F6D"/>
    <w:rsid w:val="00F07779"/>
    <w:rsid w:val="00F157BF"/>
    <w:rsid w:val="00F202A6"/>
    <w:rsid w:val="00F23665"/>
    <w:rsid w:val="00F269CE"/>
    <w:rsid w:val="00F27A31"/>
    <w:rsid w:val="00F3293B"/>
    <w:rsid w:val="00F369ED"/>
    <w:rsid w:val="00F405E9"/>
    <w:rsid w:val="00F44BC4"/>
    <w:rsid w:val="00F51AE7"/>
    <w:rsid w:val="00F5337F"/>
    <w:rsid w:val="00F62C06"/>
    <w:rsid w:val="00F636CF"/>
    <w:rsid w:val="00F7272B"/>
    <w:rsid w:val="00F7545E"/>
    <w:rsid w:val="00F811CA"/>
    <w:rsid w:val="00F81C74"/>
    <w:rsid w:val="00F81CCD"/>
    <w:rsid w:val="00F82EA3"/>
    <w:rsid w:val="00F83FA2"/>
    <w:rsid w:val="00F867E5"/>
    <w:rsid w:val="00F916DC"/>
    <w:rsid w:val="00F94251"/>
    <w:rsid w:val="00F95580"/>
    <w:rsid w:val="00FA0A47"/>
    <w:rsid w:val="00FA1945"/>
    <w:rsid w:val="00FA2250"/>
    <w:rsid w:val="00FA5B97"/>
    <w:rsid w:val="00FA6C0A"/>
    <w:rsid w:val="00FA7A60"/>
    <w:rsid w:val="00FB0B26"/>
    <w:rsid w:val="00FB4647"/>
    <w:rsid w:val="00FB619A"/>
    <w:rsid w:val="00FB6801"/>
    <w:rsid w:val="00FB684A"/>
    <w:rsid w:val="00FC0E05"/>
    <w:rsid w:val="00FC121B"/>
    <w:rsid w:val="00FC1D2C"/>
    <w:rsid w:val="00FC23BC"/>
    <w:rsid w:val="00FC364D"/>
    <w:rsid w:val="00FC5E41"/>
    <w:rsid w:val="00FD13D8"/>
    <w:rsid w:val="00FD726E"/>
    <w:rsid w:val="00FE13BB"/>
    <w:rsid w:val="00FE2559"/>
    <w:rsid w:val="00FF00E4"/>
    <w:rsid w:val="00FF01A9"/>
    <w:rsid w:val="00FF2EBC"/>
    <w:rsid w:val="00FF48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A7DDA"/>
  <w15:docId w15:val="{CA0EC7C2-4414-467D-A32F-0BF71005B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965F9C"/>
    <w:rPr>
      <w:rFonts w:ascii="Times New Roman" w:hAnsi="Times New Roman"/>
      <w:sz w:val="26"/>
    </w:rPr>
  </w:style>
  <w:style w:type="paragraph" w:styleId="1">
    <w:name w:val="heading 1"/>
    <w:basedOn w:val="a1"/>
    <w:next w:val="a1"/>
    <w:link w:val="10"/>
    <w:qFormat/>
    <w:rsid w:val="00D96F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1"/>
    <w:next w:val="a1"/>
    <w:link w:val="21"/>
    <w:qFormat/>
    <w:rsid w:val="00CD0ACA"/>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ead 3,l3+toc 3,CT,Sub-section Title,l3"/>
    <w:basedOn w:val="a1"/>
    <w:next w:val="a1"/>
    <w:link w:val="30"/>
    <w:unhideWhenUsed/>
    <w:qFormat/>
    <w:rsid w:val="000925E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aliases w:val="Параграф"/>
    <w:basedOn w:val="a1"/>
    <w:next w:val="a1"/>
    <w:link w:val="40"/>
    <w:uiPriority w:val="9"/>
    <w:unhideWhenUsed/>
    <w:qFormat/>
    <w:rsid w:val="00AF7D9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aliases w:val="_Подпункт"/>
    <w:basedOn w:val="a1"/>
    <w:next w:val="a1"/>
    <w:link w:val="50"/>
    <w:unhideWhenUsed/>
    <w:qFormat/>
    <w:rsid w:val="005C799B"/>
    <w:pPr>
      <w:keepNext/>
      <w:keepLines/>
      <w:spacing w:before="40" w:after="0"/>
      <w:outlineLvl w:val="4"/>
    </w:pPr>
    <w:rPr>
      <w:rFonts w:asciiTheme="majorHAnsi" w:eastAsiaTheme="majorEastAsia" w:hAnsiTheme="majorHAnsi" w:cstheme="majorBidi"/>
      <w:color w:val="2E74B5" w:themeColor="accent1" w:themeShade="BF"/>
    </w:rPr>
  </w:style>
  <w:style w:type="paragraph" w:styleId="60">
    <w:name w:val="heading 6"/>
    <w:basedOn w:val="a1"/>
    <w:next w:val="a1"/>
    <w:link w:val="61"/>
    <w:qFormat/>
    <w:rsid w:val="00CD0ACA"/>
    <w:pPr>
      <w:numPr>
        <w:ilvl w:val="5"/>
        <w:numId w:val="2"/>
      </w:numPr>
      <w:spacing w:before="240" w:after="60" w:line="240" w:lineRule="auto"/>
      <w:jc w:val="both"/>
      <w:outlineLvl w:val="5"/>
    </w:pPr>
    <w:rPr>
      <w:rFonts w:eastAsia="Times New Roman" w:cs="Times New Roman"/>
      <w:i/>
      <w:iCs/>
      <w:sz w:val="22"/>
      <w:lang w:val="x-none" w:eastAsia="x-none"/>
    </w:rPr>
  </w:style>
  <w:style w:type="paragraph" w:styleId="7">
    <w:name w:val="heading 7"/>
    <w:basedOn w:val="a1"/>
    <w:next w:val="a1"/>
    <w:link w:val="70"/>
    <w:qFormat/>
    <w:rsid w:val="00CD0ACA"/>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1"/>
    <w:next w:val="a1"/>
    <w:link w:val="80"/>
    <w:qFormat/>
    <w:rsid w:val="00CD0ACA"/>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1"/>
    <w:next w:val="a1"/>
    <w:link w:val="90"/>
    <w:qFormat/>
    <w:rsid w:val="00CD0ACA"/>
    <w:pPr>
      <w:numPr>
        <w:ilvl w:val="8"/>
        <w:numId w:val="2"/>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523C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aliases w:val="Список 1,Body Text Char"/>
    <w:basedOn w:val="a1"/>
    <w:link w:val="a7"/>
    <w:rsid w:val="00523C06"/>
    <w:pPr>
      <w:spacing w:after="0" w:line="240" w:lineRule="auto"/>
      <w:jc w:val="both"/>
    </w:pPr>
    <w:rPr>
      <w:rFonts w:eastAsia="Times New Roman" w:cs="Times New Roman"/>
      <w:sz w:val="28"/>
      <w:szCs w:val="28"/>
      <w:lang w:eastAsia="ru-RU"/>
    </w:rPr>
  </w:style>
  <w:style w:type="character" w:customStyle="1" w:styleId="a7">
    <w:name w:val="Основной текст Знак"/>
    <w:aliases w:val="Список 1 Знак,Body Text Char Знак"/>
    <w:basedOn w:val="a2"/>
    <w:link w:val="a6"/>
    <w:rsid w:val="00523C06"/>
    <w:rPr>
      <w:rFonts w:ascii="Times New Roman" w:eastAsia="Times New Roman" w:hAnsi="Times New Roman" w:cs="Times New Roman"/>
      <w:sz w:val="28"/>
      <w:szCs w:val="28"/>
      <w:lang w:eastAsia="ru-RU"/>
    </w:rPr>
  </w:style>
  <w:style w:type="numbering" w:customStyle="1" w:styleId="11">
    <w:name w:val="Нет списка1"/>
    <w:next w:val="a4"/>
    <w:uiPriority w:val="99"/>
    <w:semiHidden/>
    <w:unhideWhenUsed/>
    <w:rsid w:val="00657749"/>
  </w:style>
  <w:style w:type="paragraph" w:styleId="a8">
    <w:name w:val="footnote text"/>
    <w:aliases w:val="Знак4 Знак, Знак4 Знак,Footnote Text Char Знак,Знак8 Знак,Текст сноски Знак Знак, Знак8 Знак Знак, Знак6 Знак,Знак8 Знак Знак,Знак6 Знак,Char, Знак8 Знак,Знак5,Знак21, Знак4 Знак1, Знак4, Знак2 Знак,header,Знак4 Знак1,Знак4,Linie"/>
    <w:basedOn w:val="a1"/>
    <w:link w:val="a9"/>
    <w:qFormat/>
    <w:rsid w:val="00657749"/>
    <w:pPr>
      <w:spacing w:after="60" w:line="240" w:lineRule="auto"/>
      <w:jc w:val="both"/>
    </w:pPr>
    <w:rPr>
      <w:rFonts w:eastAsia="Times New Roman" w:cs="Times New Roman"/>
      <w:sz w:val="20"/>
      <w:szCs w:val="20"/>
      <w:lang w:eastAsia="ru-RU"/>
    </w:rPr>
  </w:style>
  <w:style w:type="character" w:customStyle="1" w:styleId="a9">
    <w:name w:val="Текст сноски Знак"/>
    <w:aliases w:val="Знак4 Знак Знак, Знак4 Знак Знак,Footnote Text Char Знак Знак,Знак8 Знак Знак1,Текст сноски Знак Знак Знак, Знак8 Знак Знак Знак, Знак6 Знак Знак,Знак8 Знак Знак Знак,Знак6 Знак Знак,Char Знак, Знак8 Знак Знак1,Знак5 Знак,Знак21 Знак"/>
    <w:basedOn w:val="a2"/>
    <w:link w:val="a8"/>
    <w:rsid w:val="00657749"/>
    <w:rPr>
      <w:rFonts w:ascii="Times New Roman" w:eastAsia="Times New Roman" w:hAnsi="Times New Roman" w:cs="Times New Roman"/>
      <w:sz w:val="20"/>
      <w:szCs w:val="20"/>
      <w:lang w:eastAsia="ru-RU"/>
    </w:rPr>
  </w:style>
  <w:style w:type="character" w:styleId="aa">
    <w:name w:val="footnote reference"/>
    <w:aliases w:val="Ссылка на сноску 45"/>
    <w:rsid w:val="00657749"/>
    <w:rPr>
      <w:vertAlign w:val="superscript"/>
    </w:rPr>
  </w:style>
  <w:style w:type="paragraph" w:customStyle="1" w:styleId="ConsPlusNormal">
    <w:name w:val="ConsPlusNormal"/>
    <w:link w:val="ConsPlusNormal0"/>
    <w:qFormat/>
    <w:rsid w:val="00E55CCC"/>
    <w:pPr>
      <w:autoSpaceDE w:val="0"/>
      <w:autoSpaceDN w:val="0"/>
      <w:adjustRightInd w:val="0"/>
      <w:spacing w:after="0" w:line="240" w:lineRule="auto"/>
    </w:pPr>
    <w:rPr>
      <w:rFonts w:ascii="Times New Roman" w:hAnsi="Times New Roman" w:cs="Times New Roman"/>
      <w:sz w:val="26"/>
      <w:szCs w:val="26"/>
    </w:rPr>
  </w:style>
  <w:style w:type="paragraph" w:customStyle="1" w:styleId="ConsPlusNonformat">
    <w:name w:val="ConsPlusNonformat"/>
    <w:rsid w:val="00E55CCC"/>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E55CCC"/>
    <w:pPr>
      <w:autoSpaceDE w:val="0"/>
      <w:autoSpaceDN w:val="0"/>
      <w:adjustRightInd w:val="0"/>
      <w:spacing w:after="0" w:line="240" w:lineRule="auto"/>
    </w:pPr>
    <w:rPr>
      <w:rFonts w:ascii="Times New Roman" w:hAnsi="Times New Roman" w:cs="Times New Roman"/>
      <w:b/>
      <w:bCs/>
      <w:sz w:val="26"/>
      <w:szCs w:val="26"/>
    </w:rPr>
  </w:style>
  <w:style w:type="paragraph" w:customStyle="1" w:styleId="ConsPlusCell">
    <w:name w:val="ConsPlusCell"/>
    <w:uiPriority w:val="99"/>
    <w:rsid w:val="00E55CCC"/>
    <w:pPr>
      <w:autoSpaceDE w:val="0"/>
      <w:autoSpaceDN w:val="0"/>
      <w:adjustRightInd w:val="0"/>
      <w:spacing w:after="0" w:line="240" w:lineRule="auto"/>
    </w:pPr>
    <w:rPr>
      <w:rFonts w:ascii="Times New Roman" w:hAnsi="Times New Roman" w:cs="Times New Roman"/>
      <w:sz w:val="26"/>
      <w:szCs w:val="26"/>
    </w:rPr>
  </w:style>
  <w:style w:type="paragraph" w:customStyle="1" w:styleId="ConsNormal">
    <w:name w:val="ConsNormal"/>
    <w:link w:val="ConsNormal0"/>
    <w:rsid w:val="003D569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31">
    <w:name w:val="Body Text 3"/>
    <w:basedOn w:val="a1"/>
    <w:link w:val="32"/>
    <w:rsid w:val="003D569A"/>
    <w:pPr>
      <w:spacing w:after="120" w:line="240" w:lineRule="auto"/>
    </w:pPr>
    <w:rPr>
      <w:rFonts w:eastAsia="Times New Roman" w:cs="Times New Roman"/>
      <w:sz w:val="16"/>
      <w:szCs w:val="16"/>
      <w:lang w:eastAsia="ru-RU"/>
    </w:rPr>
  </w:style>
  <w:style w:type="character" w:customStyle="1" w:styleId="32">
    <w:name w:val="Основной текст 3 Знак"/>
    <w:basedOn w:val="a2"/>
    <w:link w:val="31"/>
    <w:rsid w:val="003D569A"/>
    <w:rPr>
      <w:rFonts w:ascii="Times New Roman" w:eastAsia="Times New Roman" w:hAnsi="Times New Roman" w:cs="Times New Roman"/>
      <w:sz w:val="16"/>
      <w:szCs w:val="16"/>
      <w:lang w:eastAsia="ru-RU"/>
    </w:rPr>
  </w:style>
  <w:style w:type="character" w:customStyle="1" w:styleId="ConsNormal0">
    <w:name w:val="ConsNormal Знак"/>
    <w:link w:val="ConsNormal"/>
    <w:locked/>
    <w:rsid w:val="003D569A"/>
    <w:rPr>
      <w:rFonts w:ascii="Arial" w:eastAsia="Times New Roman" w:hAnsi="Arial" w:cs="Arial"/>
      <w:sz w:val="20"/>
      <w:szCs w:val="20"/>
      <w:lang w:eastAsia="ru-RU"/>
    </w:rPr>
  </w:style>
  <w:style w:type="paragraph" w:customStyle="1" w:styleId="22">
    <w:name w:val="Абзац списка2"/>
    <w:basedOn w:val="a1"/>
    <w:rsid w:val="003D569A"/>
    <w:pPr>
      <w:spacing w:after="200" w:line="276" w:lineRule="auto"/>
      <w:ind w:left="720"/>
    </w:pPr>
    <w:rPr>
      <w:rFonts w:ascii="Calibri" w:eastAsia="Times New Roman" w:hAnsi="Calibri" w:cs="Calibri"/>
      <w:sz w:val="22"/>
      <w:lang w:eastAsia="ru-RU"/>
    </w:rPr>
  </w:style>
  <w:style w:type="character" w:customStyle="1" w:styleId="grame">
    <w:name w:val="grame"/>
    <w:rsid w:val="003D569A"/>
  </w:style>
  <w:style w:type="paragraph" w:customStyle="1" w:styleId="Default">
    <w:name w:val="Default"/>
    <w:rsid w:val="003D569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b">
    <w:name w:val="List Paragraph"/>
    <w:basedOn w:val="a1"/>
    <w:uiPriority w:val="99"/>
    <w:qFormat/>
    <w:rsid w:val="0005042B"/>
    <w:pPr>
      <w:ind w:left="720"/>
      <w:contextualSpacing/>
    </w:pPr>
  </w:style>
  <w:style w:type="paragraph" w:styleId="ac">
    <w:name w:val="Balloon Text"/>
    <w:basedOn w:val="a1"/>
    <w:link w:val="ad"/>
    <w:uiPriority w:val="99"/>
    <w:unhideWhenUsed/>
    <w:rsid w:val="004A19AD"/>
    <w:pPr>
      <w:spacing w:after="0" w:line="240" w:lineRule="auto"/>
    </w:pPr>
    <w:rPr>
      <w:rFonts w:ascii="Segoe UI" w:hAnsi="Segoe UI" w:cs="Segoe UI"/>
      <w:sz w:val="18"/>
      <w:szCs w:val="18"/>
    </w:rPr>
  </w:style>
  <w:style w:type="character" w:customStyle="1" w:styleId="ad">
    <w:name w:val="Текст выноски Знак"/>
    <w:basedOn w:val="a2"/>
    <w:link w:val="ac"/>
    <w:uiPriority w:val="99"/>
    <w:rsid w:val="004A19AD"/>
    <w:rPr>
      <w:rFonts w:ascii="Segoe UI" w:hAnsi="Segoe UI" w:cs="Segoe UI"/>
      <w:sz w:val="18"/>
      <w:szCs w:val="18"/>
    </w:rPr>
  </w:style>
  <w:style w:type="character" w:styleId="ae">
    <w:name w:val="Hyperlink"/>
    <w:basedOn w:val="a2"/>
    <w:uiPriority w:val="99"/>
    <w:unhideWhenUsed/>
    <w:rsid w:val="0073232B"/>
    <w:rPr>
      <w:color w:val="0000FF"/>
      <w:u w:val="single"/>
    </w:rPr>
  </w:style>
  <w:style w:type="paragraph" w:styleId="HTML">
    <w:name w:val="HTML Preformatted"/>
    <w:basedOn w:val="a1"/>
    <w:link w:val="HTML0"/>
    <w:unhideWhenUsed/>
    <w:rsid w:val="002601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2"/>
    <w:link w:val="HTML"/>
    <w:rsid w:val="002601A9"/>
    <w:rPr>
      <w:rFonts w:ascii="Courier New" w:eastAsia="Times New Roman" w:hAnsi="Courier New" w:cs="Courier New"/>
      <w:sz w:val="20"/>
      <w:szCs w:val="20"/>
      <w:lang w:eastAsia="ru-RU"/>
    </w:rPr>
  </w:style>
  <w:style w:type="paragraph" w:styleId="af">
    <w:name w:val="header"/>
    <w:basedOn w:val="a1"/>
    <w:link w:val="af0"/>
    <w:uiPriority w:val="99"/>
    <w:unhideWhenUsed/>
    <w:rsid w:val="00A06E11"/>
    <w:pPr>
      <w:tabs>
        <w:tab w:val="center" w:pos="4677"/>
        <w:tab w:val="right" w:pos="9355"/>
      </w:tabs>
      <w:spacing w:after="0" w:line="240" w:lineRule="auto"/>
    </w:pPr>
  </w:style>
  <w:style w:type="character" w:customStyle="1" w:styleId="af0">
    <w:name w:val="Верхний колонтитул Знак"/>
    <w:basedOn w:val="a2"/>
    <w:link w:val="af"/>
    <w:uiPriority w:val="99"/>
    <w:rsid w:val="00A06E11"/>
    <w:rPr>
      <w:rFonts w:ascii="Times New Roman" w:hAnsi="Times New Roman"/>
      <w:sz w:val="26"/>
    </w:rPr>
  </w:style>
  <w:style w:type="paragraph" w:styleId="af1">
    <w:name w:val="footer"/>
    <w:basedOn w:val="a1"/>
    <w:link w:val="af2"/>
    <w:unhideWhenUsed/>
    <w:rsid w:val="00A06E11"/>
    <w:pPr>
      <w:tabs>
        <w:tab w:val="center" w:pos="4677"/>
        <w:tab w:val="right" w:pos="9355"/>
      </w:tabs>
      <w:spacing w:after="0" w:line="240" w:lineRule="auto"/>
    </w:pPr>
  </w:style>
  <w:style w:type="character" w:customStyle="1" w:styleId="af2">
    <w:name w:val="Нижний колонтитул Знак"/>
    <w:basedOn w:val="a2"/>
    <w:link w:val="af1"/>
    <w:rsid w:val="00A06E11"/>
    <w:rPr>
      <w:rFonts w:ascii="Times New Roman" w:hAnsi="Times New Roman"/>
      <w:sz w:val="26"/>
    </w:rPr>
  </w:style>
  <w:style w:type="character" w:customStyle="1" w:styleId="10">
    <w:name w:val="Заголовок 1 Знак"/>
    <w:basedOn w:val="a2"/>
    <w:link w:val="1"/>
    <w:rsid w:val="00D96F03"/>
    <w:rPr>
      <w:rFonts w:asciiTheme="majorHAnsi" w:eastAsiaTheme="majorEastAsia" w:hAnsiTheme="majorHAnsi" w:cstheme="majorBidi"/>
      <w:color w:val="2E74B5" w:themeColor="accent1" w:themeShade="BF"/>
      <w:sz w:val="32"/>
      <w:szCs w:val="32"/>
    </w:rPr>
  </w:style>
  <w:style w:type="character" w:customStyle="1" w:styleId="30">
    <w:name w:val="Заголовок 3 Знак"/>
    <w:aliases w:val="Head 3 Знак1,l3+toc 3 Знак1,CT Знак1,Sub-section Title Знак1,l3 Знак1"/>
    <w:basedOn w:val="a2"/>
    <w:link w:val="3"/>
    <w:rsid w:val="000925EB"/>
    <w:rPr>
      <w:rFonts w:asciiTheme="majorHAnsi" w:eastAsiaTheme="majorEastAsia" w:hAnsiTheme="majorHAnsi" w:cstheme="majorBidi"/>
      <w:color w:val="1F4D78" w:themeColor="accent1" w:themeShade="7F"/>
      <w:sz w:val="24"/>
      <w:szCs w:val="24"/>
    </w:rPr>
  </w:style>
  <w:style w:type="character" w:styleId="af3">
    <w:name w:val="Strong"/>
    <w:basedOn w:val="a2"/>
    <w:uiPriority w:val="22"/>
    <w:qFormat/>
    <w:rsid w:val="00DA3B8F"/>
    <w:rPr>
      <w:b/>
      <w:bCs/>
    </w:rPr>
  </w:style>
  <w:style w:type="character" w:customStyle="1" w:styleId="50">
    <w:name w:val="Заголовок 5 Знак"/>
    <w:aliases w:val="_Подпункт Знак"/>
    <w:basedOn w:val="a2"/>
    <w:link w:val="5"/>
    <w:rsid w:val="005C799B"/>
    <w:rPr>
      <w:rFonts w:asciiTheme="majorHAnsi" w:eastAsiaTheme="majorEastAsia" w:hAnsiTheme="majorHAnsi" w:cstheme="majorBidi"/>
      <w:color w:val="2E74B5" w:themeColor="accent1" w:themeShade="BF"/>
      <w:sz w:val="26"/>
    </w:rPr>
  </w:style>
  <w:style w:type="character" w:customStyle="1" w:styleId="40">
    <w:name w:val="Заголовок 4 Знак"/>
    <w:aliases w:val="Параграф Знак"/>
    <w:basedOn w:val="a2"/>
    <w:link w:val="4"/>
    <w:uiPriority w:val="9"/>
    <w:rsid w:val="00AF7D96"/>
    <w:rPr>
      <w:rFonts w:asciiTheme="majorHAnsi" w:eastAsiaTheme="majorEastAsia" w:hAnsiTheme="majorHAnsi" w:cstheme="majorBidi"/>
      <w:i/>
      <w:iCs/>
      <w:color w:val="2E74B5" w:themeColor="accent1" w:themeShade="BF"/>
      <w:sz w:val="26"/>
    </w:rPr>
  </w:style>
  <w:style w:type="character" w:customStyle="1" w:styleId="apple-converted-space">
    <w:name w:val="apple-converted-space"/>
    <w:basedOn w:val="a2"/>
    <w:rsid w:val="007033C5"/>
  </w:style>
  <w:style w:type="character" w:customStyle="1" w:styleId="okpdspan1">
    <w:name w:val="okpd_span1"/>
    <w:basedOn w:val="a2"/>
    <w:rsid w:val="00D76772"/>
    <w:rPr>
      <w:b/>
      <w:bCs/>
    </w:rPr>
  </w:style>
  <w:style w:type="character" w:customStyle="1" w:styleId="h3">
    <w:name w:val="h3"/>
    <w:basedOn w:val="a2"/>
    <w:rsid w:val="00637885"/>
  </w:style>
  <w:style w:type="character" w:customStyle="1" w:styleId="propertyname">
    <w:name w:val="property_name"/>
    <w:basedOn w:val="a2"/>
    <w:rsid w:val="00637885"/>
  </w:style>
  <w:style w:type="paragraph" w:customStyle="1" w:styleId="33">
    <w:name w:val="Основной текст 33"/>
    <w:basedOn w:val="a1"/>
    <w:rsid w:val="00CD0ACA"/>
    <w:pPr>
      <w:suppressAutoHyphens/>
      <w:spacing w:after="120" w:line="240" w:lineRule="auto"/>
      <w:jc w:val="both"/>
    </w:pPr>
    <w:rPr>
      <w:rFonts w:eastAsia="Calibri" w:cs="Times New Roman"/>
      <w:sz w:val="16"/>
      <w:szCs w:val="16"/>
      <w:lang w:eastAsia="ar-SA"/>
    </w:rPr>
  </w:style>
  <w:style w:type="character" w:customStyle="1" w:styleId="23">
    <w:name w:val="Заголовок 2 Знак"/>
    <w:basedOn w:val="a2"/>
    <w:uiPriority w:val="9"/>
    <w:rsid w:val="00CD0ACA"/>
    <w:rPr>
      <w:rFonts w:asciiTheme="majorHAnsi" w:eastAsiaTheme="majorEastAsia" w:hAnsiTheme="majorHAnsi" w:cstheme="majorBidi"/>
      <w:color w:val="2E74B5" w:themeColor="accent1" w:themeShade="BF"/>
      <w:sz w:val="26"/>
      <w:szCs w:val="26"/>
    </w:rPr>
  </w:style>
  <w:style w:type="character" w:customStyle="1" w:styleId="61">
    <w:name w:val="Заголовок 6 Знак"/>
    <w:basedOn w:val="a2"/>
    <w:link w:val="60"/>
    <w:rsid w:val="00CD0ACA"/>
    <w:rPr>
      <w:rFonts w:ascii="Times New Roman" w:eastAsia="Times New Roman" w:hAnsi="Times New Roman" w:cs="Times New Roman"/>
      <w:i/>
      <w:iCs/>
      <w:lang w:val="x-none" w:eastAsia="x-none"/>
    </w:rPr>
  </w:style>
  <w:style w:type="character" w:customStyle="1" w:styleId="70">
    <w:name w:val="Заголовок 7 Знак"/>
    <w:basedOn w:val="a2"/>
    <w:link w:val="7"/>
    <w:rsid w:val="00CD0ACA"/>
    <w:rPr>
      <w:rFonts w:ascii="Calibri" w:eastAsia="Times New Roman" w:hAnsi="Calibri" w:cs="Times New Roman"/>
      <w:sz w:val="24"/>
      <w:szCs w:val="24"/>
      <w:lang w:val="x-none" w:eastAsia="x-none"/>
    </w:rPr>
  </w:style>
  <w:style w:type="character" w:customStyle="1" w:styleId="80">
    <w:name w:val="Заголовок 8 Знак"/>
    <w:basedOn w:val="a2"/>
    <w:link w:val="8"/>
    <w:rsid w:val="00CD0ACA"/>
    <w:rPr>
      <w:rFonts w:ascii="Calibri" w:eastAsia="Times New Roman" w:hAnsi="Calibri" w:cs="Times New Roman"/>
      <w:i/>
      <w:iCs/>
      <w:sz w:val="24"/>
      <w:szCs w:val="24"/>
      <w:lang w:val="x-none" w:eastAsia="x-none"/>
    </w:rPr>
  </w:style>
  <w:style w:type="character" w:customStyle="1" w:styleId="90">
    <w:name w:val="Заголовок 9 Знак"/>
    <w:basedOn w:val="a2"/>
    <w:link w:val="9"/>
    <w:rsid w:val="00CD0ACA"/>
    <w:rPr>
      <w:rFonts w:ascii="Arial" w:eastAsia="Times New Roman" w:hAnsi="Arial" w:cs="Times New Roman"/>
      <w:b/>
      <w:bCs/>
      <w:i/>
      <w:iCs/>
      <w:sz w:val="18"/>
      <w:szCs w:val="18"/>
      <w:lang w:val="x-none" w:eastAsia="x-none"/>
    </w:rPr>
  </w:style>
  <w:style w:type="paragraph" w:styleId="af4">
    <w:name w:val="Body Text Indent"/>
    <w:aliases w:val="текст"/>
    <w:basedOn w:val="a1"/>
    <w:link w:val="af5"/>
    <w:unhideWhenUsed/>
    <w:rsid w:val="00CD0ACA"/>
    <w:pPr>
      <w:spacing w:after="120"/>
      <w:ind w:left="283"/>
    </w:pPr>
  </w:style>
  <w:style w:type="character" w:customStyle="1" w:styleId="af5">
    <w:name w:val="Основной текст с отступом Знак"/>
    <w:aliases w:val="текст Знак"/>
    <w:basedOn w:val="a2"/>
    <w:link w:val="af4"/>
    <w:rsid w:val="00CD0ACA"/>
    <w:rPr>
      <w:rFonts w:ascii="Times New Roman" w:hAnsi="Times New Roman"/>
      <w:sz w:val="26"/>
    </w:rPr>
  </w:style>
  <w:style w:type="paragraph" w:styleId="2">
    <w:name w:val="List Number 2"/>
    <w:basedOn w:val="a1"/>
    <w:unhideWhenUsed/>
    <w:rsid w:val="00CD0ACA"/>
    <w:pPr>
      <w:numPr>
        <w:numId w:val="1"/>
      </w:numPr>
      <w:contextualSpacing/>
    </w:pPr>
  </w:style>
  <w:style w:type="character" w:customStyle="1" w:styleId="inline">
    <w:name w:val="inline"/>
    <w:basedOn w:val="a2"/>
    <w:rsid w:val="00CD0ACA"/>
  </w:style>
  <w:style w:type="numbering" w:customStyle="1" w:styleId="24">
    <w:name w:val="Нет списка2"/>
    <w:next w:val="a4"/>
    <w:semiHidden/>
    <w:unhideWhenUsed/>
    <w:rsid w:val="00CD0ACA"/>
  </w:style>
  <w:style w:type="character" w:customStyle="1" w:styleId="Heading1Char">
    <w:name w:val="Heading 1 Char"/>
    <w:locked/>
    <w:rsid w:val="00CD0AC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D0AC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D0ACA"/>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
    <w:locked/>
    <w:rsid w:val="00CD0ACA"/>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CD0ACA"/>
    <w:rPr>
      <w:rFonts w:ascii="Arial" w:eastAsia="Times New Roman" w:hAnsi="Arial" w:cs="Times New Roman"/>
      <w:b/>
      <w:bCs/>
      <w:sz w:val="26"/>
      <w:szCs w:val="26"/>
      <w:lang w:eastAsia="ru-RU"/>
    </w:rPr>
  </w:style>
  <w:style w:type="paragraph" w:customStyle="1" w:styleId="25">
    <w:name w:val="Стиль2"/>
    <w:basedOn w:val="2"/>
    <w:rsid w:val="00CD0ACA"/>
    <w:pPr>
      <w:keepNext/>
      <w:keepLines/>
      <w:widowControl w:val="0"/>
      <w:numPr>
        <w:numId w:val="0"/>
      </w:numPr>
      <w:suppressLineNumbers/>
      <w:tabs>
        <w:tab w:val="num" w:pos="360"/>
        <w:tab w:val="num" w:pos="432"/>
      </w:tabs>
      <w:suppressAutoHyphens/>
      <w:spacing w:after="60" w:line="240" w:lineRule="auto"/>
      <w:ind w:left="360" w:hanging="360"/>
      <w:contextualSpacing w:val="0"/>
      <w:jc w:val="both"/>
    </w:pPr>
    <w:rPr>
      <w:rFonts w:eastAsia="Times New Roman" w:cs="Times New Roman"/>
      <w:b/>
      <w:bCs/>
      <w:sz w:val="24"/>
      <w:szCs w:val="24"/>
      <w:lang w:eastAsia="ru-RU"/>
    </w:rPr>
  </w:style>
  <w:style w:type="paragraph" w:customStyle="1" w:styleId="34">
    <w:name w:val="Стиль3"/>
    <w:basedOn w:val="26"/>
    <w:rsid w:val="00CD0AC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CD0ACA"/>
    <w:pPr>
      <w:tabs>
        <w:tab w:val="left" w:pos="720"/>
      </w:tabs>
      <w:autoSpaceDE w:val="0"/>
      <w:autoSpaceDN w:val="0"/>
      <w:adjustRightInd w:val="0"/>
      <w:spacing w:before="57" w:after="0" w:line="240" w:lineRule="auto"/>
      <w:ind w:left="720" w:hanging="720"/>
      <w:jc w:val="both"/>
    </w:pPr>
    <w:rPr>
      <w:rFonts w:eastAsia="Times New Roman" w:cs="Times New Roman"/>
      <w:sz w:val="24"/>
      <w:szCs w:val="24"/>
      <w:lang w:val="x-none" w:eastAsia="x-none"/>
    </w:rPr>
  </w:style>
  <w:style w:type="character" w:customStyle="1" w:styleId="27">
    <w:name w:val="Основной текст с отступом 2 Знак"/>
    <w:aliases w:val="Знак Знак8,Знак1 Знак"/>
    <w:basedOn w:val="a2"/>
    <w:link w:val="26"/>
    <w:rsid w:val="00CD0ACA"/>
    <w:rPr>
      <w:rFonts w:ascii="Times New Roman" w:eastAsia="Times New Roman" w:hAnsi="Times New Roman" w:cs="Times New Roman"/>
      <w:sz w:val="24"/>
      <w:szCs w:val="24"/>
      <w:lang w:val="x-none" w:eastAsia="x-none"/>
    </w:rPr>
  </w:style>
  <w:style w:type="paragraph" w:customStyle="1" w:styleId="35">
    <w:name w:val="Стиль3 Знак Знак"/>
    <w:basedOn w:val="26"/>
    <w:link w:val="36"/>
    <w:rsid w:val="00CD0ACA"/>
    <w:pPr>
      <w:widowControl w:val="0"/>
      <w:tabs>
        <w:tab w:val="clear" w:pos="720"/>
        <w:tab w:val="num" w:pos="227"/>
      </w:tabs>
      <w:autoSpaceDE/>
      <w:autoSpaceDN/>
      <w:spacing w:before="0"/>
      <w:ind w:left="0" w:firstLine="0"/>
      <w:textAlignment w:val="baseline"/>
    </w:pPr>
    <w:rPr>
      <w:lang w:val="ru-RU" w:eastAsia="ru-RU"/>
    </w:rPr>
  </w:style>
  <w:style w:type="paragraph" w:customStyle="1" w:styleId="37">
    <w:name w:val="Стиль3 Знак"/>
    <w:basedOn w:val="26"/>
    <w:rsid w:val="00CD0AC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CD0ACA"/>
    <w:pPr>
      <w:spacing w:before="120" w:after="0" w:line="240" w:lineRule="auto"/>
      <w:ind w:firstLine="720"/>
      <w:jc w:val="both"/>
    </w:pPr>
    <w:rPr>
      <w:rFonts w:ascii="Arial" w:eastAsia="Times New Roman" w:hAnsi="Arial" w:cs="Arial"/>
      <w:sz w:val="24"/>
      <w:szCs w:val="24"/>
    </w:rPr>
  </w:style>
  <w:style w:type="paragraph" w:styleId="af6">
    <w:name w:val="Normal (Web)"/>
    <w:basedOn w:val="a1"/>
    <w:uiPriority w:val="99"/>
    <w:rsid w:val="00CD0ACA"/>
    <w:pPr>
      <w:spacing w:before="100" w:beforeAutospacing="1" w:after="100" w:afterAutospacing="1" w:line="240" w:lineRule="auto"/>
    </w:pPr>
    <w:rPr>
      <w:rFonts w:eastAsia="Times New Roman" w:cs="Times New Roman"/>
      <w:sz w:val="24"/>
      <w:szCs w:val="24"/>
      <w:lang w:eastAsia="ru-RU"/>
    </w:rPr>
  </w:style>
  <w:style w:type="character" w:styleId="af7">
    <w:name w:val="page number"/>
    <w:rsid w:val="00CD0ACA"/>
    <w:rPr>
      <w:rFonts w:cs="Times New Roman"/>
    </w:rPr>
  </w:style>
  <w:style w:type="paragraph" w:customStyle="1" w:styleId="2-11">
    <w:name w:val="2-11"/>
    <w:basedOn w:val="a1"/>
    <w:rsid w:val="00CD0ACA"/>
    <w:pPr>
      <w:spacing w:after="60" w:line="240" w:lineRule="auto"/>
      <w:jc w:val="both"/>
    </w:pPr>
    <w:rPr>
      <w:rFonts w:eastAsia="Times New Roman" w:cs="Times New Roman"/>
      <w:sz w:val="24"/>
      <w:szCs w:val="24"/>
      <w:lang w:eastAsia="ru-RU"/>
    </w:rPr>
  </w:style>
  <w:style w:type="paragraph" w:styleId="38">
    <w:name w:val="Body Text Indent 3"/>
    <w:aliases w:val="Знак2"/>
    <w:basedOn w:val="a1"/>
    <w:link w:val="39"/>
    <w:rsid w:val="00CD0ACA"/>
    <w:pPr>
      <w:tabs>
        <w:tab w:val="left" w:pos="1260"/>
      </w:tabs>
      <w:spacing w:after="0" w:line="240" w:lineRule="auto"/>
      <w:ind w:firstLine="720"/>
      <w:jc w:val="both"/>
    </w:pPr>
    <w:rPr>
      <w:rFonts w:eastAsia="Times New Roman" w:cs="Times New Roman"/>
      <w:sz w:val="24"/>
      <w:szCs w:val="24"/>
      <w:lang w:eastAsia="ru-RU"/>
    </w:rPr>
  </w:style>
  <w:style w:type="character" w:customStyle="1" w:styleId="39">
    <w:name w:val="Основной текст с отступом 3 Знак"/>
    <w:aliases w:val="Знак2 Знак"/>
    <w:basedOn w:val="a2"/>
    <w:link w:val="38"/>
    <w:rsid w:val="00CD0ACA"/>
    <w:rPr>
      <w:rFonts w:ascii="Times New Roman" w:eastAsia="Times New Roman" w:hAnsi="Times New Roman" w:cs="Times New Roman"/>
      <w:sz w:val="24"/>
      <w:szCs w:val="24"/>
      <w:lang w:eastAsia="ru-RU"/>
    </w:rPr>
  </w:style>
  <w:style w:type="paragraph" w:customStyle="1" w:styleId="3a">
    <w:name w:val="3"/>
    <w:basedOn w:val="a1"/>
    <w:rsid w:val="00CD0ACA"/>
    <w:pPr>
      <w:spacing w:after="0" w:line="240" w:lineRule="auto"/>
      <w:jc w:val="both"/>
    </w:pPr>
    <w:rPr>
      <w:rFonts w:eastAsia="Times New Roman" w:cs="Times New Roman"/>
      <w:sz w:val="24"/>
      <w:szCs w:val="24"/>
      <w:lang w:eastAsia="ru-RU"/>
    </w:rPr>
  </w:style>
  <w:style w:type="paragraph" w:customStyle="1" w:styleId="af8">
    <w:name w:val="Тендерные данные"/>
    <w:basedOn w:val="a1"/>
    <w:semiHidden/>
    <w:rsid w:val="00CD0ACA"/>
    <w:pPr>
      <w:tabs>
        <w:tab w:val="left" w:pos="1985"/>
      </w:tabs>
      <w:spacing w:before="120" w:after="60" w:line="240" w:lineRule="auto"/>
      <w:jc w:val="both"/>
    </w:pPr>
    <w:rPr>
      <w:rFonts w:eastAsia="Times New Roman" w:cs="Times New Roman"/>
      <w:b/>
      <w:bCs/>
      <w:sz w:val="24"/>
      <w:szCs w:val="24"/>
      <w:lang w:eastAsia="ru-RU"/>
    </w:rPr>
  </w:style>
  <w:style w:type="paragraph" w:customStyle="1" w:styleId="FR1">
    <w:name w:val="FR1"/>
    <w:rsid w:val="00CD0AC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List Bullet"/>
    <w:basedOn w:val="a1"/>
    <w:autoRedefine/>
    <w:rsid w:val="00CD0ACA"/>
    <w:pPr>
      <w:widowControl w:val="0"/>
      <w:spacing w:after="60" w:line="240" w:lineRule="auto"/>
      <w:jc w:val="both"/>
    </w:pPr>
    <w:rPr>
      <w:rFonts w:eastAsia="Times New Roman" w:cs="Times New Roman"/>
      <w:color w:val="000000"/>
      <w:sz w:val="24"/>
      <w:szCs w:val="24"/>
      <w:lang w:eastAsia="ru-RU"/>
    </w:rPr>
  </w:style>
  <w:style w:type="paragraph" w:customStyle="1" w:styleId="110">
    <w:name w:val="заголовок 11"/>
    <w:basedOn w:val="a1"/>
    <w:next w:val="a1"/>
    <w:rsid w:val="00CD0ACA"/>
    <w:pPr>
      <w:keepNext/>
      <w:spacing w:after="0" w:line="240" w:lineRule="auto"/>
      <w:jc w:val="center"/>
    </w:pPr>
    <w:rPr>
      <w:rFonts w:eastAsia="Times New Roman" w:cs="Times New Roman"/>
      <w:sz w:val="24"/>
      <w:szCs w:val="24"/>
      <w:lang w:eastAsia="ru-RU"/>
    </w:rPr>
  </w:style>
  <w:style w:type="paragraph" w:styleId="afa">
    <w:name w:val="Date"/>
    <w:basedOn w:val="a1"/>
    <w:next w:val="a1"/>
    <w:link w:val="afb"/>
    <w:rsid w:val="00CD0ACA"/>
    <w:pPr>
      <w:spacing w:after="60" w:line="240" w:lineRule="auto"/>
      <w:jc w:val="both"/>
    </w:pPr>
    <w:rPr>
      <w:rFonts w:eastAsia="Times New Roman" w:cs="Times New Roman"/>
      <w:sz w:val="24"/>
      <w:szCs w:val="24"/>
      <w:lang w:val="x-none" w:eastAsia="x-none"/>
    </w:rPr>
  </w:style>
  <w:style w:type="character" w:customStyle="1" w:styleId="afb">
    <w:name w:val="Дата Знак"/>
    <w:basedOn w:val="a2"/>
    <w:link w:val="afa"/>
    <w:rsid w:val="00CD0ACA"/>
    <w:rPr>
      <w:rFonts w:ascii="Times New Roman" w:eastAsia="Times New Roman" w:hAnsi="Times New Roman" w:cs="Times New Roman"/>
      <w:sz w:val="24"/>
      <w:szCs w:val="24"/>
      <w:lang w:val="x-none" w:eastAsia="x-none"/>
    </w:rPr>
  </w:style>
  <w:style w:type="paragraph" w:customStyle="1" w:styleId="afc">
    <w:name w:val="МП"/>
    <w:basedOn w:val="a1"/>
    <w:rsid w:val="00CD0AC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1"/>
    <w:rsid w:val="00CD0AC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1"/>
    <w:next w:val="a1"/>
    <w:rsid w:val="00CD0ACA"/>
    <w:pPr>
      <w:keepNext/>
      <w:spacing w:after="0" w:line="240" w:lineRule="auto"/>
    </w:pPr>
    <w:rPr>
      <w:rFonts w:eastAsia="Times New Roman" w:cs="Times New Roman"/>
      <w:sz w:val="24"/>
      <w:szCs w:val="24"/>
      <w:lang w:eastAsia="ru-RU"/>
    </w:rPr>
  </w:style>
  <w:style w:type="character" w:customStyle="1" w:styleId="propvalue">
    <w:name w:val="propvalue"/>
    <w:rsid w:val="00CD0ACA"/>
    <w:rPr>
      <w:rFonts w:cs="Times New Roman"/>
      <w:color w:val="800000"/>
    </w:rPr>
  </w:style>
  <w:style w:type="character" w:customStyle="1" w:styleId="HeaderChar">
    <w:name w:val="Header Char"/>
    <w:locked/>
    <w:rsid w:val="00CD0ACA"/>
    <w:rPr>
      <w:rFonts w:cs="Times New Roman"/>
      <w:sz w:val="24"/>
      <w:szCs w:val="24"/>
      <w:lang w:val="ru-RU" w:eastAsia="ru-RU"/>
    </w:rPr>
  </w:style>
  <w:style w:type="paragraph" w:styleId="28">
    <w:name w:val="Body Text 2"/>
    <w:basedOn w:val="a1"/>
    <w:link w:val="29"/>
    <w:rsid w:val="00CD0ACA"/>
    <w:pPr>
      <w:spacing w:after="0" w:line="240" w:lineRule="auto"/>
    </w:pPr>
    <w:rPr>
      <w:rFonts w:eastAsia="Times New Roman" w:cs="Times New Roman"/>
      <w:sz w:val="24"/>
      <w:szCs w:val="24"/>
      <w:lang w:val="x-none" w:eastAsia="x-none"/>
    </w:rPr>
  </w:style>
  <w:style w:type="character" w:customStyle="1" w:styleId="29">
    <w:name w:val="Основной текст 2 Знак"/>
    <w:basedOn w:val="a2"/>
    <w:link w:val="28"/>
    <w:rsid w:val="00CD0ACA"/>
    <w:rPr>
      <w:rFonts w:ascii="Times New Roman" w:eastAsia="Times New Roman" w:hAnsi="Times New Roman" w:cs="Times New Roman"/>
      <w:sz w:val="24"/>
      <w:szCs w:val="24"/>
      <w:lang w:val="x-none" w:eastAsia="x-none"/>
    </w:rPr>
  </w:style>
  <w:style w:type="paragraph" w:styleId="41">
    <w:name w:val="List Bullet 4"/>
    <w:basedOn w:val="a1"/>
    <w:autoRedefine/>
    <w:rsid w:val="00CD0ACA"/>
    <w:pPr>
      <w:tabs>
        <w:tab w:val="num" w:pos="1209"/>
      </w:tabs>
      <w:spacing w:after="60" w:line="240" w:lineRule="auto"/>
      <w:ind w:left="1209" w:hanging="360"/>
      <w:jc w:val="both"/>
    </w:pPr>
    <w:rPr>
      <w:rFonts w:eastAsia="Times New Roman" w:cs="Times New Roman"/>
      <w:sz w:val="24"/>
      <w:szCs w:val="24"/>
      <w:lang w:eastAsia="ru-RU"/>
    </w:rPr>
  </w:style>
  <w:style w:type="paragraph" w:styleId="51">
    <w:name w:val="List Bullet 5"/>
    <w:basedOn w:val="a1"/>
    <w:autoRedefine/>
    <w:rsid w:val="00CD0ACA"/>
    <w:pPr>
      <w:tabs>
        <w:tab w:val="num" w:pos="1492"/>
      </w:tabs>
      <w:spacing w:after="60" w:line="240" w:lineRule="auto"/>
      <w:ind w:left="1492" w:hanging="360"/>
      <w:jc w:val="both"/>
    </w:pPr>
    <w:rPr>
      <w:rFonts w:eastAsia="Times New Roman" w:cs="Times New Roman"/>
      <w:sz w:val="24"/>
      <w:szCs w:val="24"/>
      <w:lang w:eastAsia="ru-RU"/>
    </w:rPr>
  </w:style>
  <w:style w:type="paragraph" w:styleId="3b">
    <w:name w:val="List Number 3"/>
    <w:basedOn w:val="a1"/>
    <w:rsid w:val="00CD0ACA"/>
    <w:pPr>
      <w:tabs>
        <w:tab w:val="num" w:pos="926"/>
      </w:tabs>
      <w:spacing w:after="60" w:line="240" w:lineRule="auto"/>
      <w:ind w:left="926" w:hanging="360"/>
      <w:jc w:val="both"/>
    </w:pPr>
    <w:rPr>
      <w:rFonts w:eastAsia="Times New Roman" w:cs="Times New Roman"/>
      <w:sz w:val="24"/>
      <w:szCs w:val="24"/>
      <w:lang w:eastAsia="ru-RU"/>
    </w:rPr>
  </w:style>
  <w:style w:type="paragraph" w:styleId="42">
    <w:name w:val="List Number 4"/>
    <w:basedOn w:val="a1"/>
    <w:rsid w:val="00CD0ACA"/>
    <w:pPr>
      <w:tabs>
        <w:tab w:val="num" w:pos="1209"/>
      </w:tabs>
      <w:spacing w:after="60" w:line="240" w:lineRule="auto"/>
      <w:ind w:left="1209" w:hanging="360"/>
      <w:jc w:val="both"/>
    </w:pPr>
    <w:rPr>
      <w:rFonts w:eastAsia="Times New Roman" w:cs="Times New Roman"/>
      <w:sz w:val="24"/>
      <w:szCs w:val="24"/>
      <w:lang w:eastAsia="ru-RU"/>
    </w:rPr>
  </w:style>
  <w:style w:type="paragraph" w:styleId="52">
    <w:name w:val="List Number 5"/>
    <w:basedOn w:val="a1"/>
    <w:rsid w:val="00CD0ACA"/>
    <w:pPr>
      <w:tabs>
        <w:tab w:val="num" w:pos="1492"/>
      </w:tabs>
      <w:spacing w:after="60" w:line="240" w:lineRule="auto"/>
      <w:ind w:left="1492" w:hanging="360"/>
      <w:jc w:val="both"/>
    </w:pPr>
    <w:rPr>
      <w:rFonts w:eastAsia="Times New Roman" w:cs="Times New Roman"/>
      <w:sz w:val="24"/>
      <w:szCs w:val="24"/>
      <w:lang w:eastAsia="ru-RU"/>
    </w:rPr>
  </w:style>
  <w:style w:type="paragraph" w:customStyle="1" w:styleId="Instruction">
    <w:name w:val="Instruction"/>
    <w:basedOn w:val="28"/>
    <w:rsid w:val="00CD0ACA"/>
    <w:pPr>
      <w:tabs>
        <w:tab w:val="num" w:pos="360"/>
      </w:tabs>
      <w:spacing w:before="180" w:after="60"/>
      <w:ind w:left="360" w:hanging="360"/>
      <w:jc w:val="both"/>
    </w:pPr>
    <w:rPr>
      <w:b/>
      <w:bCs/>
    </w:rPr>
  </w:style>
  <w:style w:type="paragraph" w:customStyle="1" w:styleId="xl27">
    <w:name w:val="xl27"/>
    <w:basedOn w:val="a1"/>
    <w:rsid w:val="00CD0A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Times New Roman"/>
      <w:b/>
      <w:bCs/>
      <w:sz w:val="24"/>
      <w:szCs w:val="24"/>
      <w:lang w:eastAsia="ru-RU"/>
    </w:rPr>
  </w:style>
  <w:style w:type="paragraph" w:customStyle="1" w:styleId="afe">
    <w:name w:val="Ãîòîâûé"/>
    <w:basedOn w:val="a1"/>
    <w:rsid w:val="00CD0AC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CD0AC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
    <w:name w:val="Условия контракта"/>
    <w:basedOn w:val="a1"/>
    <w:semiHidden/>
    <w:rsid w:val="00CD0ACA"/>
    <w:pPr>
      <w:tabs>
        <w:tab w:val="num" w:pos="567"/>
      </w:tabs>
      <w:spacing w:before="240" w:after="120" w:line="240" w:lineRule="auto"/>
      <w:ind w:left="567" w:hanging="567"/>
      <w:jc w:val="both"/>
    </w:pPr>
    <w:rPr>
      <w:rFonts w:eastAsia="Times New Roman" w:cs="Times New Roman"/>
      <w:b/>
      <w:bCs/>
      <w:sz w:val="24"/>
      <w:szCs w:val="24"/>
      <w:lang w:eastAsia="ru-RU"/>
    </w:rPr>
  </w:style>
  <w:style w:type="paragraph" w:customStyle="1" w:styleId="3c">
    <w:name w:val="Раздел 3"/>
    <w:basedOn w:val="a1"/>
    <w:semiHidden/>
    <w:rsid w:val="00CD0ACA"/>
    <w:pPr>
      <w:tabs>
        <w:tab w:val="num" w:pos="432"/>
      </w:tabs>
      <w:spacing w:before="120" w:after="120" w:line="240" w:lineRule="auto"/>
      <w:ind w:left="432" w:hanging="432"/>
      <w:jc w:val="center"/>
    </w:pPr>
    <w:rPr>
      <w:rFonts w:eastAsia="Times New Roman" w:cs="Times New Roman"/>
      <w:b/>
      <w:bCs/>
      <w:sz w:val="24"/>
      <w:szCs w:val="24"/>
      <w:lang w:eastAsia="ru-RU"/>
    </w:rPr>
  </w:style>
  <w:style w:type="paragraph" w:customStyle="1" w:styleId="210">
    <w:name w:val="Основной текст 21"/>
    <w:basedOn w:val="a1"/>
    <w:rsid w:val="00CD0ACA"/>
    <w:pPr>
      <w:overflowPunct w:val="0"/>
      <w:autoSpaceDE w:val="0"/>
      <w:autoSpaceDN w:val="0"/>
      <w:adjustRightInd w:val="0"/>
      <w:spacing w:after="0" w:line="240" w:lineRule="auto"/>
      <w:jc w:val="center"/>
    </w:pPr>
    <w:rPr>
      <w:rFonts w:eastAsia="Times New Roman" w:cs="Times New Roman"/>
      <w:b/>
      <w:bCs/>
      <w:sz w:val="28"/>
      <w:szCs w:val="28"/>
      <w:lang w:eastAsia="ru-RU"/>
    </w:rPr>
  </w:style>
  <w:style w:type="paragraph" w:customStyle="1" w:styleId="12">
    <w:name w:val="Стиль1"/>
    <w:basedOn w:val="a1"/>
    <w:rsid w:val="00CD0ACA"/>
    <w:pPr>
      <w:keepNext/>
      <w:keepLines/>
      <w:widowControl w:val="0"/>
      <w:suppressLineNumbers/>
      <w:tabs>
        <w:tab w:val="num" w:pos="432"/>
      </w:tabs>
      <w:suppressAutoHyphens/>
      <w:spacing w:after="60" w:line="240" w:lineRule="auto"/>
      <w:ind w:left="432" w:hanging="432"/>
    </w:pPr>
    <w:rPr>
      <w:rFonts w:eastAsia="Times New Roman" w:cs="Times New Roman"/>
      <w:b/>
      <w:bCs/>
      <w:sz w:val="28"/>
      <w:szCs w:val="28"/>
      <w:lang w:eastAsia="ru-RU"/>
    </w:rPr>
  </w:style>
  <w:style w:type="paragraph" w:customStyle="1" w:styleId="13">
    <w:name w:val="Обычный1"/>
    <w:uiPriority w:val="99"/>
    <w:qFormat/>
    <w:rsid w:val="00CD0AC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1"/>
    <w:link w:val="aff1"/>
    <w:semiHidden/>
    <w:rsid w:val="00CD0ACA"/>
    <w:pPr>
      <w:shd w:val="clear" w:color="auto" w:fill="000080"/>
      <w:spacing w:after="0" w:line="240" w:lineRule="auto"/>
    </w:pPr>
    <w:rPr>
      <w:rFonts w:eastAsia="Times New Roman" w:cs="Times New Roman"/>
      <w:sz w:val="2"/>
      <w:szCs w:val="2"/>
      <w:lang w:val="x-none" w:eastAsia="x-none"/>
    </w:rPr>
  </w:style>
  <w:style w:type="character" w:customStyle="1" w:styleId="aff1">
    <w:name w:val="Схема документа Знак"/>
    <w:basedOn w:val="a2"/>
    <w:link w:val="aff0"/>
    <w:semiHidden/>
    <w:rsid w:val="00CD0ACA"/>
    <w:rPr>
      <w:rFonts w:ascii="Times New Roman" w:eastAsia="Times New Roman" w:hAnsi="Times New Roman" w:cs="Times New Roman"/>
      <w:sz w:val="2"/>
      <w:szCs w:val="2"/>
      <w:shd w:val="clear" w:color="auto" w:fill="000080"/>
      <w:lang w:val="x-none" w:eastAsia="x-none"/>
    </w:rPr>
  </w:style>
  <w:style w:type="paragraph" w:styleId="aff2">
    <w:name w:val="Title"/>
    <w:basedOn w:val="a1"/>
    <w:link w:val="aff3"/>
    <w:qFormat/>
    <w:rsid w:val="00CD0ACA"/>
    <w:pPr>
      <w:widowControl w:val="0"/>
      <w:autoSpaceDE w:val="0"/>
      <w:autoSpaceDN w:val="0"/>
      <w:adjustRightInd w:val="0"/>
      <w:spacing w:after="0" w:line="240" w:lineRule="auto"/>
      <w:jc w:val="center"/>
    </w:pPr>
    <w:rPr>
      <w:rFonts w:eastAsia="Times New Roman" w:cs="Times New Roman"/>
      <w:sz w:val="24"/>
      <w:szCs w:val="24"/>
      <w:lang w:eastAsia="ru-RU"/>
    </w:rPr>
  </w:style>
  <w:style w:type="character" w:customStyle="1" w:styleId="aff3">
    <w:name w:val="Название Знак"/>
    <w:basedOn w:val="a2"/>
    <w:link w:val="aff2"/>
    <w:rsid w:val="00CD0ACA"/>
    <w:rPr>
      <w:rFonts w:ascii="Times New Roman" w:eastAsia="Times New Roman" w:hAnsi="Times New Roman" w:cs="Times New Roman"/>
      <w:sz w:val="24"/>
      <w:szCs w:val="24"/>
      <w:lang w:eastAsia="ru-RU"/>
    </w:rPr>
  </w:style>
  <w:style w:type="paragraph" w:customStyle="1" w:styleId="111">
    <w:name w:val="111"/>
    <w:basedOn w:val="a1"/>
    <w:rsid w:val="00CD0ACA"/>
    <w:pPr>
      <w:spacing w:after="0" w:line="240" w:lineRule="auto"/>
    </w:pPr>
    <w:rPr>
      <w:rFonts w:ascii="Times New Roman CYR" w:eastAsia="Times New Roman" w:hAnsi="Times New Roman CYR" w:cs="Times New Roman CYR"/>
      <w:sz w:val="20"/>
      <w:szCs w:val="20"/>
      <w:lang w:eastAsia="ru-RU"/>
    </w:rPr>
  </w:style>
  <w:style w:type="paragraph" w:styleId="aff4">
    <w:name w:val="Subtitle"/>
    <w:basedOn w:val="a1"/>
    <w:link w:val="aff5"/>
    <w:qFormat/>
    <w:rsid w:val="00CD0ACA"/>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5">
    <w:name w:val="Подзаголовок Знак"/>
    <w:basedOn w:val="a2"/>
    <w:link w:val="aff4"/>
    <w:rsid w:val="00CD0ACA"/>
    <w:rPr>
      <w:rFonts w:ascii="Cambria" w:eastAsia="Times New Roman" w:hAnsi="Cambria" w:cs="Times New Roman"/>
      <w:sz w:val="24"/>
      <w:szCs w:val="24"/>
      <w:lang w:val="x-none" w:eastAsia="x-none"/>
    </w:rPr>
  </w:style>
  <w:style w:type="character" w:customStyle="1" w:styleId="FontStyle46">
    <w:name w:val="Font Style46"/>
    <w:rsid w:val="00CD0ACA"/>
    <w:rPr>
      <w:rFonts w:ascii="Times New Roman" w:hAnsi="Times New Roman" w:cs="Times New Roman"/>
      <w:sz w:val="26"/>
      <w:szCs w:val="26"/>
    </w:rPr>
  </w:style>
  <w:style w:type="paragraph" w:customStyle="1" w:styleId="222">
    <w:name w:val="222"/>
    <w:basedOn w:val="a1"/>
    <w:rsid w:val="00CD0AC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6">
    <w:name w:val="Подраздел"/>
    <w:basedOn w:val="a1"/>
    <w:semiHidden/>
    <w:rsid w:val="00CD0AC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1"/>
    <w:rsid w:val="00CD0ACA"/>
    <w:pPr>
      <w:overflowPunct w:val="0"/>
      <w:autoSpaceDE w:val="0"/>
      <w:autoSpaceDN w:val="0"/>
      <w:adjustRightInd w:val="0"/>
      <w:spacing w:after="0" w:line="240" w:lineRule="auto"/>
      <w:ind w:firstLine="567"/>
      <w:jc w:val="both"/>
      <w:textAlignment w:val="baseline"/>
    </w:pPr>
    <w:rPr>
      <w:rFonts w:eastAsia="Times New Roman" w:cs="Times New Roman"/>
      <w:sz w:val="24"/>
      <w:szCs w:val="24"/>
      <w:lang w:val="en-US" w:eastAsia="ru-RU"/>
    </w:rPr>
  </w:style>
  <w:style w:type="paragraph" w:customStyle="1" w:styleId="2a">
    <w:name w:val="Обычный2"/>
    <w:rsid w:val="00CD0AC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1"/>
    <w:next w:val="a1"/>
    <w:qFormat/>
    <w:rsid w:val="00CD0ACA"/>
    <w:pPr>
      <w:spacing w:after="0" w:line="240" w:lineRule="auto"/>
      <w:ind w:right="-6672"/>
      <w:jc w:val="both"/>
    </w:pPr>
    <w:rPr>
      <w:rFonts w:eastAsia="Times New Roman" w:cs="Times New Roman"/>
      <w:b/>
      <w:bCs/>
      <w:sz w:val="20"/>
      <w:szCs w:val="20"/>
      <w:lang w:eastAsia="ru-RU"/>
    </w:rPr>
  </w:style>
  <w:style w:type="paragraph" w:styleId="aff8">
    <w:name w:val="Plain Text"/>
    <w:basedOn w:val="a1"/>
    <w:link w:val="aff9"/>
    <w:uiPriority w:val="99"/>
    <w:rsid w:val="00CD0ACA"/>
    <w:pPr>
      <w:spacing w:after="0" w:line="240" w:lineRule="auto"/>
    </w:pPr>
    <w:rPr>
      <w:rFonts w:ascii="Courier New" w:eastAsia="Times New Roman" w:hAnsi="Courier New" w:cs="Times New Roman"/>
      <w:sz w:val="20"/>
      <w:szCs w:val="20"/>
      <w:lang w:val="x-none" w:eastAsia="x-none"/>
    </w:rPr>
  </w:style>
  <w:style w:type="character" w:customStyle="1" w:styleId="aff9">
    <w:name w:val="Текст Знак"/>
    <w:basedOn w:val="a2"/>
    <w:link w:val="aff8"/>
    <w:uiPriority w:val="99"/>
    <w:rsid w:val="00CD0ACA"/>
    <w:rPr>
      <w:rFonts w:ascii="Courier New" w:eastAsia="Times New Roman" w:hAnsi="Courier New" w:cs="Times New Roman"/>
      <w:sz w:val="20"/>
      <w:szCs w:val="20"/>
      <w:lang w:val="x-none" w:eastAsia="x-none"/>
    </w:rPr>
  </w:style>
  <w:style w:type="paragraph" w:customStyle="1" w:styleId="ConsNonformat">
    <w:name w:val="ConsNonformat"/>
    <w:rsid w:val="00CD0AC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uiPriority w:val="99"/>
    <w:rsid w:val="00CD0ACA"/>
    <w:rPr>
      <w:rFonts w:cs="Times New Roman"/>
      <w:color w:val="800080"/>
      <w:u w:val="single"/>
    </w:rPr>
  </w:style>
  <w:style w:type="character" w:customStyle="1" w:styleId="spanheaderlot21">
    <w:name w:val="span_header_lot_21"/>
    <w:rsid w:val="00CD0ACA"/>
    <w:rPr>
      <w:rFonts w:cs="Times New Roman"/>
      <w:b/>
      <w:bCs/>
      <w:sz w:val="20"/>
      <w:szCs w:val="20"/>
    </w:rPr>
  </w:style>
  <w:style w:type="paragraph" w:styleId="2b">
    <w:name w:val="List Bullet 2"/>
    <w:basedOn w:val="a1"/>
    <w:autoRedefine/>
    <w:rsid w:val="00CD0ACA"/>
    <w:pPr>
      <w:tabs>
        <w:tab w:val="num" w:pos="643"/>
      </w:tabs>
      <w:spacing w:after="60" w:line="240" w:lineRule="auto"/>
      <w:ind w:left="643" w:hanging="360"/>
      <w:jc w:val="both"/>
    </w:pPr>
    <w:rPr>
      <w:rFonts w:eastAsia="Times New Roman" w:cs="Times New Roman"/>
      <w:sz w:val="24"/>
      <w:szCs w:val="24"/>
      <w:lang w:eastAsia="ru-RU"/>
    </w:rPr>
  </w:style>
  <w:style w:type="paragraph" w:styleId="3d">
    <w:name w:val="List Bullet 3"/>
    <w:basedOn w:val="a1"/>
    <w:autoRedefine/>
    <w:rsid w:val="00CD0ACA"/>
    <w:pPr>
      <w:tabs>
        <w:tab w:val="num" w:pos="926"/>
      </w:tabs>
      <w:spacing w:after="60" w:line="240" w:lineRule="auto"/>
      <w:ind w:left="926" w:hanging="360"/>
      <w:jc w:val="both"/>
    </w:pPr>
    <w:rPr>
      <w:rFonts w:eastAsia="Times New Roman" w:cs="Times New Roman"/>
      <w:sz w:val="24"/>
      <w:szCs w:val="24"/>
      <w:lang w:eastAsia="ru-RU"/>
    </w:rPr>
  </w:style>
  <w:style w:type="paragraph" w:styleId="affb">
    <w:name w:val="List Number"/>
    <w:basedOn w:val="a1"/>
    <w:rsid w:val="00CD0ACA"/>
    <w:pPr>
      <w:tabs>
        <w:tab w:val="num" w:pos="360"/>
      </w:tabs>
      <w:spacing w:after="60" w:line="240" w:lineRule="auto"/>
      <w:ind w:left="360" w:hanging="360"/>
      <w:jc w:val="both"/>
    </w:pPr>
    <w:rPr>
      <w:rFonts w:eastAsia="Times New Roman" w:cs="Times New Roman"/>
      <w:sz w:val="24"/>
      <w:szCs w:val="24"/>
      <w:lang w:eastAsia="ru-RU"/>
    </w:rPr>
  </w:style>
  <w:style w:type="paragraph" w:styleId="affc">
    <w:name w:val="Note Heading"/>
    <w:basedOn w:val="a1"/>
    <w:next w:val="a1"/>
    <w:link w:val="affd"/>
    <w:rsid w:val="00CD0ACA"/>
    <w:pPr>
      <w:spacing w:after="60" w:line="240" w:lineRule="auto"/>
      <w:jc w:val="both"/>
    </w:pPr>
    <w:rPr>
      <w:rFonts w:eastAsia="Times New Roman" w:cs="Times New Roman"/>
      <w:sz w:val="24"/>
      <w:szCs w:val="24"/>
      <w:lang w:val="x-none" w:eastAsia="x-none"/>
    </w:rPr>
  </w:style>
  <w:style w:type="character" w:customStyle="1" w:styleId="affd">
    <w:name w:val="Заголовок записки Знак"/>
    <w:basedOn w:val="a2"/>
    <w:link w:val="affc"/>
    <w:rsid w:val="00CD0ACA"/>
    <w:rPr>
      <w:rFonts w:ascii="Times New Roman" w:eastAsia="Times New Roman" w:hAnsi="Times New Roman" w:cs="Times New Roman"/>
      <w:sz w:val="24"/>
      <w:szCs w:val="24"/>
      <w:lang w:val="x-none" w:eastAsia="x-none"/>
    </w:rPr>
  </w:style>
  <w:style w:type="paragraph" w:styleId="14">
    <w:name w:val="toc 1"/>
    <w:basedOn w:val="a1"/>
    <w:next w:val="a1"/>
    <w:autoRedefine/>
    <w:semiHidden/>
    <w:rsid w:val="00CD0ACA"/>
    <w:pPr>
      <w:tabs>
        <w:tab w:val="left" w:pos="1134"/>
        <w:tab w:val="right" w:leader="dot" w:pos="9627"/>
      </w:tabs>
      <w:spacing w:after="0" w:line="240" w:lineRule="auto"/>
    </w:pPr>
    <w:rPr>
      <w:rFonts w:eastAsia="Times New Roman" w:cs="Times New Roman"/>
      <w:b/>
      <w:bCs/>
      <w:caps/>
      <w:noProof/>
      <w:sz w:val="20"/>
      <w:szCs w:val="20"/>
      <w:lang w:eastAsia="ru-RU"/>
    </w:rPr>
  </w:style>
  <w:style w:type="table" w:customStyle="1" w:styleId="15">
    <w:name w:val="Сетка таблицы1"/>
    <w:basedOn w:val="a3"/>
    <w:next w:val="a5"/>
    <w:uiPriority w:val="59"/>
    <w:rsid w:val="00CD0AC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CD0AC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CD0AC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CD0ACA"/>
    <w:pPr>
      <w:tabs>
        <w:tab w:val="num" w:pos="720"/>
      </w:tabs>
    </w:pPr>
  </w:style>
  <w:style w:type="paragraph" w:customStyle="1" w:styleId="Style3">
    <w:name w:val="Style3"/>
    <w:basedOn w:val="Simlple"/>
    <w:next w:val="Simlple"/>
    <w:rsid w:val="00CD0ACA"/>
    <w:pPr>
      <w:tabs>
        <w:tab w:val="num" w:pos="720"/>
      </w:tabs>
      <w:ind w:firstLine="567"/>
    </w:pPr>
  </w:style>
  <w:style w:type="paragraph" w:styleId="16">
    <w:name w:val="index 1"/>
    <w:basedOn w:val="a1"/>
    <w:next w:val="a1"/>
    <w:autoRedefine/>
    <w:semiHidden/>
    <w:rsid w:val="00CD0ACA"/>
    <w:pPr>
      <w:spacing w:after="0" w:line="240" w:lineRule="auto"/>
      <w:ind w:left="200" w:hanging="200"/>
    </w:pPr>
    <w:rPr>
      <w:rFonts w:eastAsia="Times New Roman" w:cs="Times New Roman"/>
      <w:sz w:val="20"/>
      <w:szCs w:val="20"/>
      <w:lang w:eastAsia="ru-RU"/>
    </w:rPr>
  </w:style>
  <w:style w:type="character" w:customStyle="1" w:styleId="71">
    <w:name w:val="Знак Знак7"/>
    <w:locked/>
    <w:rsid w:val="00CD0ACA"/>
    <w:rPr>
      <w:rFonts w:cs="Times New Roman"/>
      <w:b/>
      <w:bCs/>
      <w:i/>
      <w:iCs/>
      <w:snapToGrid w:val="0"/>
      <w:sz w:val="24"/>
      <w:szCs w:val="24"/>
      <w:lang w:val="ru-RU" w:eastAsia="ru-RU"/>
    </w:rPr>
  </w:style>
  <w:style w:type="character" w:customStyle="1" w:styleId="3e">
    <w:name w:val="Знак Знак3"/>
    <w:rsid w:val="00CD0ACA"/>
    <w:rPr>
      <w:rFonts w:cs="Times New Roman"/>
      <w:b/>
      <w:bCs/>
      <w:i/>
      <w:iCs/>
      <w:snapToGrid w:val="0"/>
      <w:sz w:val="28"/>
      <w:szCs w:val="28"/>
    </w:rPr>
  </w:style>
  <w:style w:type="paragraph" w:customStyle="1" w:styleId="bulletin">
    <w:name w:val="bulletin"/>
    <w:basedOn w:val="26"/>
    <w:rsid w:val="00CD0AC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rsid w:val="00CD0AC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CD0AC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CD0ACA"/>
    <w:rPr>
      <w:rFonts w:cs="Times New Roman"/>
      <w:sz w:val="24"/>
      <w:szCs w:val="24"/>
    </w:rPr>
  </w:style>
  <w:style w:type="paragraph" w:customStyle="1" w:styleId="17">
    <w:name w:val="Абзац списка1"/>
    <w:basedOn w:val="a1"/>
    <w:rsid w:val="00CD0ACA"/>
    <w:pPr>
      <w:spacing w:after="200" w:line="276" w:lineRule="auto"/>
      <w:ind w:left="720"/>
    </w:pPr>
    <w:rPr>
      <w:rFonts w:ascii="Calibri" w:eastAsia="Times New Roman" w:hAnsi="Calibri" w:cs="Calibri"/>
      <w:sz w:val="22"/>
      <w:lang w:eastAsia="ru-RU"/>
    </w:rPr>
  </w:style>
  <w:style w:type="character" w:customStyle="1" w:styleId="43">
    <w:name w:val="Знак Знак4"/>
    <w:rsid w:val="00CD0ACA"/>
    <w:rPr>
      <w:rFonts w:cs="Times New Roman"/>
      <w:b/>
      <w:bCs/>
      <w:sz w:val="28"/>
      <w:szCs w:val="28"/>
    </w:rPr>
  </w:style>
  <w:style w:type="paragraph" w:styleId="affe">
    <w:name w:val="Body Text First Indent"/>
    <w:basedOn w:val="a6"/>
    <w:link w:val="afff"/>
    <w:rsid w:val="00CD0ACA"/>
    <w:pPr>
      <w:spacing w:after="120"/>
      <w:ind w:firstLine="210"/>
      <w:jc w:val="left"/>
    </w:pPr>
    <w:rPr>
      <w:sz w:val="20"/>
      <w:szCs w:val="20"/>
    </w:rPr>
  </w:style>
  <w:style w:type="character" w:customStyle="1" w:styleId="afff">
    <w:name w:val="Красная строка Знак"/>
    <w:basedOn w:val="a7"/>
    <w:link w:val="affe"/>
    <w:rsid w:val="00CD0ACA"/>
    <w:rPr>
      <w:rFonts w:ascii="Times New Roman" w:eastAsia="Times New Roman" w:hAnsi="Times New Roman" w:cs="Times New Roman"/>
      <w:sz w:val="20"/>
      <w:szCs w:val="20"/>
      <w:lang w:eastAsia="ru-RU"/>
    </w:rPr>
  </w:style>
  <w:style w:type="paragraph" w:styleId="afff0">
    <w:name w:val="List"/>
    <w:basedOn w:val="a1"/>
    <w:rsid w:val="00CD0ACA"/>
    <w:pPr>
      <w:spacing w:after="0" w:line="240" w:lineRule="auto"/>
      <w:ind w:left="283" w:hanging="283"/>
    </w:pPr>
    <w:rPr>
      <w:rFonts w:eastAsia="Times New Roman" w:cs="Times New Roman"/>
      <w:sz w:val="20"/>
      <w:szCs w:val="20"/>
      <w:lang w:val="en-GB" w:eastAsia="ru-RU"/>
    </w:rPr>
  </w:style>
  <w:style w:type="paragraph" w:styleId="2c">
    <w:name w:val="Body Text First Indent 2"/>
    <w:basedOn w:val="af4"/>
    <w:link w:val="2d"/>
    <w:rsid w:val="00CD0ACA"/>
    <w:pPr>
      <w:tabs>
        <w:tab w:val="num" w:pos="0"/>
      </w:tabs>
      <w:spacing w:line="240" w:lineRule="auto"/>
      <w:ind w:firstLine="210"/>
    </w:pPr>
    <w:rPr>
      <w:rFonts w:eastAsia="Times New Roman" w:cs="Times New Roman"/>
      <w:sz w:val="20"/>
      <w:szCs w:val="20"/>
      <w:lang w:val="en-GB" w:eastAsia="ru-RU"/>
    </w:rPr>
  </w:style>
  <w:style w:type="character" w:customStyle="1" w:styleId="2d">
    <w:name w:val="Красная строка 2 Знак"/>
    <w:basedOn w:val="af5"/>
    <w:link w:val="2c"/>
    <w:rsid w:val="00CD0ACA"/>
    <w:rPr>
      <w:rFonts w:ascii="Times New Roman" w:eastAsia="Times New Roman" w:hAnsi="Times New Roman" w:cs="Times New Roman"/>
      <w:sz w:val="20"/>
      <w:szCs w:val="20"/>
      <w:lang w:val="en-GB" w:eastAsia="ru-RU"/>
    </w:rPr>
  </w:style>
  <w:style w:type="paragraph" w:customStyle="1" w:styleId="2e">
    <w:name w:val="ШТ Назв.2"/>
    <w:basedOn w:val="a1"/>
    <w:rsid w:val="00CD0ACA"/>
    <w:pPr>
      <w:spacing w:before="60" w:after="0" w:line="240" w:lineRule="auto"/>
      <w:jc w:val="center"/>
    </w:pPr>
    <w:rPr>
      <w:rFonts w:eastAsia="Times New Roman" w:cs="Times New Roman"/>
      <w:b/>
      <w:bCs/>
      <w:noProof/>
      <w:sz w:val="24"/>
      <w:szCs w:val="24"/>
      <w:lang w:val="en-US"/>
    </w:rPr>
  </w:style>
  <w:style w:type="character" w:customStyle="1" w:styleId="2f">
    <w:name w:val="Знак2 Знак Знак"/>
    <w:rsid w:val="00CD0ACA"/>
    <w:rPr>
      <w:rFonts w:cs="Times New Roman"/>
      <w:sz w:val="24"/>
      <w:szCs w:val="24"/>
    </w:rPr>
  </w:style>
  <w:style w:type="paragraph" w:customStyle="1" w:styleId="style4">
    <w:name w:val="style4"/>
    <w:basedOn w:val="a1"/>
    <w:rsid w:val="00CD0ACA"/>
    <w:pPr>
      <w:spacing w:before="100" w:beforeAutospacing="1" w:after="100" w:afterAutospacing="1" w:line="240" w:lineRule="auto"/>
    </w:pPr>
    <w:rPr>
      <w:rFonts w:eastAsia="Times New Roman" w:cs="Times New Roman"/>
      <w:sz w:val="24"/>
      <w:szCs w:val="24"/>
      <w:lang w:eastAsia="ru-RU"/>
    </w:rPr>
  </w:style>
  <w:style w:type="character" w:customStyle="1" w:styleId="BodyTextIndentChar1">
    <w:name w:val="Body Text Indent Char1"/>
    <w:locked/>
    <w:rsid w:val="00CD0ACA"/>
    <w:rPr>
      <w:rFonts w:cs="Times New Roman"/>
      <w:lang w:val="ru-RU" w:eastAsia="ru-RU"/>
    </w:rPr>
  </w:style>
  <w:style w:type="character" w:customStyle="1" w:styleId="text">
    <w:name w:val="text"/>
    <w:rsid w:val="00CD0ACA"/>
    <w:rPr>
      <w:rFonts w:cs="Times New Roman"/>
    </w:rPr>
  </w:style>
  <w:style w:type="character" w:customStyle="1" w:styleId="63">
    <w:name w:val="Знак Знак6"/>
    <w:locked/>
    <w:rsid w:val="00CD0ACA"/>
    <w:rPr>
      <w:rFonts w:cs="Times New Roman"/>
      <w:sz w:val="24"/>
      <w:szCs w:val="24"/>
      <w:lang w:val="ru-RU" w:eastAsia="ru-RU"/>
    </w:rPr>
  </w:style>
  <w:style w:type="character" w:customStyle="1" w:styleId="2f0">
    <w:name w:val="Знак Знак2"/>
    <w:locked/>
    <w:rsid w:val="00CD0ACA"/>
    <w:rPr>
      <w:rFonts w:cs="Times New Roman"/>
      <w:sz w:val="24"/>
      <w:szCs w:val="24"/>
      <w:lang w:val="ru-RU" w:eastAsia="ru-RU"/>
    </w:rPr>
  </w:style>
  <w:style w:type="character" w:customStyle="1" w:styleId="afff1">
    <w:name w:val="Знак Знак"/>
    <w:locked/>
    <w:rsid w:val="00CD0ACA"/>
    <w:rPr>
      <w:rFonts w:cs="Times New Roman"/>
      <w:b/>
      <w:bCs/>
      <w:i/>
      <w:iCs/>
      <w:snapToGrid w:val="0"/>
      <w:sz w:val="28"/>
      <w:szCs w:val="28"/>
      <w:lang w:val="ru-RU" w:eastAsia="ru-RU"/>
    </w:rPr>
  </w:style>
  <w:style w:type="character" w:customStyle="1" w:styleId="18">
    <w:name w:val="Знак Знак1"/>
    <w:locked/>
    <w:rsid w:val="00CD0ACA"/>
    <w:rPr>
      <w:rFonts w:cs="Times New Roman"/>
      <w:b/>
      <w:bCs/>
      <w:i/>
      <w:iCs/>
      <w:snapToGrid w:val="0"/>
      <w:sz w:val="24"/>
      <w:szCs w:val="24"/>
      <w:lang w:val="ru-RU" w:eastAsia="ru-RU"/>
    </w:rPr>
  </w:style>
  <w:style w:type="character" w:customStyle="1" w:styleId="212">
    <w:name w:val="Знак2 Знак Знак1"/>
    <w:locked/>
    <w:rsid w:val="00CD0ACA"/>
    <w:rPr>
      <w:rFonts w:cs="Times New Roman"/>
      <w:sz w:val="24"/>
      <w:szCs w:val="24"/>
      <w:lang w:val="ru-RU" w:eastAsia="ru-RU"/>
    </w:rPr>
  </w:style>
  <w:style w:type="character" w:customStyle="1" w:styleId="710">
    <w:name w:val="Знак Знак71"/>
    <w:locked/>
    <w:rsid w:val="00CD0ACA"/>
    <w:rPr>
      <w:rFonts w:cs="Times New Roman"/>
      <w:b/>
      <w:bCs/>
      <w:i/>
      <w:iCs/>
      <w:snapToGrid w:val="0"/>
      <w:sz w:val="24"/>
      <w:szCs w:val="24"/>
      <w:lang w:val="ru-RU" w:eastAsia="ru-RU"/>
    </w:rPr>
  </w:style>
  <w:style w:type="character" w:customStyle="1" w:styleId="311">
    <w:name w:val="Знак Знак31"/>
    <w:rsid w:val="00CD0ACA"/>
    <w:rPr>
      <w:rFonts w:cs="Times New Roman"/>
      <w:b/>
      <w:bCs/>
      <w:i/>
      <w:iCs/>
      <w:snapToGrid w:val="0"/>
      <w:sz w:val="28"/>
      <w:szCs w:val="28"/>
    </w:rPr>
  </w:style>
  <w:style w:type="character" w:customStyle="1" w:styleId="510">
    <w:name w:val="Знак Знак51"/>
    <w:rsid w:val="00CD0ACA"/>
    <w:rPr>
      <w:rFonts w:cs="Times New Roman"/>
      <w:sz w:val="24"/>
      <w:szCs w:val="24"/>
    </w:rPr>
  </w:style>
  <w:style w:type="character" w:customStyle="1" w:styleId="410">
    <w:name w:val="Знак Знак41"/>
    <w:rsid w:val="00CD0ACA"/>
    <w:rPr>
      <w:rFonts w:cs="Times New Roman"/>
      <w:b/>
      <w:bCs/>
      <w:sz w:val="28"/>
      <w:szCs w:val="28"/>
    </w:rPr>
  </w:style>
  <w:style w:type="character" w:customStyle="1" w:styleId="220">
    <w:name w:val="Знак2 Знак Знак2"/>
    <w:rsid w:val="00CD0ACA"/>
    <w:rPr>
      <w:rFonts w:cs="Times New Roman"/>
      <w:sz w:val="24"/>
      <w:szCs w:val="24"/>
    </w:rPr>
  </w:style>
  <w:style w:type="character" w:styleId="afff2">
    <w:name w:val="Emphasis"/>
    <w:qFormat/>
    <w:rsid w:val="00CD0ACA"/>
    <w:rPr>
      <w:rFonts w:cs="Times New Roman"/>
      <w:i/>
      <w:iCs/>
    </w:rPr>
  </w:style>
  <w:style w:type="paragraph" w:customStyle="1" w:styleId="desc2">
    <w:name w:val="desc2"/>
    <w:basedOn w:val="a1"/>
    <w:rsid w:val="00CD0ACA"/>
    <w:pPr>
      <w:spacing w:before="100" w:beforeAutospacing="1" w:after="100" w:afterAutospacing="1" w:line="240" w:lineRule="auto"/>
    </w:pPr>
    <w:rPr>
      <w:rFonts w:eastAsia="Times New Roman" w:cs="Times New Roman"/>
      <w:sz w:val="24"/>
      <w:szCs w:val="24"/>
      <w:lang w:eastAsia="ru-RU"/>
    </w:rPr>
  </w:style>
  <w:style w:type="character" w:customStyle="1" w:styleId="ter">
    <w:name w:val="ter"/>
    <w:rsid w:val="00CD0ACA"/>
    <w:rPr>
      <w:rFonts w:cs="Times New Roman"/>
    </w:rPr>
  </w:style>
  <w:style w:type="character" w:customStyle="1" w:styleId="nobr">
    <w:name w:val="nobr"/>
    <w:rsid w:val="00CD0ACA"/>
    <w:rPr>
      <w:rFonts w:cs="Times New Roman"/>
    </w:rPr>
  </w:style>
  <w:style w:type="character" w:customStyle="1" w:styleId="2110">
    <w:name w:val="Знак2 Знак Знак11"/>
    <w:rsid w:val="00CD0ACA"/>
    <w:rPr>
      <w:rFonts w:cs="Times New Roman"/>
      <w:sz w:val="24"/>
      <w:szCs w:val="24"/>
      <w:lang w:val="ru-RU" w:eastAsia="ru-RU"/>
    </w:rPr>
  </w:style>
  <w:style w:type="paragraph" w:customStyle="1" w:styleId="112">
    <w:name w:val="Обычный + 11 пт"/>
    <w:aliases w:val="полужирный,Серый 100%"/>
    <w:basedOn w:val="a1"/>
    <w:rsid w:val="00CD0ACA"/>
    <w:pPr>
      <w:spacing w:after="0" w:line="240" w:lineRule="auto"/>
      <w:jc w:val="center"/>
      <w:outlineLvl w:val="1"/>
    </w:pPr>
    <w:rPr>
      <w:rFonts w:eastAsia="Times New Roman" w:cs="Times New Roman"/>
      <w:b/>
      <w:bCs/>
      <w:color w:val="333333"/>
      <w:sz w:val="22"/>
      <w:lang w:eastAsia="ru-RU"/>
    </w:rPr>
  </w:style>
  <w:style w:type="character" w:customStyle="1" w:styleId="120">
    <w:name w:val="Знак Знак12"/>
    <w:locked/>
    <w:rsid w:val="00CD0ACA"/>
    <w:rPr>
      <w:rFonts w:ascii="Arial" w:hAnsi="Arial" w:cs="Arial"/>
      <w:b/>
      <w:bCs/>
      <w:kern w:val="32"/>
      <w:sz w:val="32"/>
      <w:szCs w:val="32"/>
      <w:lang w:val="ru-RU" w:eastAsia="ru-RU"/>
    </w:rPr>
  </w:style>
  <w:style w:type="character" w:customStyle="1" w:styleId="113">
    <w:name w:val="Знак Знак11"/>
    <w:locked/>
    <w:rsid w:val="00CD0ACA"/>
    <w:rPr>
      <w:rFonts w:ascii="Arial" w:hAnsi="Arial" w:cs="Arial"/>
      <w:b/>
      <w:bCs/>
      <w:i/>
      <w:iCs/>
      <w:sz w:val="28"/>
      <w:szCs w:val="28"/>
      <w:lang w:val="ru-RU" w:eastAsia="ru-RU"/>
    </w:rPr>
  </w:style>
  <w:style w:type="character" w:customStyle="1" w:styleId="100">
    <w:name w:val="Знак Знак10"/>
    <w:rsid w:val="00CD0ACA"/>
    <w:rPr>
      <w:rFonts w:ascii="Arial" w:hAnsi="Arial" w:cs="Arial"/>
      <w:b/>
      <w:bCs/>
      <w:sz w:val="26"/>
      <w:szCs w:val="26"/>
      <w:lang w:val="ru-RU" w:eastAsia="ru-RU"/>
    </w:rPr>
  </w:style>
  <w:style w:type="character" w:customStyle="1" w:styleId="label">
    <w:name w:val="label"/>
    <w:rsid w:val="00CD0ACA"/>
    <w:rPr>
      <w:rFonts w:cs="Times New Roman"/>
    </w:rPr>
  </w:style>
  <w:style w:type="paragraph" w:customStyle="1" w:styleId="afff3">
    <w:name w:val="Знак Знак Знак Знак"/>
    <w:basedOn w:val="a1"/>
    <w:rsid w:val="00CD0ACA"/>
    <w:pPr>
      <w:spacing w:before="100" w:beforeAutospacing="1" w:after="100" w:afterAutospacing="1" w:line="240" w:lineRule="auto"/>
    </w:pPr>
    <w:rPr>
      <w:rFonts w:ascii="Tahoma" w:eastAsia="Times New Roman" w:hAnsi="Tahoma" w:cs="Tahoma"/>
      <w:sz w:val="20"/>
      <w:szCs w:val="20"/>
      <w:lang w:val="en-US"/>
    </w:rPr>
  </w:style>
  <w:style w:type="paragraph" w:customStyle="1" w:styleId="afff4">
    <w:name w:val="Обычный.Нормальный абзац"/>
    <w:rsid w:val="00CD0AC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CD0ACA"/>
    <w:pPr>
      <w:suppressAutoHyphens/>
      <w:spacing w:after="0" w:line="240" w:lineRule="auto"/>
      <w:ind w:left="426"/>
    </w:pPr>
    <w:rPr>
      <w:rFonts w:eastAsia="Times New Roman" w:cs="Times New Roman"/>
      <w:sz w:val="24"/>
      <w:szCs w:val="24"/>
      <w:lang w:eastAsia="ar-SA"/>
    </w:rPr>
  </w:style>
  <w:style w:type="paragraph" w:customStyle="1" w:styleId="Heading">
    <w:name w:val="Heading"/>
    <w:rsid w:val="00CD0ACA"/>
    <w:pPr>
      <w:spacing w:after="0" w:line="240" w:lineRule="auto"/>
    </w:pPr>
    <w:rPr>
      <w:rFonts w:ascii="Arial" w:eastAsia="Times New Roman" w:hAnsi="Arial" w:cs="Arial"/>
      <w:b/>
      <w:bCs/>
      <w:lang w:eastAsia="ru-RU"/>
    </w:rPr>
  </w:style>
  <w:style w:type="character" w:customStyle="1" w:styleId="36">
    <w:name w:val="Стиль3 Знак Знак Знак"/>
    <w:link w:val="35"/>
    <w:locked/>
    <w:rsid w:val="00CD0ACA"/>
    <w:rPr>
      <w:rFonts w:ascii="Times New Roman" w:eastAsia="Times New Roman" w:hAnsi="Times New Roman" w:cs="Times New Roman"/>
      <w:sz w:val="24"/>
      <w:szCs w:val="24"/>
      <w:lang w:eastAsia="ru-RU"/>
    </w:rPr>
  </w:style>
  <w:style w:type="paragraph" w:customStyle="1" w:styleId="Char">
    <w:name w:val="Char Знак Знак"/>
    <w:basedOn w:val="a1"/>
    <w:rsid w:val="00CD0ACA"/>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1"/>
    <w:rsid w:val="00CD0ACA"/>
    <w:pPr>
      <w:widowControl w:val="0"/>
      <w:autoSpaceDE w:val="0"/>
      <w:autoSpaceDN w:val="0"/>
      <w:adjustRightInd w:val="0"/>
      <w:spacing w:after="0" w:line="240" w:lineRule="auto"/>
    </w:pPr>
    <w:rPr>
      <w:rFonts w:eastAsia="Calibri" w:cs="Times New Roman"/>
      <w:sz w:val="24"/>
      <w:szCs w:val="24"/>
      <w:lang w:eastAsia="ru-RU"/>
    </w:rPr>
  </w:style>
  <w:style w:type="paragraph" w:customStyle="1" w:styleId="WW-">
    <w:name w:val="WW-Базовый"/>
    <w:rsid w:val="00CD0ACA"/>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styleId="afff5">
    <w:name w:val="endnote text"/>
    <w:basedOn w:val="a1"/>
    <w:link w:val="afff6"/>
    <w:rsid w:val="00CD0ACA"/>
    <w:pPr>
      <w:spacing w:after="0" w:line="240" w:lineRule="auto"/>
    </w:pPr>
    <w:rPr>
      <w:rFonts w:eastAsia="Times New Roman" w:cs="Times New Roman"/>
      <w:sz w:val="20"/>
      <w:szCs w:val="20"/>
      <w:lang w:eastAsia="ru-RU"/>
    </w:rPr>
  </w:style>
  <w:style w:type="character" w:customStyle="1" w:styleId="afff6">
    <w:name w:val="Текст концевой сноски Знак"/>
    <w:basedOn w:val="a2"/>
    <w:link w:val="afff5"/>
    <w:rsid w:val="00CD0ACA"/>
    <w:rPr>
      <w:rFonts w:ascii="Times New Roman" w:eastAsia="Times New Roman" w:hAnsi="Times New Roman" w:cs="Times New Roman"/>
      <w:sz w:val="20"/>
      <w:szCs w:val="20"/>
      <w:lang w:eastAsia="ru-RU"/>
    </w:rPr>
  </w:style>
  <w:style w:type="character" w:styleId="afff7">
    <w:name w:val="endnote reference"/>
    <w:rsid w:val="00CD0ACA"/>
    <w:rPr>
      <w:vertAlign w:val="superscript"/>
    </w:rPr>
  </w:style>
  <w:style w:type="paragraph" w:customStyle="1" w:styleId="afff8">
    <w:name w:val="Базовый"/>
    <w:rsid w:val="00CD0ACA"/>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
    <w:name w:val="Пункты"/>
    <w:basedOn w:val="20"/>
    <w:link w:val="afff9"/>
    <w:uiPriority w:val="99"/>
    <w:qFormat/>
    <w:rsid w:val="00CD0ACA"/>
    <w:pPr>
      <w:numPr>
        <w:ilvl w:val="1"/>
        <w:numId w:val="3"/>
      </w:numPr>
      <w:tabs>
        <w:tab w:val="left" w:pos="1134"/>
      </w:tabs>
      <w:spacing w:before="120" w:after="0"/>
      <w:jc w:val="both"/>
    </w:pPr>
    <w:rPr>
      <w:b w:val="0"/>
      <w:iCs w:val="0"/>
      <w:lang w:val="x-none" w:eastAsia="x-none"/>
    </w:rPr>
  </w:style>
  <w:style w:type="character" w:customStyle="1" w:styleId="afff9">
    <w:name w:val="Пункты Знак"/>
    <w:link w:val="a"/>
    <w:uiPriority w:val="99"/>
    <w:rsid w:val="00CD0ACA"/>
    <w:rPr>
      <w:rFonts w:ascii="Arial" w:eastAsia="Times New Roman" w:hAnsi="Arial" w:cs="Times New Roman"/>
      <w:bCs/>
      <w:i/>
      <w:sz w:val="28"/>
      <w:szCs w:val="28"/>
      <w:lang w:val="x-none" w:eastAsia="x-none"/>
    </w:rPr>
  </w:style>
  <w:style w:type="paragraph" w:customStyle="1" w:styleId="19">
    <w:name w:val="Нижний колонтитул1"/>
    <w:rsid w:val="00CD0ACA"/>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a">
    <w:name w:val="Текстовый блок A"/>
    <w:rsid w:val="00CD0ACA"/>
    <w:pPr>
      <w:spacing w:after="0" w:line="240" w:lineRule="auto"/>
    </w:pPr>
    <w:rPr>
      <w:rFonts w:ascii="Helvetica" w:eastAsia="ヒラギノ角ゴ Pro W3" w:hAnsi="Helvetica" w:cs="Times New Roman"/>
      <w:color w:val="000000"/>
      <w:sz w:val="24"/>
      <w:szCs w:val="20"/>
      <w:lang w:eastAsia="ru-RU"/>
    </w:rPr>
  </w:style>
  <w:style w:type="paragraph" w:customStyle="1" w:styleId="3f">
    <w:name w:val="Обычный3"/>
    <w:rsid w:val="00CD0ACA"/>
    <w:pPr>
      <w:widowControl w:val="0"/>
      <w:spacing w:after="0" w:line="240" w:lineRule="auto"/>
      <w:ind w:firstLine="567"/>
    </w:pPr>
    <w:rPr>
      <w:rFonts w:ascii="Times New Roman" w:eastAsia="ヒラギノ角ゴ Pro W3" w:hAnsi="Times New Roman" w:cs="Times New Roman"/>
      <w:color w:val="000000"/>
      <w:sz w:val="24"/>
      <w:szCs w:val="20"/>
      <w:lang w:eastAsia="ru-RU"/>
    </w:rPr>
  </w:style>
  <w:style w:type="paragraph" w:customStyle="1" w:styleId="6">
    <w:name w:val="Стиль6"/>
    <w:basedOn w:val="a1"/>
    <w:link w:val="64"/>
    <w:qFormat/>
    <w:rsid w:val="00CD0ACA"/>
    <w:pPr>
      <w:widowControl w:val="0"/>
      <w:numPr>
        <w:numId w:val="4"/>
      </w:numPr>
      <w:tabs>
        <w:tab w:val="left" w:pos="0"/>
      </w:tabs>
      <w:autoSpaceDE w:val="0"/>
      <w:autoSpaceDN w:val="0"/>
      <w:adjustRightInd w:val="0"/>
      <w:spacing w:before="120" w:after="120" w:line="360" w:lineRule="auto"/>
      <w:contextualSpacing/>
      <w:jc w:val="both"/>
    </w:pPr>
    <w:rPr>
      <w:rFonts w:eastAsia="Times New Roman" w:cs="Times New Roman"/>
      <w:sz w:val="24"/>
      <w:szCs w:val="24"/>
      <w:lang w:val="x-none" w:eastAsia="x-none"/>
    </w:rPr>
  </w:style>
  <w:style w:type="character" w:customStyle="1" w:styleId="64">
    <w:name w:val="Стиль6 Знак"/>
    <w:link w:val="6"/>
    <w:rsid w:val="00CD0ACA"/>
    <w:rPr>
      <w:rFonts w:ascii="Times New Roman" w:eastAsia="Times New Roman" w:hAnsi="Times New Roman" w:cs="Times New Roman"/>
      <w:sz w:val="24"/>
      <w:szCs w:val="24"/>
      <w:lang w:val="x-none" w:eastAsia="x-none"/>
    </w:rPr>
  </w:style>
  <w:style w:type="character" w:styleId="afffb">
    <w:name w:val="annotation reference"/>
    <w:uiPriority w:val="99"/>
    <w:rsid w:val="00CD0ACA"/>
    <w:rPr>
      <w:sz w:val="16"/>
      <w:szCs w:val="16"/>
    </w:rPr>
  </w:style>
  <w:style w:type="paragraph" w:styleId="afffc">
    <w:name w:val="annotation text"/>
    <w:basedOn w:val="a1"/>
    <w:link w:val="afffd"/>
    <w:uiPriority w:val="99"/>
    <w:rsid w:val="00CD0ACA"/>
    <w:pPr>
      <w:spacing w:after="0" w:line="240" w:lineRule="auto"/>
    </w:pPr>
    <w:rPr>
      <w:rFonts w:eastAsia="Times New Roman" w:cs="Times New Roman"/>
      <w:sz w:val="20"/>
      <w:szCs w:val="20"/>
      <w:lang w:eastAsia="ru-RU"/>
    </w:rPr>
  </w:style>
  <w:style w:type="character" w:customStyle="1" w:styleId="afffd">
    <w:name w:val="Текст примечания Знак"/>
    <w:basedOn w:val="a2"/>
    <w:link w:val="afffc"/>
    <w:uiPriority w:val="99"/>
    <w:rsid w:val="00CD0ACA"/>
    <w:rPr>
      <w:rFonts w:ascii="Times New Roman" w:eastAsia="Times New Roman" w:hAnsi="Times New Roman" w:cs="Times New Roman"/>
      <w:sz w:val="20"/>
      <w:szCs w:val="20"/>
      <w:lang w:eastAsia="ru-RU"/>
    </w:rPr>
  </w:style>
  <w:style w:type="paragraph" w:styleId="afffe">
    <w:name w:val="annotation subject"/>
    <w:basedOn w:val="afffc"/>
    <w:next w:val="afffc"/>
    <w:link w:val="affff"/>
    <w:uiPriority w:val="99"/>
    <w:rsid w:val="00CD0ACA"/>
    <w:rPr>
      <w:b/>
      <w:bCs/>
      <w:lang w:val="x-none" w:eastAsia="x-none"/>
    </w:rPr>
  </w:style>
  <w:style w:type="character" w:customStyle="1" w:styleId="affff">
    <w:name w:val="Тема примечания Знак"/>
    <w:basedOn w:val="afffd"/>
    <w:link w:val="afffe"/>
    <w:uiPriority w:val="99"/>
    <w:rsid w:val="00CD0ACA"/>
    <w:rPr>
      <w:rFonts w:ascii="Times New Roman" w:eastAsia="Times New Roman" w:hAnsi="Times New Roman" w:cs="Times New Roman"/>
      <w:b/>
      <w:bCs/>
      <w:sz w:val="20"/>
      <w:szCs w:val="20"/>
      <w:lang w:val="x-none" w:eastAsia="x-none"/>
    </w:rPr>
  </w:style>
  <w:style w:type="paragraph" w:styleId="affff0">
    <w:name w:val="Revision"/>
    <w:hidden/>
    <w:uiPriority w:val="99"/>
    <w:semiHidden/>
    <w:rsid w:val="00CD0ACA"/>
    <w:pPr>
      <w:spacing w:after="0" w:line="240" w:lineRule="auto"/>
    </w:pPr>
    <w:rPr>
      <w:rFonts w:ascii="Times New Roman" w:eastAsia="Times New Roman" w:hAnsi="Times New Roman" w:cs="Times New Roman"/>
      <w:sz w:val="24"/>
      <w:szCs w:val="24"/>
      <w:lang w:eastAsia="ru-RU"/>
    </w:rPr>
  </w:style>
  <w:style w:type="paragraph" w:customStyle="1" w:styleId="xl165">
    <w:name w:val="xl165"/>
    <w:basedOn w:val="a1"/>
    <w:rsid w:val="00CD0A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eastAsia="Times New Roman" w:cs="Times New Roman"/>
      <w:b/>
      <w:bCs/>
      <w:sz w:val="20"/>
      <w:szCs w:val="20"/>
      <w:lang w:eastAsia="ru-RU"/>
    </w:rPr>
  </w:style>
  <w:style w:type="paragraph" w:customStyle="1" w:styleId="affff1">
    <w:name w:val="Знак Знак Знак Знак Знак Знак Знак Знак Знак"/>
    <w:basedOn w:val="a1"/>
    <w:rsid w:val="00CD0ACA"/>
    <w:pPr>
      <w:widowControl w:val="0"/>
      <w:adjustRightInd w:val="0"/>
      <w:spacing w:line="240" w:lineRule="exact"/>
      <w:jc w:val="right"/>
    </w:pPr>
    <w:rPr>
      <w:rFonts w:eastAsia="Times New Roman" w:cs="Times New Roman"/>
      <w:sz w:val="20"/>
      <w:szCs w:val="20"/>
      <w:lang w:val="en-GB"/>
    </w:rPr>
  </w:style>
  <w:style w:type="character" w:customStyle="1" w:styleId="product-description--features-item-value2">
    <w:name w:val="product-description--features-item-value2"/>
    <w:basedOn w:val="a2"/>
    <w:rsid w:val="00CD0ACA"/>
  </w:style>
  <w:style w:type="character" w:customStyle="1" w:styleId="product-description--features-item-name2">
    <w:name w:val="product-description--features-item-name2"/>
    <w:basedOn w:val="a2"/>
    <w:rsid w:val="00CD0ACA"/>
    <w:rPr>
      <w:color w:val="333333"/>
    </w:rPr>
  </w:style>
  <w:style w:type="paragraph" w:customStyle="1" w:styleId="a0">
    <w:name w:val="ПУНКТЫ"/>
    <w:basedOn w:val="a1"/>
    <w:qFormat/>
    <w:rsid w:val="00CD0ACA"/>
    <w:pPr>
      <w:numPr>
        <w:numId w:val="5"/>
      </w:numPr>
      <w:suppressAutoHyphens/>
      <w:spacing w:before="240" w:after="240" w:line="240" w:lineRule="auto"/>
      <w:jc w:val="center"/>
      <w:outlineLvl w:val="0"/>
    </w:pPr>
    <w:rPr>
      <w:rFonts w:eastAsia="Calibri" w:cs="Times New Roman"/>
      <w:b/>
      <w:bCs/>
      <w:iCs/>
      <w:sz w:val="28"/>
      <w:szCs w:val="28"/>
    </w:rPr>
  </w:style>
  <w:style w:type="character" w:styleId="affff2">
    <w:name w:val="Placeholder Text"/>
    <w:basedOn w:val="a2"/>
    <w:uiPriority w:val="99"/>
    <w:semiHidden/>
    <w:rsid w:val="00CD0ACA"/>
    <w:rPr>
      <w:color w:val="808080"/>
    </w:rPr>
  </w:style>
  <w:style w:type="table" w:customStyle="1" w:styleId="2f1">
    <w:name w:val="Сетка таблицы2"/>
    <w:basedOn w:val="a3"/>
    <w:next w:val="a5"/>
    <w:uiPriority w:val="59"/>
    <w:rsid w:val="00CD0ACA"/>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0">
    <w:name w:val="Сетка таблицы3"/>
    <w:basedOn w:val="a3"/>
    <w:next w:val="a5"/>
    <w:uiPriority w:val="59"/>
    <w:rsid w:val="00CD0ACA"/>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3"/>
    <w:next w:val="a5"/>
    <w:rsid w:val="00CD0ACA"/>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iddlecxsplast">
    <w:name w:val="msonormalcxspmiddlecxsplast"/>
    <w:basedOn w:val="a1"/>
    <w:rsid w:val="00CD0ACA"/>
    <w:pPr>
      <w:widowControl w:val="0"/>
      <w:suppressAutoHyphens/>
      <w:spacing w:before="280" w:after="280" w:line="240" w:lineRule="auto"/>
    </w:pPr>
    <w:rPr>
      <w:rFonts w:eastAsia="Times New Roman" w:cs="Cambria"/>
      <w:sz w:val="24"/>
      <w:szCs w:val="24"/>
      <w:lang w:eastAsia="ar-SA"/>
    </w:rPr>
  </w:style>
  <w:style w:type="character" w:customStyle="1" w:styleId="ConsPlusNormal0">
    <w:name w:val="ConsPlusNormal Знак"/>
    <w:link w:val="ConsPlusNormal"/>
    <w:locked/>
    <w:rsid w:val="00CD0ACA"/>
    <w:rPr>
      <w:rFonts w:ascii="Times New Roman" w:hAnsi="Times New Roman" w:cs="Times New Roman"/>
      <w:sz w:val="26"/>
      <w:szCs w:val="26"/>
    </w:rPr>
  </w:style>
  <w:style w:type="paragraph" w:styleId="affff3">
    <w:name w:val="No Spacing"/>
    <w:aliases w:val="обычный"/>
    <w:link w:val="affff4"/>
    <w:uiPriority w:val="1"/>
    <w:qFormat/>
    <w:rsid w:val="00CD0ACA"/>
    <w:pPr>
      <w:spacing w:after="0" w:line="240" w:lineRule="auto"/>
    </w:pPr>
    <w:rPr>
      <w:rFonts w:ascii="Calibri" w:eastAsia="Times New Roman" w:hAnsi="Calibri" w:cs="Times New Roman"/>
      <w:lang w:eastAsia="ru-RU"/>
    </w:rPr>
  </w:style>
  <w:style w:type="character" w:customStyle="1" w:styleId="affff4">
    <w:name w:val="Без интервала Знак"/>
    <w:aliases w:val="обычный Знак"/>
    <w:link w:val="affff3"/>
    <w:uiPriority w:val="1"/>
    <w:locked/>
    <w:rsid w:val="009E5F23"/>
    <w:rPr>
      <w:rFonts w:ascii="Calibri" w:eastAsia="Times New Roman" w:hAnsi="Calibri" w:cs="Times New Roman"/>
      <w:lang w:eastAsia="ru-RU"/>
    </w:rPr>
  </w:style>
  <w:style w:type="paragraph" w:customStyle="1" w:styleId="font6">
    <w:name w:val="font6"/>
    <w:basedOn w:val="a1"/>
    <w:rsid w:val="0044381C"/>
    <w:pPr>
      <w:spacing w:before="100" w:beforeAutospacing="1" w:after="100" w:afterAutospacing="1" w:line="240" w:lineRule="auto"/>
    </w:pPr>
    <w:rPr>
      <w:rFonts w:eastAsia="Times New Roman" w:cs="Times New Roman"/>
      <w:b/>
      <w:bCs/>
      <w:sz w:val="22"/>
      <w:lang w:eastAsia="ru-RU"/>
    </w:rPr>
  </w:style>
  <w:style w:type="paragraph" w:customStyle="1" w:styleId="xl66">
    <w:name w:val="xl66"/>
    <w:basedOn w:val="a1"/>
    <w:rsid w:val="0044381C"/>
    <w:pP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7">
    <w:name w:val="xl67"/>
    <w:basedOn w:val="a1"/>
    <w:rsid w:val="0044381C"/>
    <w:pP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1"/>
    <w:rsid w:val="0044381C"/>
    <w:pP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9">
    <w:name w:val="xl69"/>
    <w:basedOn w:val="a1"/>
    <w:rsid w:val="0044381C"/>
    <w:pPr>
      <w:shd w:val="clear" w:color="FFFFFF"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0">
    <w:name w:val="xl70"/>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71">
    <w:name w:val="xl71"/>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72">
    <w:name w:val="xl72"/>
    <w:basedOn w:val="a1"/>
    <w:rsid w:val="0044381C"/>
    <w:pP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73">
    <w:name w:val="xl73"/>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4">
    <w:name w:val="xl74"/>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5">
    <w:name w:val="xl75"/>
    <w:basedOn w:val="a1"/>
    <w:rsid w:val="0044381C"/>
    <w:pPr>
      <w:shd w:val="clear" w:color="FFFFFF" w:fill="FFFFFF"/>
      <w:spacing w:before="100" w:beforeAutospacing="1" w:after="100" w:afterAutospacing="1" w:line="240" w:lineRule="auto"/>
      <w:textAlignment w:val="top"/>
    </w:pPr>
    <w:rPr>
      <w:rFonts w:eastAsia="Times New Roman" w:cs="Times New Roman"/>
      <w:color w:val="FF0000"/>
      <w:sz w:val="24"/>
      <w:szCs w:val="24"/>
      <w:lang w:eastAsia="ru-RU"/>
    </w:rPr>
  </w:style>
  <w:style w:type="paragraph" w:customStyle="1" w:styleId="xl76">
    <w:name w:val="xl7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77">
    <w:name w:val="xl77"/>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8">
    <w:name w:val="xl78"/>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i/>
      <w:iCs/>
      <w:sz w:val="24"/>
      <w:szCs w:val="24"/>
      <w:lang w:eastAsia="ru-RU"/>
    </w:rPr>
  </w:style>
  <w:style w:type="paragraph" w:customStyle="1" w:styleId="xl79">
    <w:name w:val="xl7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0">
    <w:name w:val="xl80"/>
    <w:basedOn w:val="a1"/>
    <w:rsid w:val="0044381C"/>
    <w:pPr>
      <w:shd w:val="clear" w:color="FFFFFF" w:fill="FFFFFF"/>
      <w:spacing w:before="100" w:beforeAutospacing="1" w:after="100" w:afterAutospacing="1" w:line="240" w:lineRule="auto"/>
      <w:textAlignment w:val="top"/>
    </w:pPr>
    <w:rPr>
      <w:rFonts w:eastAsia="Times New Roman" w:cs="Times New Roman"/>
      <w:sz w:val="20"/>
      <w:szCs w:val="20"/>
      <w:lang w:eastAsia="ru-RU"/>
    </w:rPr>
  </w:style>
  <w:style w:type="paragraph" w:customStyle="1" w:styleId="xl81">
    <w:name w:val="xl81"/>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82">
    <w:name w:val="xl82"/>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83">
    <w:name w:val="xl83"/>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84">
    <w:name w:val="xl84"/>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1"/>
    <w:rsid w:val="0044381C"/>
    <w:pPr>
      <w:shd w:val="clear" w:color="FFFFFF" w:fill="FFFFFF"/>
      <w:spacing w:before="100" w:beforeAutospacing="1" w:after="100" w:afterAutospacing="1" w:line="240" w:lineRule="auto"/>
      <w:textAlignment w:val="top"/>
    </w:pPr>
    <w:rPr>
      <w:rFonts w:eastAsia="Times New Roman" w:cs="Times New Roman"/>
      <w:sz w:val="28"/>
      <w:szCs w:val="28"/>
      <w:lang w:eastAsia="ru-RU"/>
    </w:rPr>
  </w:style>
  <w:style w:type="paragraph" w:customStyle="1" w:styleId="xl86">
    <w:name w:val="xl86"/>
    <w:basedOn w:val="a1"/>
    <w:rsid w:val="0044381C"/>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87">
    <w:name w:val="xl87"/>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88">
    <w:name w:val="xl88"/>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89">
    <w:name w:val="xl8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0">
    <w:name w:val="xl90"/>
    <w:basedOn w:val="a1"/>
    <w:rsid w:val="0044381C"/>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92">
    <w:name w:val="xl92"/>
    <w:basedOn w:val="a1"/>
    <w:rsid w:val="0044381C"/>
    <w:pPr>
      <w:shd w:val="clear" w:color="FFFFFF" w:fill="FFFFFF"/>
      <w:spacing w:before="100" w:beforeAutospacing="1" w:after="100" w:afterAutospacing="1" w:line="240" w:lineRule="auto"/>
      <w:textAlignment w:val="top"/>
    </w:pPr>
    <w:rPr>
      <w:rFonts w:eastAsia="Times New Roman" w:cs="Times New Roman"/>
      <w:sz w:val="32"/>
      <w:szCs w:val="32"/>
      <w:lang w:eastAsia="ru-RU"/>
    </w:rPr>
  </w:style>
  <w:style w:type="paragraph" w:customStyle="1" w:styleId="xl93">
    <w:name w:val="xl93"/>
    <w:basedOn w:val="a1"/>
    <w:rsid w:val="0044381C"/>
    <w:pP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94">
    <w:name w:val="xl94"/>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5">
    <w:name w:val="xl95"/>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6">
    <w:name w:val="xl9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0"/>
      <w:szCs w:val="20"/>
      <w:lang w:eastAsia="ru-RU"/>
    </w:rPr>
  </w:style>
  <w:style w:type="paragraph" w:customStyle="1" w:styleId="xl97">
    <w:name w:val="xl97"/>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98">
    <w:name w:val="xl98"/>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99">
    <w:name w:val="xl99"/>
    <w:basedOn w:val="a1"/>
    <w:rsid w:val="0044381C"/>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0">
    <w:name w:val="xl100"/>
    <w:basedOn w:val="a1"/>
    <w:rsid w:val="0044381C"/>
    <w:pPr>
      <w:pBdr>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01">
    <w:name w:val="xl101"/>
    <w:basedOn w:val="a1"/>
    <w:rsid w:val="0044381C"/>
    <w:pPr>
      <w:pBdr>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2">
    <w:name w:val="xl102"/>
    <w:basedOn w:val="a1"/>
    <w:rsid w:val="0044381C"/>
    <w:pPr>
      <w:shd w:val="clear" w:color="FFFFFF" w:fill="FFFFFF"/>
      <w:spacing w:before="100" w:beforeAutospacing="1" w:after="100" w:afterAutospacing="1" w:line="240" w:lineRule="auto"/>
      <w:textAlignment w:val="top"/>
    </w:pPr>
    <w:rPr>
      <w:rFonts w:eastAsia="Times New Roman" w:cs="Times New Roman"/>
      <w:b/>
      <w:bCs/>
      <w:color w:val="FF0000"/>
      <w:sz w:val="24"/>
      <w:szCs w:val="24"/>
      <w:lang w:eastAsia="ru-RU"/>
    </w:rPr>
  </w:style>
  <w:style w:type="paragraph" w:customStyle="1" w:styleId="xl103">
    <w:name w:val="xl103"/>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04">
    <w:name w:val="xl104"/>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i/>
      <w:iCs/>
      <w:sz w:val="24"/>
      <w:szCs w:val="24"/>
      <w:lang w:eastAsia="ru-RU"/>
    </w:rPr>
  </w:style>
  <w:style w:type="paragraph" w:customStyle="1" w:styleId="xl105">
    <w:name w:val="xl105"/>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6">
    <w:name w:val="xl10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07">
    <w:name w:val="xl107"/>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0"/>
      <w:szCs w:val="20"/>
      <w:lang w:eastAsia="ru-RU"/>
    </w:rPr>
  </w:style>
  <w:style w:type="paragraph" w:customStyle="1" w:styleId="xl108">
    <w:name w:val="xl108"/>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09">
    <w:name w:val="xl109"/>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10">
    <w:name w:val="xl110"/>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1">
    <w:name w:val="xl111"/>
    <w:basedOn w:val="a1"/>
    <w:rsid w:val="0044381C"/>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12">
    <w:name w:val="xl112"/>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13">
    <w:name w:val="xl113"/>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14">
    <w:name w:val="xl114"/>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15">
    <w:name w:val="xl115"/>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116">
    <w:name w:val="xl11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117">
    <w:name w:val="xl117"/>
    <w:basedOn w:val="a1"/>
    <w:rsid w:val="0044381C"/>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18">
    <w:name w:val="xl118"/>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119">
    <w:name w:val="xl11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20">
    <w:name w:val="xl120"/>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1">
    <w:name w:val="xl121"/>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2">
    <w:name w:val="xl122"/>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23">
    <w:name w:val="xl123"/>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24">
    <w:name w:val="xl124"/>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125">
    <w:name w:val="xl125"/>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26">
    <w:name w:val="xl12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27">
    <w:name w:val="xl127"/>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128">
    <w:name w:val="xl128"/>
    <w:basedOn w:val="a1"/>
    <w:rsid w:val="0044381C"/>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29">
    <w:name w:val="xl129"/>
    <w:basedOn w:val="a1"/>
    <w:rsid w:val="0044381C"/>
    <w:pPr>
      <w:pBdr>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30">
    <w:name w:val="xl130"/>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31">
    <w:name w:val="xl131"/>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i/>
      <w:iCs/>
      <w:sz w:val="24"/>
      <w:szCs w:val="24"/>
      <w:lang w:eastAsia="ru-RU"/>
    </w:rPr>
  </w:style>
  <w:style w:type="paragraph" w:customStyle="1" w:styleId="xl132">
    <w:name w:val="xl132"/>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i/>
      <w:iCs/>
      <w:sz w:val="24"/>
      <w:szCs w:val="24"/>
      <w:lang w:eastAsia="ru-RU"/>
    </w:rPr>
  </w:style>
  <w:style w:type="paragraph" w:customStyle="1" w:styleId="xl133">
    <w:name w:val="xl133"/>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34">
    <w:name w:val="xl134"/>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35">
    <w:name w:val="xl135"/>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36">
    <w:name w:val="xl13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37">
    <w:name w:val="xl137"/>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38">
    <w:name w:val="xl138"/>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39">
    <w:name w:val="xl139"/>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40">
    <w:name w:val="xl140"/>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41">
    <w:name w:val="xl141"/>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42">
    <w:name w:val="xl142"/>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i/>
      <w:iCs/>
      <w:sz w:val="24"/>
      <w:szCs w:val="24"/>
      <w:lang w:eastAsia="ru-RU"/>
    </w:rPr>
  </w:style>
  <w:style w:type="paragraph" w:customStyle="1" w:styleId="xl143">
    <w:name w:val="xl143"/>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144">
    <w:name w:val="xl144"/>
    <w:basedOn w:val="a1"/>
    <w:rsid w:val="0044381C"/>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45">
    <w:name w:val="xl145"/>
    <w:basedOn w:val="a1"/>
    <w:rsid w:val="0044381C"/>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46">
    <w:name w:val="xl146"/>
    <w:basedOn w:val="a1"/>
    <w:rsid w:val="0044381C"/>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47">
    <w:name w:val="xl147"/>
    <w:basedOn w:val="a1"/>
    <w:rsid w:val="0044381C"/>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48">
    <w:name w:val="xl148"/>
    <w:basedOn w:val="a1"/>
    <w:rsid w:val="0044381C"/>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49">
    <w:name w:val="xl149"/>
    <w:basedOn w:val="a1"/>
    <w:rsid w:val="0044381C"/>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50">
    <w:name w:val="xl150"/>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51">
    <w:name w:val="xl151"/>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52">
    <w:name w:val="xl152"/>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53">
    <w:name w:val="xl153"/>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54">
    <w:name w:val="xl154"/>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55">
    <w:name w:val="xl155"/>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4"/>
      <w:szCs w:val="24"/>
      <w:lang w:eastAsia="ru-RU"/>
    </w:rPr>
  </w:style>
  <w:style w:type="paragraph" w:customStyle="1" w:styleId="xl156">
    <w:name w:val="xl15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57">
    <w:name w:val="xl157"/>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58">
    <w:name w:val="xl158"/>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59">
    <w:name w:val="xl15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0">
    <w:name w:val="xl160"/>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1">
    <w:name w:val="xl161"/>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2">
    <w:name w:val="xl162"/>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63">
    <w:name w:val="xl163"/>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4">
    <w:name w:val="xl164"/>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6">
    <w:name w:val="xl16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67">
    <w:name w:val="xl167"/>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8">
    <w:name w:val="xl168"/>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9">
    <w:name w:val="xl169"/>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70">
    <w:name w:val="xl170"/>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71">
    <w:name w:val="xl171"/>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72">
    <w:name w:val="xl172"/>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73">
    <w:name w:val="xl173"/>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74">
    <w:name w:val="xl174"/>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75">
    <w:name w:val="xl175"/>
    <w:basedOn w:val="a1"/>
    <w:rsid w:val="0044381C"/>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76">
    <w:name w:val="xl176"/>
    <w:basedOn w:val="a1"/>
    <w:rsid w:val="0044381C"/>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i/>
      <w:iCs/>
      <w:sz w:val="20"/>
      <w:szCs w:val="20"/>
      <w:lang w:eastAsia="ru-RU"/>
    </w:rPr>
  </w:style>
  <w:style w:type="paragraph" w:customStyle="1" w:styleId="xl177">
    <w:name w:val="xl177"/>
    <w:basedOn w:val="a1"/>
    <w:rsid w:val="0044381C"/>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78">
    <w:name w:val="xl178"/>
    <w:basedOn w:val="a1"/>
    <w:rsid w:val="0044381C"/>
    <w:pPr>
      <w:pBdr>
        <w:top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79">
    <w:name w:val="xl17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0">
    <w:name w:val="xl180"/>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1">
    <w:name w:val="xl181"/>
    <w:basedOn w:val="a1"/>
    <w:rsid w:val="0044381C"/>
    <w:pPr>
      <w:pBdr>
        <w:top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2">
    <w:name w:val="xl182"/>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83">
    <w:name w:val="xl183"/>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4">
    <w:name w:val="xl184"/>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85">
    <w:name w:val="xl185"/>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86">
    <w:name w:val="xl186"/>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7">
    <w:name w:val="xl187"/>
    <w:basedOn w:val="a1"/>
    <w:rsid w:val="0044381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8">
    <w:name w:val="xl188"/>
    <w:basedOn w:val="a1"/>
    <w:rsid w:val="0044381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9">
    <w:name w:val="xl18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90">
    <w:name w:val="xl190"/>
    <w:basedOn w:val="a1"/>
    <w:rsid w:val="0044381C"/>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91">
    <w:name w:val="xl191"/>
    <w:basedOn w:val="a1"/>
    <w:rsid w:val="0044381C"/>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i/>
      <w:iCs/>
      <w:sz w:val="20"/>
      <w:szCs w:val="20"/>
      <w:lang w:eastAsia="ru-RU"/>
    </w:rPr>
  </w:style>
  <w:style w:type="paragraph" w:customStyle="1" w:styleId="xl192">
    <w:name w:val="xl192"/>
    <w:basedOn w:val="a1"/>
    <w:rsid w:val="0044381C"/>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93">
    <w:name w:val="xl193"/>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i/>
      <w:iCs/>
      <w:sz w:val="20"/>
      <w:szCs w:val="20"/>
      <w:lang w:eastAsia="ru-RU"/>
    </w:rPr>
  </w:style>
  <w:style w:type="paragraph" w:customStyle="1" w:styleId="xl194">
    <w:name w:val="xl194"/>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95">
    <w:name w:val="xl195"/>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96">
    <w:name w:val="xl19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4"/>
      <w:szCs w:val="24"/>
      <w:lang w:eastAsia="ru-RU"/>
    </w:rPr>
  </w:style>
  <w:style w:type="paragraph" w:customStyle="1" w:styleId="xl197">
    <w:name w:val="xl197"/>
    <w:basedOn w:val="a1"/>
    <w:rsid w:val="0044381C"/>
    <w:pP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98">
    <w:name w:val="xl198"/>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top"/>
    </w:pPr>
    <w:rPr>
      <w:rFonts w:eastAsia="Times New Roman" w:cs="Times New Roman"/>
      <w:b/>
      <w:bCs/>
      <w:sz w:val="24"/>
      <w:szCs w:val="24"/>
      <w:lang w:eastAsia="ru-RU"/>
    </w:rPr>
  </w:style>
  <w:style w:type="paragraph" w:customStyle="1" w:styleId="xl199">
    <w:name w:val="xl19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200">
    <w:name w:val="xl200"/>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top"/>
    </w:pPr>
    <w:rPr>
      <w:rFonts w:eastAsia="Times New Roman" w:cs="Times New Roman"/>
      <w:b/>
      <w:bCs/>
      <w:sz w:val="24"/>
      <w:szCs w:val="24"/>
      <w:lang w:eastAsia="ru-RU"/>
    </w:rPr>
  </w:style>
  <w:style w:type="paragraph" w:customStyle="1" w:styleId="xl201">
    <w:name w:val="xl201"/>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affff5">
    <w:name w:val="Заголовок статьи"/>
    <w:basedOn w:val="a1"/>
    <w:next w:val="a1"/>
    <w:rsid w:val="002A7595"/>
    <w:pPr>
      <w:autoSpaceDE w:val="0"/>
      <w:autoSpaceDN w:val="0"/>
      <w:adjustRightInd w:val="0"/>
      <w:spacing w:after="0" w:line="240" w:lineRule="auto"/>
      <w:ind w:left="1612" w:hanging="892"/>
      <w:jc w:val="both"/>
    </w:pPr>
    <w:rPr>
      <w:rFonts w:ascii="Arial" w:eastAsia="Times New Roman" w:hAnsi="Arial" w:cs="Times New Roman"/>
      <w:sz w:val="22"/>
      <w:lang w:eastAsia="ru-RU"/>
    </w:rPr>
  </w:style>
  <w:style w:type="paragraph" w:customStyle="1" w:styleId="affff6">
    <w:name w:val="Комментарий"/>
    <w:basedOn w:val="a1"/>
    <w:next w:val="a1"/>
    <w:rsid w:val="002A7595"/>
    <w:pPr>
      <w:autoSpaceDE w:val="0"/>
      <w:autoSpaceDN w:val="0"/>
      <w:adjustRightInd w:val="0"/>
      <w:spacing w:after="0" w:line="240" w:lineRule="auto"/>
      <w:ind w:left="170"/>
      <w:jc w:val="both"/>
    </w:pPr>
    <w:rPr>
      <w:rFonts w:ascii="Arial" w:eastAsia="Times New Roman" w:hAnsi="Arial" w:cs="Times New Roman"/>
      <w:i/>
      <w:iCs/>
      <w:color w:val="800080"/>
      <w:sz w:val="22"/>
      <w:lang w:eastAsia="ru-RU"/>
    </w:rPr>
  </w:style>
  <w:style w:type="character" w:customStyle="1" w:styleId="affff7">
    <w:name w:val="Гипертекстовая ссылка"/>
    <w:uiPriority w:val="99"/>
    <w:rsid w:val="002A7595"/>
    <w:rPr>
      <w:color w:val="008000"/>
      <w:sz w:val="20"/>
      <w:szCs w:val="20"/>
      <w:u w:val="single"/>
    </w:rPr>
  </w:style>
  <w:style w:type="paragraph" w:customStyle="1" w:styleId="affff8">
    <w:name w:val="Таблицы (моноширинный)"/>
    <w:basedOn w:val="a1"/>
    <w:next w:val="a1"/>
    <w:rsid w:val="002A7595"/>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number">
    <w:name w:val="c-number"/>
    <w:basedOn w:val="a1"/>
    <w:rsid w:val="002A7595"/>
    <w:pPr>
      <w:spacing w:before="675" w:after="0" w:line="240" w:lineRule="auto"/>
      <w:jc w:val="center"/>
    </w:pPr>
    <w:rPr>
      <w:rFonts w:eastAsia="Times New Roman" w:cs="Times New Roman"/>
      <w:i/>
      <w:iCs/>
      <w:sz w:val="33"/>
      <w:szCs w:val="33"/>
      <w:lang w:eastAsia="ru-RU"/>
    </w:rPr>
  </w:style>
  <w:style w:type="paragraph" w:customStyle="1" w:styleId="2CharChar">
    <w:name w:val="Знак Знак2 Char Char"/>
    <w:basedOn w:val="a1"/>
    <w:rsid w:val="002A7595"/>
    <w:pPr>
      <w:spacing w:line="240" w:lineRule="exact"/>
    </w:pPr>
    <w:rPr>
      <w:rFonts w:ascii="Verdana" w:eastAsia="Times New Roman" w:hAnsi="Verdana" w:cs="Verdana"/>
      <w:sz w:val="20"/>
      <w:szCs w:val="20"/>
      <w:lang w:val="en-US"/>
    </w:rPr>
  </w:style>
  <w:style w:type="paragraph" w:customStyle="1" w:styleId="affff9">
    <w:name w:val="А_обычный"/>
    <w:basedOn w:val="a1"/>
    <w:rsid w:val="002A7595"/>
    <w:pPr>
      <w:spacing w:after="0" w:line="240" w:lineRule="auto"/>
      <w:ind w:firstLine="709"/>
      <w:jc w:val="both"/>
    </w:pPr>
    <w:rPr>
      <w:rFonts w:eastAsia="Times New Roman" w:cs="Times New Roman"/>
      <w:sz w:val="24"/>
      <w:szCs w:val="24"/>
      <w:lang w:eastAsia="ru-RU"/>
    </w:rPr>
  </w:style>
  <w:style w:type="paragraph" w:customStyle="1" w:styleId="2f2">
    <w:name w:val="Знак Знак2 Знак"/>
    <w:basedOn w:val="a1"/>
    <w:next w:val="20"/>
    <w:autoRedefine/>
    <w:rsid w:val="002A7595"/>
    <w:pPr>
      <w:spacing w:line="240" w:lineRule="exact"/>
    </w:pPr>
    <w:rPr>
      <w:rFonts w:eastAsia="Times New Roman" w:cs="Times New Roman"/>
      <w:sz w:val="24"/>
      <w:szCs w:val="20"/>
      <w:lang w:val="en-US"/>
    </w:rPr>
  </w:style>
  <w:style w:type="paragraph" w:customStyle="1" w:styleId="affffa">
    <w:name w:val="Знак Знак Знак Знак Знак Знак"/>
    <w:basedOn w:val="a1"/>
    <w:rsid w:val="002A759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fffb">
    <w:name w:val="Не вступил в силу"/>
    <w:rsid w:val="002A7595"/>
    <w:rPr>
      <w:b/>
      <w:bCs/>
      <w:color w:val="008080"/>
    </w:rPr>
  </w:style>
  <w:style w:type="character" w:customStyle="1" w:styleId="blk">
    <w:name w:val="blk"/>
    <w:rsid w:val="002A7595"/>
  </w:style>
  <w:style w:type="paragraph" w:customStyle="1" w:styleId="s13">
    <w:name w:val="s_13"/>
    <w:basedOn w:val="a1"/>
    <w:rsid w:val="002A7595"/>
    <w:pPr>
      <w:spacing w:after="0" w:line="240" w:lineRule="auto"/>
      <w:ind w:firstLine="720"/>
    </w:pPr>
    <w:rPr>
      <w:rFonts w:eastAsia="Times New Roman" w:cs="Times New Roman"/>
      <w:sz w:val="20"/>
      <w:szCs w:val="20"/>
      <w:lang w:eastAsia="ru-RU"/>
    </w:rPr>
  </w:style>
  <w:style w:type="paragraph" w:customStyle="1" w:styleId="s222">
    <w:name w:val="s_222"/>
    <w:basedOn w:val="a1"/>
    <w:rsid w:val="002A7595"/>
    <w:pPr>
      <w:spacing w:after="0" w:line="240" w:lineRule="auto"/>
    </w:pPr>
    <w:rPr>
      <w:rFonts w:eastAsia="Times New Roman" w:cs="Times New Roman"/>
      <w:i/>
      <w:iCs/>
      <w:color w:val="800080"/>
      <w:sz w:val="20"/>
      <w:szCs w:val="20"/>
      <w:lang w:eastAsia="ru-RU"/>
    </w:rPr>
  </w:style>
  <w:style w:type="character" w:customStyle="1" w:styleId="rvts7">
    <w:name w:val="rvts7"/>
    <w:rsid w:val="002A7595"/>
    <w:rPr>
      <w:rFonts w:ascii="Calibri" w:hAnsi="Calibri" w:cs="Calibri" w:hint="default"/>
      <w:sz w:val="22"/>
      <w:szCs w:val="22"/>
    </w:rPr>
  </w:style>
  <w:style w:type="character" w:customStyle="1" w:styleId="hps">
    <w:name w:val="hps"/>
    <w:basedOn w:val="a2"/>
    <w:rsid w:val="002A7595"/>
  </w:style>
  <w:style w:type="character" w:customStyle="1" w:styleId="shorttext">
    <w:name w:val="short_text"/>
    <w:basedOn w:val="a2"/>
    <w:rsid w:val="002A7595"/>
  </w:style>
  <w:style w:type="character" w:customStyle="1" w:styleId="1a">
    <w:name w:val="Основной текст с отступом Знак1"/>
    <w:locked/>
    <w:rsid w:val="002A7595"/>
    <w:rPr>
      <w:rFonts w:ascii="Times New Roman" w:eastAsia="Times New Roman" w:hAnsi="Times New Roman"/>
      <w:color w:val="000000"/>
    </w:rPr>
  </w:style>
  <w:style w:type="character" w:customStyle="1" w:styleId="-1">
    <w:name w:val="Цветной список - Акцент 1 Знак"/>
    <w:link w:val="-10"/>
    <w:uiPriority w:val="34"/>
    <w:locked/>
    <w:rsid w:val="002A7595"/>
    <w:rPr>
      <w:rFonts w:ascii="Times New Roman" w:eastAsia="Times New Roman" w:hAnsi="Times New Roman"/>
      <w:sz w:val="24"/>
      <w:szCs w:val="24"/>
      <w:lang w:eastAsia="ar-SA"/>
    </w:rPr>
  </w:style>
  <w:style w:type="table" w:styleId="-10">
    <w:name w:val="Colorful List Accent 1"/>
    <w:basedOn w:val="a3"/>
    <w:link w:val="-1"/>
    <w:uiPriority w:val="34"/>
    <w:rsid w:val="002A7595"/>
    <w:pPr>
      <w:spacing w:after="0" w:line="240" w:lineRule="auto"/>
    </w:pPr>
    <w:rPr>
      <w:rFonts w:ascii="Times New Roman" w:eastAsia="Times New Roman" w:hAnsi="Times New Roman"/>
      <w:sz w:val="24"/>
      <w:szCs w:val="24"/>
      <w:lang w:eastAsia="ar-SA"/>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1b">
    <w:name w:val="Основной текст Знак1"/>
    <w:rsid w:val="002A7595"/>
    <w:rPr>
      <w:rFonts w:ascii="Times New Roman" w:hAnsi="Times New Roman" w:cs="Times New Roman"/>
      <w:sz w:val="22"/>
      <w:szCs w:val="22"/>
      <w:u w:val="none"/>
    </w:rPr>
  </w:style>
  <w:style w:type="character" w:customStyle="1" w:styleId="ListLabel1">
    <w:name w:val="ListLabel 1"/>
    <w:qFormat/>
    <w:rsid w:val="00AB7822"/>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6357">
      <w:bodyDiv w:val="1"/>
      <w:marLeft w:val="0"/>
      <w:marRight w:val="0"/>
      <w:marTop w:val="0"/>
      <w:marBottom w:val="0"/>
      <w:divBdr>
        <w:top w:val="none" w:sz="0" w:space="0" w:color="auto"/>
        <w:left w:val="none" w:sz="0" w:space="0" w:color="auto"/>
        <w:bottom w:val="none" w:sz="0" w:space="0" w:color="auto"/>
        <w:right w:val="none" w:sz="0" w:space="0" w:color="auto"/>
      </w:divBdr>
    </w:div>
    <w:div w:id="74520314">
      <w:bodyDiv w:val="1"/>
      <w:marLeft w:val="0"/>
      <w:marRight w:val="0"/>
      <w:marTop w:val="0"/>
      <w:marBottom w:val="0"/>
      <w:divBdr>
        <w:top w:val="none" w:sz="0" w:space="0" w:color="auto"/>
        <w:left w:val="none" w:sz="0" w:space="0" w:color="auto"/>
        <w:bottom w:val="none" w:sz="0" w:space="0" w:color="auto"/>
        <w:right w:val="none" w:sz="0" w:space="0" w:color="auto"/>
      </w:divBdr>
      <w:divsChild>
        <w:div w:id="480462866">
          <w:marLeft w:val="0"/>
          <w:marRight w:val="0"/>
          <w:marTop w:val="0"/>
          <w:marBottom w:val="0"/>
          <w:divBdr>
            <w:top w:val="none" w:sz="0" w:space="0" w:color="auto"/>
            <w:left w:val="none" w:sz="0" w:space="0" w:color="auto"/>
            <w:bottom w:val="none" w:sz="0" w:space="0" w:color="auto"/>
            <w:right w:val="none" w:sz="0" w:space="0" w:color="auto"/>
          </w:divBdr>
          <w:divsChild>
            <w:div w:id="1271619815">
              <w:marLeft w:val="0"/>
              <w:marRight w:val="0"/>
              <w:marTop w:val="0"/>
              <w:marBottom w:val="0"/>
              <w:divBdr>
                <w:top w:val="none" w:sz="0" w:space="0" w:color="auto"/>
                <w:left w:val="none" w:sz="0" w:space="0" w:color="auto"/>
                <w:bottom w:val="none" w:sz="0" w:space="0" w:color="auto"/>
                <w:right w:val="none" w:sz="0" w:space="0" w:color="auto"/>
              </w:divBdr>
              <w:divsChild>
                <w:div w:id="457844414">
                  <w:marLeft w:val="0"/>
                  <w:marRight w:val="0"/>
                  <w:marTop w:val="0"/>
                  <w:marBottom w:val="0"/>
                  <w:divBdr>
                    <w:top w:val="none" w:sz="0" w:space="0" w:color="auto"/>
                    <w:left w:val="none" w:sz="0" w:space="0" w:color="auto"/>
                    <w:bottom w:val="none" w:sz="0" w:space="0" w:color="auto"/>
                    <w:right w:val="none" w:sz="0" w:space="0" w:color="auto"/>
                  </w:divBdr>
                  <w:divsChild>
                    <w:div w:id="1686243873">
                      <w:marLeft w:val="0"/>
                      <w:marRight w:val="0"/>
                      <w:marTop w:val="0"/>
                      <w:marBottom w:val="0"/>
                      <w:divBdr>
                        <w:top w:val="none" w:sz="0" w:space="0" w:color="auto"/>
                        <w:left w:val="none" w:sz="0" w:space="0" w:color="auto"/>
                        <w:bottom w:val="none" w:sz="0" w:space="0" w:color="auto"/>
                        <w:right w:val="none" w:sz="0" w:space="0" w:color="auto"/>
                      </w:divBdr>
                      <w:divsChild>
                        <w:div w:id="1246767133">
                          <w:marLeft w:val="0"/>
                          <w:marRight w:val="0"/>
                          <w:marTop w:val="167"/>
                          <w:marBottom w:val="0"/>
                          <w:divBdr>
                            <w:top w:val="none" w:sz="0" w:space="0" w:color="auto"/>
                            <w:left w:val="none" w:sz="0" w:space="0" w:color="auto"/>
                            <w:bottom w:val="none" w:sz="0" w:space="0" w:color="auto"/>
                            <w:right w:val="none" w:sz="0" w:space="0" w:color="auto"/>
                          </w:divBdr>
                          <w:divsChild>
                            <w:div w:id="1685159880">
                              <w:marLeft w:val="0"/>
                              <w:marRight w:val="0"/>
                              <w:marTop w:val="0"/>
                              <w:marBottom w:val="0"/>
                              <w:divBdr>
                                <w:top w:val="none" w:sz="0" w:space="0" w:color="auto"/>
                                <w:left w:val="none" w:sz="0" w:space="0" w:color="auto"/>
                                <w:bottom w:val="none" w:sz="0" w:space="0" w:color="auto"/>
                                <w:right w:val="none" w:sz="0" w:space="0" w:color="auto"/>
                              </w:divBdr>
                              <w:divsChild>
                                <w:div w:id="1141191252">
                                  <w:marLeft w:val="0"/>
                                  <w:marRight w:val="0"/>
                                  <w:marTop w:val="0"/>
                                  <w:marBottom w:val="0"/>
                                  <w:divBdr>
                                    <w:top w:val="none" w:sz="0" w:space="0" w:color="auto"/>
                                    <w:left w:val="none" w:sz="0" w:space="0" w:color="auto"/>
                                    <w:bottom w:val="none" w:sz="0" w:space="0" w:color="auto"/>
                                    <w:right w:val="none" w:sz="0" w:space="0" w:color="auto"/>
                                  </w:divBdr>
                                  <w:divsChild>
                                    <w:div w:id="542794400">
                                      <w:marLeft w:val="0"/>
                                      <w:marRight w:val="0"/>
                                      <w:marTop w:val="0"/>
                                      <w:marBottom w:val="0"/>
                                      <w:divBdr>
                                        <w:top w:val="none" w:sz="0" w:space="0" w:color="auto"/>
                                        <w:left w:val="none" w:sz="0" w:space="0" w:color="auto"/>
                                        <w:bottom w:val="none" w:sz="0" w:space="0" w:color="auto"/>
                                        <w:right w:val="none" w:sz="0" w:space="0" w:color="auto"/>
                                      </w:divBdr>
                                      <w:divsChild>
                                        <w:div w:id="455178206">
                                          <w:marLeft w:val="0"/>
                                          <w:marRight w:val="-50"/>
                                          <w:marTop w:val="0"/>
                                          <w:marBottom w:val="0"/>
                                          <w:divBdr>
                                            <w:top w:val="none" w:sz="0" w:space="0" w:color="auto"/>
                                            <w:left w:val="none" w:sz="0" w:space="0" w:color="auto"/>
                                            <w:bottom w:val="none" w:sz="0" w:space="0" w:color="auto"/>
                                            <w:right w:val="none" w:sz="0" w:space="0" w:color="auto"/>
                                          </w:divBdr>
                                          <w:divsChild>
                                            <w:div w:id="23193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147928">
      <w:bodyDiv w:val="1"/>
      <w:marLeft w:val="0"/>
      <w:marRight w:val="0"/>
      <w:marTop w:val="0"/>
      <w:marBottom w:val="0"/>
      <w:divBdr>
        <w:top w:val="none" w:sz="0" w:space="0" w:color="auto"/>
        <w:left w:val="none" w:sz="0" w:space="0" w:color="auto"/>
        <w:bottom w:val="none" w:sz="0" w:space="0" w:color="auto"/>
        <w:right w:val="none" w:sz="0" w:space="0" w:color="auto"/>
      </w:divBdr>
    </w:div>
    <w:div w:id="169029837">
      <w:bodyDiv w:val="1"/>
      <w:marLeft w:val="0"/>
      <w:marRight w:val="0"/>
      <w:marTop w:val="0"/>
      <w:marBottom w:val="0"/>
      <w:divBdr>
        <w:top w:val="none" w:sz="0" w:space="0" w:color="auto"/>
        <w:left w:val="none" w:sz="0" w:space="0" w:color="auto"/>
        <w:bottom w:val="none" w:sz="0" w:space="0" w:color="auto"/>
        <w:right w:val="none" w:sz="0" w:space="0" w:color="auto"/>
      </w:divBdr>
      <w:divsChild>
        <w:div w:id="172039561">
          <w:marLeft w:val="0"/>
          <w:marRight w:val="-3912"/>
          <w:marTop w:val="0"/>
          <w:marBottom w:val="0"/>
          <w:divBdr>
            <w:top w:val="none" w:sz="0" w:space="0" w:color="auto"/>
            <w:left w:val="none" w:sz="0" w:space="0" w:color="auto"/>
            <w:bottom w:val="none" w:sz="0" w:space="0" w:color="auto"/>
            <w:right w:val="none" w:sz="0" w:space="0" w:color="auto"/>
          </w:divBdr>
          <w:divsChild>
            <w:div w:id="1393384491">
              <w:marLeft w:val="0"/>
              <w:marRight w:val="0"/>
              <w:marTop w:val="0"/>
              <w:marBottom w:val="0"/>
              <w:divBdr>
                <w:top w:val="none" w:sz="0" w:space="0" w:color="auto"/>
                <w:left w:val="none" w:sz="0" w:space="0" w:color="auto"/>
                <w:bottom w:val="none" w:sz="0" w:space="0" w:color="auto"/>
                <w:right w:val="none" w:sz="0" w:space="0" w:color="auto"/>
              </w:divBdr>
            </w:div>
          </w:divsChild>
        </w:div>
        <w:div w:id="2035106353">
          <w:marLeft w:val="3912"/>
          <w:marRight w:val="0"/>
          <w:marTop w:val="0"/>
          <w:marBottom w:val="0"/>
          <w:divBdr>
            <w:top w:val="none" w:sz="0" w:space="0" w:color="auto"/>
            <w:left w:val="none" w:sz="0" w:space="0" w:color="auto"/>
            <w:bottom w:val="none" w:sz="0" w:space="0" w:color="auto"/>
            <w:right w:val="none" w:sz="0" w:space="0" w:color="auto"/>
          </w:divBdr>
          <w:divsChild>
            <w:div w:id="551190280">
              <w:marLeft w:val="72"/>
              <w:marRight w:val="0"/>
              <w:marTop w:val="0"/>
              <w:marBottom w:val="0"/>
              <w:divBdr>
                <w:top w:val="none" w:sz="0" w:space="0" w:color="auto"/>
                <w:left w:val="none" w:sz="0" w:space="0" w:color="auto"/>
                <w:bottom w:val="none" w:sz="0" w:space="0" w:color="auto"/>
                <w:right w:val="none" w:sz="0" w:space="0" w:color="auto"/>
              </w:divBdr>
            </w:div>
          </w:divsChild>
        </w:div>
        <w:div w:id="776948177">
          <w:marLeft w:val="0"/>
          <w:marRight w:val="-3912"/>
          <w:marTop w:val="0"/>
          <w:marBottom w:val="0"/>
          <w:divBdr>
            <w:top w:val="none" w:sz="0" w:space="0" w:color="auto"/>
            <w:left w:val="none" w:sz="0" w:space="0" w:color="auto"/>
            <w:bottom w:val="none" w:sz="0" w:space="0" w:color="auto"/>
            <w:right w:val="none" w:sz="0" w:space="0" w:color="auto"/>
          </w:divBdr>
          <w:divsChild>
            <w:div w:id="1797021026">
              <w:marLeft w:val="0"/>
              <w:marRight w:val="0"/>
              <w:marTop w:val="0"/>
              <w:marBottom w:val="0"/>
              <w:divBdr>
                <w:top w:val="none" w:sz="0" w:space="0" w:color="auto"/>
                <w:left w:val="none" w:sz="0" w:space="0" w:color="auto"/>
                <w:bottom w:val="none" w:sz="0" w:space="0" w:color="auto"/>
                <w:right w:val="none" w:sz="0" w:space="0" w:color="auto"/>
              </w:divBdr>
            </w:div>
          </w:divsChild>
        </w:div>
        <w:div w:id="1093939850">
          <w:marLeft w:val="3912"/>
          <w:marRight w:val="0"/>
          <w:marTop w:val="0"/>
          <w:marBottom w:val="0"/>
          <w:divBdr>
            <w:top w:val="none" w:sz="0" w:space="0" w:color="auto"/>
            <w:left w:val="none" w:sz="0" w:space="0" w:color="auto"/>
            <w:bottom w:val="none" w:sz="0" w:space="0" w:color="auto"/>
            <w:right w:val="none" w:sz="0" w:space="0" w:color="auto"/>
          </w:divBdr>
          <w:divsChild>
            <w:div w:id="1840190714">
              <w:marLeft w:val="72"/>
              <w:marRight w:val="0"/>
              <w:marTop w:val="0"/>
              <w:marBottom w:val="0"/>
              <w:divBdr>
                <w:top w:val="none" w:sz="0" w:space="0" w:color="auto"/>
                <w:left w:val="none" w:sz="0" w:space="0" w:color="auto"/>
                <w:bottom w:val="none" w:sz="0" w:space="0" w:color="auto"/>
                <w:right w:val="none" w:sz="0" w:space="0" w:color="auto"/>
              </w:divBdr>
            </w:div>
          </w:divsChild>
        </w:div>
        <w:div w:id="364447241">
          <w:marLeft w:val="0"/>
          <w:marRight w:val="-3912"/>
          <w:marTop w:val="0"/>
          <w:marBottom w:val="0"/>
          <w:divBdr>
            <w:top w:val="none" w:sz="0" w:space="0" w:color="auto"/>
            <w:left w:val="none" w:sz="0" w:space="0" w:color="auto"/>
            <w:bottom w:val="none" w:sz="0" w:space="0" w:color="auto"/>
            <w:right w:val="none" w:sz="0" w:space="0" w:color="auto"/>
          </w:divBdr>
          <w:divsChild>
            <w:div w:id="2069256239">
              <w:marLeft w:val="0"/>
              <w:marRight w:val="0"/>
              <w:marTop w:val="0"/>
              <w:marBottom w:val="0"/>
              <w:divBdr>
                <w:top w:val="none" w:sz="0" w:space="0" w:color="auto"/>
                <w:left w:val="none" w:sz="0" w:space="0" w:color="auto"/>
                <w:bottom w:val="none" w:sz="0" w:space="0" w:color="auto"/>
                <w:right w:val="none" w:sz="0" w:space="0" w:color="auto"/>
              </w:divBdr>
            </w:div>
          </w:divsChild>
        </w:div>
        <w:div w:id="46759286">
          <w:marLeft w:val="3912"/>
          <w:marRight w:val="0"/>
          <w:marTop w:val="0"/>
          <w:marBottom w:val="0"/>
          <w:divBdr>
            <w:top w:val="none" w:sz="0" w:space="0" w:color="auto"/>
            <w:left w:val="none" w:sz="0" w:space="0" w:color="auto"/>
            <w:bottom w:val="none" w:sz="0" w:space="0" w:color="auto"/>
            <w:right w:val="none" w:sz="0" w:space="0" w:color="auto"/>
          </w:divBdr>
          <w:divsChild>
            <w:div w:id="237255764">
              <w:marLeft w:val="72"/>
              <w:marRight w:val="0"/>
              <w:marTop w:val="0"/>
              <w:marBottom w:val="0"/>
              <w:divBdr>
                <w:top w:val="none" w:sz="0" w:space="0" w:color="auto"/>
                <w:left w:val="none" w:sz="0" w:space="0" w:color="auto"/>
                <w:bottom w:val="none" w:sz="0" w:space="0" w:color="auto"/>
                <w:right w:val="none" w:sz="0" w:space="0" w:color="auto"/>
              </w:divBdr>
            </w:div>
          </w:divsChild>
        </w:div>
        <w:div w:id="2020154050">
          <w:marLeft w:val="0"/>
          <w:marRight w:val="-3912"/>
          <w:marTop w:val="0"/>
          <w:marBottom w:val="0"/>
          <w:divBdr>
            <w:top w:val="none" w:sz="0" w:space="0" w:color="auto"/>
            <w:left w:val="none" w:sz="0" w:space="0" w:color="auto"/>
            <w:bottom w:val="none" w:sz="0" w:space="0" w:color="auto"/>
            <w:right w:val="none" w:sz="0" w:space="0" w:color="auto"/>
          </w:divBdr>
          <w:divsChild>
            <w:div w:id="1343703258">
              <w:marLeft w:val="0"/>
              <w:marRight w:val="0"/>
              <w:marTop w:val="0"/>
              <w:marBottom w:val="0"/>
              <w:divBdr>
                <w:top w:val="none" w:sz="0" w:space="0" w:color="auto"/>
                <w:left w:val="none" w:sz="0" w:space="0" w:color="auto"/>
                <w:bottom w:val="none" w:sz="0" w:space="0" w:color="auto"/>
                <w:right w:val="none" w:sz="0" w:space="0" w:color="auto"/>
              </w:divBdr>
            </w:div>
          </w:divsChild>
        </w:div>
        <w:div w:id="1017585678">
          <w:marLeft w:val="3912"/>
          <w:marRight w:val="0"/>
          <w:marTop w:val="0"/>
          <w:marBottom w:val="0"/>
          <w:divBdr>
            <w:top w:val="none" w:sz="0" w:space="0" w:color="auto"/>
            <w:left w:val="none" w:sz="0" w:space="0" w:color="auto"/>
            <w:bottom w:val="none" w:sz="0" w:space="0" w:color="auto"/>
            <w:right w:val="none" w:sz="0" w:space="0" w:color="auto"/>
          </w:divBdr>
          <w:divsChild>
            <w:div w:id="360403375">
              <w:marLeft w:val="72"/>
              <w:marRight w:val="0"/>
              <w:marTop w:val="0"/>
              <w:marBottom w:val="0"/>
              <w:divBdr>
                <w:top w:val="none" w:sz="0" w:space="0" w:color="auto"/>
                <w:left w:val="none" w:sz="0" w:space="0" w:color="auto"/>
                <w:bottom w:val="none" w:sz="0" w:space="0" w:color="auto"/>
                <w:right w:val="none" w:sz="0" w:space="0" w:color="auto"/>
              </w:divBdr>
            </w:div>
          </w:divsChild>
        </w:div>
        <w:div w:id="1236087373">
          <w:marLeft w:val="0"/>
          <w:marRight w:val="-3912"/>
          <w:marTop w:val="0"/>
          <w:marBottom w:val="0"/>
          <w:divBdr>
            <w:top w:val="none" w:sz="0" w:space="0" w:color="auto"/>
            <w:left w:val="none" w:sz="0" w:space="0" w:color="auto"/>
            <w:bottom w:val="none" w:sz="0" w:space="0" w:color="auto"/>
            <w:right w:val="none" w:sz="0" w:space="0" w:color="auto"/>
          </w:divBdr>
          <w:divsChild>
            <w:div w:id="1437409834">
              <w:marLeft w:val="0"/>
              <w:marRight w:val="0"/>
              <w:marTop w:val="0"/>
              <w:marBottom w:val="0"/>
              <w:divBdr>
                <w:top w:val="none" w:sz="0" w:space="0" w:color="auto"/>
                <w:left w:val="none" w:sz="0" w:space="0" w:color="auto"/>
                <w:bottom w:val="none" w:sz="0" w:space="0" w:color="auto"/>
                <w:right w:val="none" w:sz="0" w:space="0" w:color="auto"/>
              </w:divBdr>
            </w:div>
          </w:divsChild>
        </w:div>
        <w:div w:id="1472672089">
          <w:marLeft w:val="3912"/>
          <w:marRight w:val="0"/>
          <w:marTop w:val="0"/>
          <w:marBottom w:val="0"/>
          <w:divBdr>
            <w:top w:val="none" w:sz="0" w:space="0" w:color="auto"/>
            <w:left w:val="none" w:sz="0" w:space="0" w:color="auto"/>
            <w:bottom w:val="none" w:sz="0" w:space="0" w:color="auto"/>
            <w:right w:val="none" w:sz="0" w:space="0" w:color="auto"/>
          </w:divBdr>
          <w:divsChild>
            <w:div w:id="1321496739">
              <w:marLeft w:val="72"/>
              <w:marRight w:val="0"/>
              <w:marTop w:val="0"/>
              <w:marBottom w:val="0"/>
              <w:divBdr>
                <w:top w:val="none" w:sz="0" w:space="0" w:color="auto"/>
                <w:left w:val="none" w:sz="0" w:space="0" w:color="auto"/>
                <w:bottom w:val="none" w:sz="0" w:space="0" w:color="auto"/>
                <w:right w:val="none" w:sz="0" w:space="0" w:color="auto"/>
              </w:divBdr>
            </w:div>
          </w:divsChild>
        </w:div>
        <w:div w:id="1131705073">
          <w:marLeft w:val="0"/>
          <w:marRight w:val="-3912"/>
          <w:marTop w:val="0"/>
          <w:marBottom w:val="0"/>
          <w:divBdr>
            <w:top w:val="none" w:sz="0" w:space="0" w:color="auto"/>
            <w:left w:val="none" w:sz="0" w:space="0" w:color="auto"/>
            <w:bottom w:val="none" w:sz="0" w:space="0" w:color="auto"/>
            <w:right w:val="none" w:sz="0" w:space="0" w:color="auto"/>
          </w:divBdr>
          <w:divsChild>
            <w:div w:id="830482086">
              <w:marLeft w:val="0"/>
              <w:marRight w:val="0"/>
              <w:marTop w:val="0"/>
              <w:marBottom w:val="0"/>
              <w:divBdr>
                <w:top w:val="none" w:sz="0" w:space="0" w:color="auto"/>
                <w:left w:val="none" w:sz="0" w:space="0" w:color="auto"/>
                <w:bottom w:val="none" w:sz="0" w:space="0" w:color="auto"/>
                <w:right w:val="none" w:sz="0" w:space="0" w:color="auto"/>
              </w:divBdr>
            </w:div>
          </w:divsChild>
        </w:div>
        <w:div w:id="1225213519">
          <w:marLeft w:val="3912"/>
          <w:marRight w:val="0"/>
          <w:marTop w:val="0"/>
          <w:marBottom w:val="0"/>
          <w:divBdr>
            <w:top w:val="none" w:sz="0" w:space="0" w:color="auto"/>
            <w:left w:val="none" w:sz="0" w:space="0" w:color="auto"/>
            <w:bottom w:val="none" w:sz="0" w:space="0" w:color="auto"/>
            <w:right w:val="none" w:sz="0" w:space="0" w:color="auto"/>
          </w:divBdr>
          <w:divsChild>
            <w:div w:id="955870361">
              <w:marLeft w:val="72"/>
              <w:marRight w:val="0"/>
              <w:marTop w:val="0"/>
              <w:marBottom w:val="0"/>
              <w:divBdr>
                <w:top w:val="none" w:sz="0" w:space="0" w:color="auto"/>
                <w:left w:val="none" w:sz="0" w:space="0" w:color="auto"/>
                <w:bottom w:val="none" w:sz="0" w:space="0" w:color="auto"/>
                <w:right w:val="none" w:sz="0" w:space="0" w:color="auto"/>
              </w:divBdr>
            </w:div>
          </w:divsChild>
        </w:div>
        <w:div w:id="226691678">
          <w:marLeft w:val="0"/>
          <w:marRight w:val="-3912"/>
          <w:marTop w:val="0"/>
          <w:marBottom w:val="0"/>
          <w:divBdr>
            <w:top w:val="none" w:sz="0" w:space="0" w:color="auto"/>
            <w:left w:val="none" w:sz="0" w:space="0" w:color="auto"/>
            <w:bottom w:val="none" w:sz="0" w:space="0" w:color="auto"/>
            <w:right w:val="none" w:sz="0" w:space="0" w:color="auto"/>
          </w:divBdr>
          <w:divsChild>
            <w:div w:id="1823081179">
              <w:marLeft w:val="0"/>
              <w:marRight w:val="0"/>
              <w:marTop w:val="0"/>
              <w:marBottom w:val="0"/>
              <w:divBdr>
                <w:top w:val="none" w:sz="0" w:space="0" w:color="auto"/>
                <w:left w:val="none" w:sz="0" w:space="0" w:color="auto"/>
                <w:bottom w:val="none" w:sz="0" w:space="0" w:color="auto"/>
                <w:right w:val="none" w:sz="0" w:space="0" w:color="auto"/>
              </w:divBdr>
            </w:div>
          </w:divsChild>
        </w:div>
        <w:div w:id="904995319">
          <w:marLeft w:val="3912"/>
          <w:marRight w:val="0"/>
          <w:marTop w:val="0"/>
          <w:marBottom w:val="0"/>
          <w:divBdr>
            <w:top w:val="none" w:sz="0" w:space="0" w:color="auto"/>
            <w:left w:val="none" w:sz="0" w:space="0" w:color="auto"/>
            <w:bottom w:val="none" w:sz="0" w:space="0" w:color="auto"/>
            <w:right w:val="none" w:sz="0" w:space="0" w:color="auto"/>
          </w:divBdr>
          <w:divsChild>
            <w:div w:id="1363822218">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250431715">
      <w:bodyDiv w:val="1"/>
      <w:marLeft w:val="0"/>
      <w:marRight w:val="0"/>
      <w:marTop w:val="0"/>
      <w:marBottom w:val="0"/>
      <w:divBdr>
        <w:top w:val="none" w:sz="0" w:space="0" w:color="auto"/>
        <w:left w:val="none" w:sz="0" w:space="0" w:color="auto"/>
        <w:bottom w:val="none" w:sz="0" w:space="0" w:color="auto"/>
        <w:right w:val="none" w:sz="0" w:space="0" w:color="auto"/>
      </w:divBdr>
    </w:div>
    <w:div w:id="251207620">
      <w:bodyDiv w:val="1"/>
      <w:marLeft w:val="0"/>
      <w:marRight w:val="0"/>
      <w:marTop w:val="0"/>
      <w:marBottom w:val="0"/>
      <w:divBdr>
        <w:top w:val="none" w:sz="0" w:space="0" w:color="auto"/>
        <w:left w:val="none" w:sz="0" w:space="0" w:color="auto"/>
        <w:bottom w:val="none" w:sz="0" w:space="0" w:color="auto"/>
        <w:right w:val="none" w:sz="0" w:space="0" w:color="auto"/>
      </w:divBdr>
      <w:divsChild>
        <w:div w:id="1327325515">
          <w:marLeft w:val="0"/>
          <w:marRight w:val="0"/>
          <w:marTop w:val="0"/>
          <w:marBottom w:val="0"/>
          <w:divBdr>
            <w:top w:val="none" w:sz="0" w:space="0" w:color="auto"/>
            <w:left w:val="none" w:sz="0" w:space="0" w:color="auto"/>
            <w:bottom w:val="none" w:sz="0" w:space="0" w:color="auto"/>
            <w:right w:val="none" w:sz="0" w:space="0" w:color="auto"/>
          </w:divBdr>
          <w:divsChild>
            <w:div w:id="1587885882">
              <w:marLeft w:val="0"/>
              <w:marRight w:val="0"/>
              <w:marTop w:val="0"/>
              <w:marBottom w:val="0"/>
              <w:divBdr>
                <w:top w:val="none" w:sz="0" w:space="0" w:color="auto"/>
                <w:left w:val="none" w:sz="0" w:space="0" w:color="auto"/>
                <w:bottom w:val="none" w:sz="0" w:space="0" w:color="auto"/>
                <w:right w:val="none" w:sz="0" w:space="0" w:color="auto"/>
              </w:divBdr>
              <w:divsChild>
                <w:div w:id="2084595141">
                  <w:marLeft w:val="0"/>
                  <w:marRight w:val="0"/>
                  <w:marTop w:val="0"/>
                  <w:marBottom w:val="0"/>
                  <w:divBdr>
                    <w:top w:val="none" w:sz="0" w:space="0" w:color="auto"/>
                    <w:left w:val="none" w:sz="0" w:space="0" w:color="auto"/>
                    <w:bottom w:val="none" w:sz="0" w:space="0" w:color="auto"/>
                    <w:right w:val="none" w:sz="0" w:space="0" w:color="auto"/>
                  </w:divBdr>
                  <w:divsChild>
                    <w:div w:id="1855879577">
                      <w:marLeft w:val="0"/>
                      <w:marRight w:val="0"/>
                      <w:marTop w:val="0"/>
                      <w:marBottom w:val="0"/>
                      <w:divBdr>
                        <w:top w:val="none" w:sz="0" w:space="0" w:color="auto"/>
                        <w:left w:val="none" w:sz="0" w:space="0" w:color="auto"/>
                        <w:bottom w:val="none" w:sz="0" w:space="0" w:color="auto"/>
                        <w:right w:val="none" w:sz="0" w:space="0" w:color="auto"/>
                      </w:divBdr>
                      <w:divsChild>
                        <w:div w:id="837423772">
                          <w:marLeft w:val="0"/>
                          <w:marRight w:val="0"/>
                          <w:marTop w:val="327"/>
                          <w:marBottom w:val="0"/>
                          <w:divBdr>
                            <w:top w:val="none" w:sz="0" w:space="0" w:color="auto"/>
                            <w:left w:val="none" w:sz="0" w:space="0" w:color="auto"/>
                            <w:bottom w:val="none" w:sz="0" w:space="0" w:color="auto"/>
                            <w:right w:val="none" w:sz="0" w:space="0" w:color="auto"/>
                          </w:divBdr>
                          <w:divsChild>
                            <w:div w:id="1322079516">
                              <w:marLeft w:val="0"/>
                              <w:marRight w:val="0"/>
                              <w:marTop w:val="0"/>
                              <w:marBottom w:val="0"/>
                              <w:divBdr>
                                <w:top w:val="none" w:sz="0" w:space="0" w:color="auto"/>
                                <w:left w:val="none" w:sz="0" w:space="0" w:color="auto"/>
                                <w:bottom w:val="none" w:sz="0" w:space="0" w:color="auto"/>
                                <w:right w:val="none" w:sz="0" w:space="0" w:color="auto"/>
                              </w:divBdr>
                              <w:divsChild>
                                <w:div w:id="1559241342">
                                  <w:marLeft w:val="0"/>
                                  <w:marRight w:val="0"/>
                                  <w:marTop w:val="0"/>
                                  <w:marBottom w:val="0"/>
                                  <w:divBdr>
                                    <w:top w:val="none" w:sz="0" w:space="0" w:color="auto"/>
                                    <w:left w:val="none" w:sz="0" w:space="0" w:color="auto"/>
                                    <w:bottom w:val="none" w:sz="0" w:space="0" w:color="auto"/>
                                    <w:right w:val="none" w:sz="0" w:space="0" w:color="auto"/>
                                  </w:divBdr>
                                  <w:divsChild>
                                    <w:div w:id="1808352343">
                                      <w:marLeft w:val="0"/>
                                      <w:marRight w:val="0"/>
                                      <w:marTop w:val="0"/>
                                      <w:marBottom w:val="0"/>
                                      <w:divBdr>
                                        <w:top w:val="none" w:sz="0" w:space="0" w:color="auto"/>
                                        <w:left w:val="none" w:sz="0" w:space="0" w:color="auto"/>
                                        <w:bottom w:val="none" w:sz="0" w:space="0" w:color="auto"/>
                                        <w:right w:val="none" w:sz="0" w:space="0" w:color="auto"/>
                                      </w:divBdr>
                                      <w:divsChild>
                                        <w:div w:id="818961534">
                                          <w:marLeft w:val="50"/>
                                          <w:marRight w:val="0"/>
                                          <w:marTop w:val="0"/>
                                          <w:marBottom w:val="0"/>
                                          <w:divBdr>
                                            <w:top w:val="none" w:sz="0" w:space="0" w:color="auto"/>
                                            <w:left w:val="none" w:sz="0" w:space="0" w:color="auto"/>
                                            <w:bottom w:val="none" w:sz="0" w:space="0" w:color="auto"/>
                                            <w:right w:val="none" w:sz="0" w:space="0" w:color="auto"/>
                                          </w:divBdr>
                                          <w:divsChild>
                                            <w:div w:id="916129333">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4214428">
      <w:bodyDiv w:val="1"/>
      <w:marLeft w:val="0"/>
      <w:marRight w:val="0"/>
      <w:marTop w:val="0"/>
      <w:marBottom w:val="0"/>
      <w:divBdr>
        <w:top w:val="none" w:sz="0" w:space="0" w:color="auto"/>
        <w:left w:val="none" w:sz="0" w:space="0" w:color="auto"/>
        <w:bottom w:val="none" w:sz="0" w:space="0" w:color="auto"/>
        <w:right w:val="none" w:sz="0" w:space="0" w:color="auto"/>
      </w:divBdr>
    </w:div>
    <w:div w:id="270161502">
      <w:bodyDiv w:val="1"/>
      <w:marLeft w:val="0"/>
      <w:marRight w:val="0"/>
      <w:marTop w:val="0"/>
      <w:marBottom w:val="0"/>
      <w:divBdr>
        <w:top w:val="none" w:sz="0" w:space="0" w:color="auto"/>
        <w:left w:val="none" w:sz="0" w:space="0" w:color="auto"/>
        <w:bottom w:val="none" w:sz="0" w:space="0" w:color="auto"/>
        <w:right w:val="none" w:sz="0" w:space="0" w:color="auto"/>
      </w:divBdr>
      <w:divsChild>
        <w:div w:id="56754348">
          <w:marLeft w:val="0"/>
          <w:marRight w:val="0"/>
          <w:marTop w:val="0"/>
          <w:marBottom w:val="0"/>
          <w:divBdr>
            <w:top w:val="none" w:sz="0" w:space="0" w:color="auto"/>
            <w:left w:val="none" w:sz="0" w:space="0" w:color="auto"/>
            <w:bottom w:val="none" w:sz="0" w:space="0" w:color="auto"/>
            <w:right w:val="none" w:sz="0" w:space="0" w:color="auto"/>
          </w:divBdr>
          <w:divsChild>
            <w:div w:id="1578587265">
              <w:marLeft w:val="0"/>
              <w:marRight w:val="0"/>
              <w:marTop w:val="0"/>
              <w:marBottom w:val="0"/>
              <w:divBdr>
                <w:top w:val="none" w:sz="0" w:space="0" w:color="auto"/>
                <w:left w:val="none" w:sz="0" w:space="0" w:color="auto"/>
                <w:bottom w:val="none" w:sz="0" w:space="0" w:color="auto"/>
                <w:right w:val="none" w:sz="0" w:space="0" w:color="auto"/>
              </w:divBdr>
            </w:div>
          </w:divsChild>
        </w:div>
        <w:div w:id="301662655">
          <w:marLeft w:val="0"/>
          <w:marRight w:val="0"/>
          <w:marTop w:val="0"/>
          <w:marBottom w:val="0"/>
          <w:divBdr>
            <w:top w:val="none" w:sz="0" w:space="0" w:color="auto"/>
            <w:left w:val="none" w:sz="0" w:space="0" w:color="auto"/>
            <w:bottom w:val="none" w:sz="0" w:space="0" w:color="auto"/>
            <w:right w:val="none" w:sz="0" w:space="0" w:color="auto"/>
          </w:divBdr>
          <w:divsChild>
            <w:div w:id="1352340555">
              <w:marLeft w:val="0"/>
              <w:marRight w:val="0"/>
              <w:marTop w:val="0"/>
              <w:marBottom w:val="0"/>
              <w:divBdr>
                <w:top w:val="none" w:sz="0" w:space="0" w:color="auto"/>
                <w:left w:val="none" w:sz="0" w:space="0" w:color="auto"/>
                <w:bottom w:val="none" w:sz="0" w:space="0" w:color="auto"/>
                <w:right w:val="none" w:sz="0" w:space="0" w:color="auto"/>
              </w:divBdr>
            </w:div>
          </w:divsChild>
        </w:div>
        <w:div w:id="344551211">
          <w:marLeft w:val="0"/>
          <w:marRight w:val="0"/>
          <w:marTop w:val="0"/>
          <w:marBottom w:val="0"/>
          <w:divBdr>
            <w:top w:val="none" w:sz="0" w:space="0" w:color="auto"/>
            <w:left w:val="none" w:sz="0" w:space="0" w:color="auto"/>
            <w:bottom w:val="none" w:sz="0" w:space="0" w:color="auto"/>
            <w:right w:val="none" w:sz="0" w:space="0" w:color="auto"/>
          </w:divBdr>
          <w:divsChild>
            <w:div w:id="1143277149">
              <w:marLeft w:val="0"/>
              <w:marRight w:val="0"/>
              <w:marTop w:val="0"/>
              <w:marBottom w:val="0"/>
              <w:divBdr>
                <w:top w:val="none" w:sz="0" w:space="0" w:color="auto"/>
                <w:left w:val="none" w:sz="0" w:space="0" w:color="auto"/>
                <w:bottom w:val="none" w:sz="0" w:space="0" w:color="auto"/>
                <w:right w:val="none" w:sz="0" w:space="0" w:color="auto"/>
              </w:divBdr>
            </w:div>
          </w:divsChild>
        </w:div>
        <w:div w:id="355422583">
          <w:marLeft w:val="0"/>
          <w:marRight w:val="0"/>
          <w:marTop w:val="0"/>
          <w:marBottom w:val="0"/>
          <w:divBdr>
            <w:top w:val="none" w:sz="0" w:space="0" w:color="auto"/>
            <w:left w:val="none" w:sz="0" w:space="0" w:color="auto"/>
            <w:bottom w:val="none" w:sz="0" w:space="0" w:color="auto"/>
            <w:right w:val="none" w:sz="0" w:space="0" w:color="auto"/>
          </w:divBdr>
          <w:divsChild>
            <w:div w:id="1378310077">
              <w:marLeft w:val="0"/>
              <w:marRight w:val="0"/>
              <w:marTop w:val="0"/>
              <w:marBottom w:val="0"/>
              <w:divBdr>
                <w:top w:val="none" w:sz="0" w:space="0" w:color="auto"/>
                <w:left w:val="none" w:sz="0" w:space="0" w:color="auto"/>
                <w:bottom w:val="none" w:sz="0" w:space="0" w:color="auto"/>
                <w:right w:val="none" w:sz="0" w:space="0" w:color="auto"/>
              </w:divBdr>
            </w:div>
          </w:divsChild>
        </w:div>
        <w:div w:id="395320074">
          <w:marLeft w:val="0"/>
          <w:marRight w:val="0"/>
          <w:marTop w:val="0"/>
          <w:marBottom w:val="0"/>
          <w:divBdr>
            <w:top w:val="none" w:sz="0" w:space="0" w:color="auto"/>
            <w:left w:val="none" w:sz="0" w:space="0" w:color="auto"/>
            <w:bottom w:val="none" w:sz="0" w:space="0" w:color="auto"/>
            <w:right w:val="none" w:sz="0" w:space="0" w:color="auto"/>
          </w:divBdr>
          <w:divsChild>
            <w:div w:id="88238131">
              <w:marLeft w:val="0"/>
              <w:marRight w:val="0"/>
              <w:marTop w:val="0"/>
              <w:marBottom w:val="0"/>
              <w:divBdr>
                <w:top w:val="none" w:sz="0" w:space="0" w:color="auto"/>
                <w:left w:val="none" w:sz="0" w:space="0" w:color="auto"/>
                <w:bottom w:val="none" w:sz="0" w:space="0" w:color="auto"/>
                <w:right w:val="none" w:sz="0" w:space="0" w:color="auto"/>
              </w:divBdr>
            </w:div>
          </w:divsChild>
        </w:div>
        <w:div w:id="615218130">
          <w:marLeft w:val="0"/>
          <w:marRight w:val="0"/>
          <w:marTop w:val="0"/>
          <w:marBottom w:val="0"/>
          <w:divBdr>
            <w:top w:val="none" w:sz="0" w:space="0" w:color="auto"/>
            <w:left w:val="none" w:sz="0" w:space="0" w:color="auto"/>
            <w:bottom w:val="none" w:sz="0" w:space="0" w:color="auto"/>
            <w:right w:val="none" w:sz="0" w:space="0" w:color="auto"/>
          </w:divBdr>
          <w:divsChild>
            <w:div w:id="1936086820">
              <w:marLeft w:val="0"/>
              <w:marRight w:val="0"/>
              <w:marTop w:val="0"/>
              <w:marBottom w:val="0"/>
              <w:divBdr>
                <w:top w:val="none" w:sz="0" w:space="0" w:color="auto"/>
                <w:left w:val="none" w:sz="0" w:space="0" w:color="auto"/>
                <w:bottom w:val="none" w:sz="0" w:space="0" w:color="auto"/>
                <w:right w:val="none" w:sz="0" w:space="0" w:color="auto"/>
              </w:divBdr>
            </w:div>
          </w:divsChild>
        </w:div>
        <w:div w:id="770662569">
          <w:marLeft w:val="0"/>
          <w:marRight w:val="0"/>
          <w:marTop w:val="0"/>
          <w:marBottom w:val="0"/>
          <w:divBdr>
            <w:top w:val="none" w:sz="0" w:space="0" w:color="auto"/>
            <w:left w:val="none" w:sz="0" w:space="0" w:color="auto"/>
            <w:bottom w:val="none" w:sz="0" w:space="0" w:color="auto"/>
            <w:right w:val="none" w:sz="0" w:space="0" w:color="auto"/>
          </w:divBdr>
          <w:divsChild>
            <w:div w:id="1589465181">
              <w:marLeft w:val="0"/>
              <w:marRight w:val="0"/>
              <w:marTop w:val="0"/>
              <w:marBottom w:val="0"/>
              <w:divBdr>
                <w:top w:val="none" w:sz="0" w:space="0" w:color="auto"/>
                <w:left w:val="none" w:sz="0" w:space="0" w:color="auto"/>
                <w:bottom w:val="none" w:sz="0" w:space="0" w:color="auto"/>
                <w:right w:val="none" w:sz="0" w:space="0" w:color="auto"/>
              </w:divBdr>
            </w:div>
          </w:divsChild>
        </w:div>
        <w:div w:id="800616036">
          <w:marLeft w:val="0"/>
          <w:marRight w:val="0"/>
          <w:marTop w:val="0"/>
          <w:marBottom w:val="0"/>
          <w:divBdr>
            <w:top w:val="none" w:sz="0" w:space="0" w:color="auto"/>
            <w:left w:val="none" w:sz="0" w:space="0" w:color="auto"/>
            <w:bottom w:val="none" w:sz="0" w:space="0" w:color="auto"/>
            <w:right w:val="none" w:sz="0" w:space="0" w:color="auto"/>
          </w:divBdr>
          <w:divsChild>
            <w:div w:id="143084861">
              <w:marLeft w:val="0"/>
              <w:marRight w:val="0"/>
              <w:marTop w:val="0"/>
              <w:marBottom w:val="0"/>
              <w:divBdr>
                <w:top w:val="none" w:sz="0" w:space="0" w:color="auto"/>
                <w:left w:val="none" w:sz="0" w:space="0" w:color="auto"/>
                <w:bottom w:val="none" w:sz="0" w:space="0" w:color="auto"/>
                <w:right w:val="none" w:sz="0" w:space="0" w:color="auto"/>
              </w:divBdr>
            </w:div>
          </w:divsChild>
        </w:div>
        <w:div w:id="1139497390">
          <w:marLeft w:val="0"/>
          <w:marRight w:val="0"/>
          <w:marTop w:val="0"/>
          <w:marBottom w:val="0"/>
          <w:divBdr>
            <w:top w:val="none" w:sz="0" w:space="0" w:color="auto"/>
            <w:left w:val="none" w:sz="0" w:space="0" w:color="auto"/>
            <w:bottom w:val="none" w:sz="0" w:space="0" w:color="auto"/>
            <w:right w:val="none" w:sz="0" w:space="0" w:color="auto"/>
          </w:divBdr>
          <w:divsChild>
            <w:div w:id="147062809">
              <w:marLeft w:val="0"/>
              <w:marRight w:val="0"/>
              <w:marTop w:val="0"/>
              <w:marBottom w:val="0"/>
              <w:divBdr>
                <w:top w:val="none" w:sz="0" w:space="0" w:color="auto"/>
                <w:left w:val="none" w:sz="0" w:space="0" w:color="auto"/>
                <w:bottom w:val="none" w:sz="0" w:space="0" w:color="auto"/>
                <w:right w:val="none" w:sz="0" w:space="0" w:color="auto"/>
              </w:divBdr>
            </w:div>
          </w:divsChild>
        </w:div>
        <w:div w:id="1493371893">
          <w:marLeft w:val="0"/>
          <w:marRight w:val="0"/>
          <w:marTop w:val="0"/>
          <w:marBottom w:val="0"/>
          <w:divBdr>
            <w:top w:val="none" w:sz="0" w:space="0" w:color="auto"/>
            <w:left w:val="none" w:sz="0" w:space="0" w:color="auto"/>
            <w:bottom w:val="none" w:sz="0" w:space="0" w:color="auto"/>
            <w:right w:val="none" w:sz="0" w:space="0" w:color="auto"/>
          </w:divBdr>
          <w:divsChild>
            <w:div w:id="1089887447">
              <w:marLeft w:val="0"/>
              <w:marRight w:val="0"/>
              <w:marTop w:val="0"/>
              <w:marBottom w:val="0"/>
              <w:divBdr>
                <w:top w:val="none" w:sz="0" w:space="0" w:color="auto"/>
                <w:left w:val="none" w:sz="0" w:space="0" w:color="auto"/>
                <w:bottom w:val="none" w:sz="0" w:space="0" w:color="auto"/>
                <w:right w:val="none" w:sz="0" w:space="0" w:color="auto"/>
              </w:divBdr>
            </w:div>
          </w:divsChild>
        </w:div>
        <w:div w:id="1622422055">
          <w:marLeft w:val="0"/>
          <w:marRight w:val="0"/>
          <w:marTop w:val="0"/>
          <w:marBottom w:val="0"/>
          <w:divBdr>
            <w:top w:val="none" w:sz="0" w:space="0" w:color="auto"/>
            <w:left w:val="none" w:sz="0" w:space="0" w:color="auto"/>
            <w:bottom w:val="none" w:sz="0" w:space="0" w:color="auto"/>
            <w:right w:val="none" w:sz="0" w:space="0" w:color="auto"/>
          </w:divBdr>
          <w:divsChild>
            <w:div w:id="2030909503">
              <w:marLeft w:val="0"/>
              <w:marRight w:val="0"/>
              <w:marTop w:val="0"/>
              <w:marBottom w:val="0"/>
              <w:divBdr>
                <w:top w:val="none" w:sz="0" w:space="0" w:color="auto"/>
                <w:left w:val="none" w:sz="0" w:space="0" w:color="auto"/>
                <w:bottom w:val="none" w:sz="0" w:space="0" w:color="auto"/>
                <w:right w:val="none" w:sz="0" w:space="0" w:color="auto"/>
              </w:divBdr>
            </w:div>
          </w:divsChild>
        </w:div>
        <w:div w:id="1765689492">
          <w:marLeft w:val="0"/>
          <w:marRight w:val="0"/>
          <w:marTop w:val="0"/>
          <w:marBottom w:val="0"/>
          <w:divBdr>
            <w:top w:val="none" w:sz="0" w:space="0" w:color="auto"/>
            <w:left w:val="none" w:sz="0" w:space="0" w:color="auto"/>
            <w:bottom w:val="none" w:sz="0" w:space="0" w:color="auto"/>
            <w:right w:val="none" w:sz="0" w:space="0" w:color="auto"/>
          </w:divBdr>
          <w:divsChild>
            <w:div w:id="188378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688014">
      <w:bodyDiv w:val="1"/>
      <w:marLeft w:val="0"/>
      <w:marRight w:val="0"/>
      <w:marTop w:val="0"/>
      <w:marBottom w:val="0"/>
      <w:divBdr>
        <w:top w:val="none" w:sz="0" w:space="0" w:color="auto"/>
        <w:left w:val="none" w:sz="0" w:space="0" w:color="auto"/>
        <w:bottom w:val="none" w:sz="0" w:space="0" w:color="auto"/>
        <w:right w:val="none" w:sz="0" w:space="0" w:color="auto"/>
      </w:divBdr>
      <w:divsChild>
        <w:div w:id="1029183780">
          <w:marLeft w:val="0"/>
          <w:marRight w:val="0"/>
          <w:marTop w:val="0"/>
          <w:marBottom w:val="0"/>
          <w:divBdr>
            <w:top w:val="none" w:sz="0" w:space="0" w:color="auto"/>
            <w:left w:val="none" w:sz="0" w:space="0" w:color="auto"/>
            <w:bottom w:val="none" w:sz="0" w:space="0" w:color="auto"/>
            <w:right w:val="none" w:sz="0" w:space="0" w:color="auto"/>
          </w:divBdr>
          <w:divsChild>
            <w:div w:id="1105855166">
              <w:marLeft w:val="0"/>
              <w:marRight w:val="0"/>
              <w:marTop w:val="0"/>
              <w:marBottom w:val="0"/>
              <w:divBdr>
                <w:top w:val="none" w:sz="0" w:space="0" w:color="auto"/>
                <w:left w:val="none" w:sz="0" w:space="0" w:color="auto"/>
                <w:bottom w:val="none" w:sz="0" w:space="0" w:color="auto"/>
                <w:right w:val="none" w:sz="0" w:space="0" w:color="auto"/>
              </w:divBdr>
              <w:divsChild>
                <w:div w:id="1307587572">
                  <w:marLeft w:val="0"/>
                  <w:marRight w:val="0"/>
                  <w:marTop w:val="0"/>
                  <w:marBottom w:val="0"/>
                  <w:divBdr>
                    <w:top w:val="none" w:sz="0" w:space="0" w:color="auto"/>
                    <w:left w:val="none" w:sz="0" w:space="0" w:color="auto"/>
                    <w:bottom w:val="none" w:sz="0" w:space="0" w:color="auto"/>
                    <w:right w:val="none" w:sz="0" w:space="0" w:color="auto"/>
                  </w:divBdr>
                  <w:divsChild>
                    <w:div w:id="1389575077">
                      <w:marLeft w:val="0"/>
                      <w:marRight w:val="0"/>
                      <w:marTop w:val="0"/>
                      <w:marBottom w:val="0"/>
                      <w:divBdr>
                        <w:top w:val="none" w:sz="0" w:space="0" w:color="auto"/>
                        <w:left w:val="none" w:sz="0" w:space="0" w:color="auto"/>
                        <w:bottom w:val="none" w:sz="0" w:space="0" w:color="auto"/>
                        <w:right w:val="none" w:sz="0" w:space="0" w:color="auto"/>
                      </w:divBdr>
                      <w:divsChild>
                        <w:div w:id="390471791">
                          <w:marLeft w:val="0"/>
                          <w:marRight w:val="0"/>
                          <w:marTop w:val="167"/>
                          <w:marBottom w:val="0"/>
                          <w:divBdr>
                            <w:top w:val="none" w:sz="0" w:space="0" w:color="auto"/>
                            <w:left w:val="none" w:sz="0" w:space="0" w:color="auto"/>
                            <w:bottom w:val="none" w:sz="0" w:space="0" w:color="auto"/>
                            <w:right w:val="none" w:sz="0" w:space="0" w:color="auto"/>
                          </w:divBdr>
                          <w:divsChild>
                            <w:div w:id="207763000">
                              <w:marLeft w:val="0"/>
                              <w:marRight w:val="0"/>
                              <w:marTop w:val="0"/>
                              <w:marBottom w:val="0"/>
                              <w:divBdr>
                                <w:top w:val="none" w:sz="0" w:space="0" w:color="auto"/>
                                <w:left w:val="none" w:sz="0" w:space="0" w:color="auto"/>
                                <w:bottom w:val="none" w:sz="0" w:space="0" w:color="auto"/>
                                <w:right w:val="none" w:sz="0" w:space="0" w:color="auto"/>
                              </w:divBdr>
                              <w:divsChild>
                                <w:div w:id="1313101156">
                                  <w:marLeft w:val="0"/>
                                  <w:marRight w:val="0"/>
                                  <w:marTop w:val="0"/>
                                  <w:marBottom w:val="0"/>
                                  <w:divBdr>
                                    <w:top w:val="none" w:sz="0" w:space="0" w:color="auto"/>
                                    <w:left w:val="none" w:sz="0" w:space="0" w:color="auto"/>
                                    <w:bottom w:val="none" w:sz="0" w:space="0" w:color="auto"/>
                                    <w:right w:val="none" w:sz="0" w:space="0" w:color="auto"/>
                                  </w:divBdr>
                                  <w:divsChild>
                                    <w:div w:id="144008248">
                                      <w:marLeft w:val="0"/>
                                      <w:marRight w:val="0"/>
                                      <w:marTop w:val="0"/>
                                      <w:marBottom w:val="0"/>
                                      <w:divBdr>
                                        <w:top w:val="none" w:sz="0" w:space="0" w:color="auto"/>
                                        <w:left w:val="none" w:sz="0" w:space="0" w:color="auto"/>
                                        <w:bottom w:val="none" w:sz="0" w:space="0" w:color="auto"/>
                                        <w:right w:val="none" w:sz="0" w:space="0" w:color="auto"/>
                                      </w:divBdr>
                                      <w:divsChild>
                                        <w:div w:id="1540119832">
                                          <w:marLeft w:val="50"/>
                                          <w:marRight w:val="0"/>
                                          <w:marTop w:val="0"/>
                                          <w:marBottom w:val="0"/>
                                          <w:divBdr>
                                            <w:top w:val="none" w:sz="0" w:space="0" w:color="auto"/>
                                            <w:left w:val="none" w:sz="0" w:space="0" w:color="auto"/>
                                            <w:bottom w:val="none" w:sz="0" w:space="0" w:color="auto"/>
                                            <w:right w:val="none" w:sz="0" w:space="0" w:color="auto"/>
                                          </w:divBdr>
                                          <w:divsChild>
                                            <w:div w:id="572282448">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7902791">
      <w:bodyDiv w:val="1"/>
      <w:marLeft w:val="0"/>
      <w:marRight w:val="0"/>
      <w:marTop w:val="0"/>
      <w:marBottom w:val="0"/>
      <w:divBdr>
        <w:top w:val="none" w:sz="0" w:space="0" w:color="auto"/>
        <w:left w:val="none" w:sz="0" w:space="0" w:color="auto"/>
        <w:bottom w:val="none" w:sz="0" w:space="0" w:color="auto"/>
        <w:right w:val="none" w:sz="0" w:space="0" w:color="auto"/>
      </w:divBdr>
    </w:div>
    <w:div w:id="291130110">
      <w:bodyDiv w:val="1"/>
      <w:marLeft w:val="0"/>
      <w:marRight w:val="0"/>
      <w:marTop w:val="0"/>
      <w:marBottom w:val="0"/>
      <w:divBdr>
        <w:top w:val="none" w:sz="0" w:space="0" w:color="auto"/>
        <w:left w:val="none" w:sz="0" w:space="0" w:color="auto"/>
        <w:bottom w:val="none" w:sz="0" w:space="0" w:color="auto"/>
        <w:right w:val="none" w:sz="0" w:space="0" w:color="auto"/>
      </w:divBdr>
    </w:div>
    <w:div w:id="333842124">
      <w:bodyDiv w:val="1"/>
      <w:marLeft w:val="0"/>
      <w:marRight w:val="0"/>
      <w:marTop w:val="0"/>
      <w:marBottom w:val="0"/>
      <w:divBdr>
        <w:top w:val="none" w:sz="0" w:space="0" w:color="auto"/>
        <w:left w:val="none" w:sz="0" w:space="0" w:color="auto"/>
        <w:bottom w:val="none" w:sz="0" w:space="0" w:color="auto"/>
        <w:right w:val="none" w:sz="0" w:space="0" w:color="auto"/>
      </w:divBdr>
      <w:divsChild>
        <w:div w:id="1857838858">
          <w:marLeft w:val="0"/>
          <w:marRight w:val="0"/>
          <w:marTop w:val="0"/>
          <w:marBottom w:val="0"/>
          <w:divBdr>
            <w:top w:val="none" w:sz="0" w:space="0" w:color="auto"/>
            <w:left w:val="none" w:sz="0" w:space="0" w:color="auto"/>
            <w:bottom w:val="none" w:sz="0" w:space="0" w:color="auto"/>
            <w:right w:val="none" w:sz="0" w:space="0" w:color="auto"/>
          </w:divBdr>
          <w:divsChild>
            <w:div w:id="1566645626">
              <w:marLeft w:val="0"/>
              <w:marRight w:val="0"/>
              <w:marTop w:val="0"/>
              <w:marBottom w:val="0"/>
              <w:divBdr>
                <w:top w:val="none" w:sz="0" w:space="0" w:color="auto"/>
                <w:left w:val="none" w:sz="0" w:space="0" w:color="auto"/>
                <w:bottom w:val="none" w:sz="0" w:space="0" w:color="auto"/>
                <w:right w:val="none" w:sz="0" w:space="0" w:color="auto"/>
              </w:divBdr>
              <w:divsChild>
                <w:div w:id="181360612">
                  <w:marLeft w:val="0"/>
                  <w:marRight w:val="0"/>
                  <w:marTop w:val="0"/>
                  <w:marBottom w:val="0"/>
                  <w:divBdr>
                    <w:top w:val="none" w:sz="0" w:space="0" w:color="auto"/>
                    <w:left w:val="none" w:sz="0" w:space="0" w:color="auto"/>
                    <w:bottom w:val="none" w:sz="0" w:space="0" w:color="auto"/>
                    <w:right w:val="none" w:sz="0" w:space="0" w:color="auto"/>
                  </w:divBdr>
                  <w:divsChild>
                    <w:div w:id="1313832372">
                      <w:marLeft w:val="0"/>
                      <w:marRight w:val="0"/>
                      <w:marTop w:val="0"/>
                      <w:marBottom w:val="0"/>
                      <w:divBdr>
                        <w:top w:val="none" w:sz="0" w:space="0" w:color="auto"/>
                        <w:left w:val="none" w:sz="0" w:space="0" w:color="auto"/>
                        <w:bottom w:val="none" w:sz="0" w:space="0" w:color="auto"/>
                        <w:right w:val="none" w:sz="0" w:space="0" w:color="auto"/>
                      </w:divBdr>
                      <w:divsChild>
                        <w:div w:id="1927572690">
                          <w:marLeft w:val="0"/>
                          <w:marRight w:val="0"/>
                          <w:marTop w:val="167"/>
                          <w:marBottom w:val="0"/>
                          <w:divBdr>
                            <w:top w:val="none" w:sz="0" w:space="0" w:color="auto"/>
                            <w:left w:val="none" w:sz="0" w:space="0" w:color="auto"/>
                            <w:bottom w:val="none" w:sz="0" w:space="0" w:color="auto"/>
                            <w:right w:val="none" w:sz="0" w:space="0" w:color="auto"/>
                          </w:divBdr>
                          <w:divsChild>
                            <w:div w:id="137497407">
                              <w:marLeft w:val="0"/>
                              <w:marRight w:val="0"/>
                              <w:marTop w:val="0"/>
                              <w:marBottom w:val="0"/>
                              <w:divBdr>
                                <w:top w:val="none" w:sz="0" w:space="0" w:color="auto"/>
                                <w:left w:val="none" w:sz="0" w:space="0" w:color="auto"/>
                                <w:bottom w:val="none" w:sz="0" w:space="0" w:color="auto"/>
                                <w:right w:val="none" w:sz="0" w:space="0" w:color="auto"/>
                              </w:divBdr>
                              <w:divsChild>
                                <w:div w:id="1180777069">
                                  <w:marLeft w:val="0"/>
                                  <w:marRight w:val="0"/>
                                  <w:marTop w:val="0"/>
                                  <w:marBottom w:val="0"/>
                                  <w:divBdr>
                                    <w:top w:val="none" w:sz="0" w:space="0" w:color="auto"/>
                                    <w:left w:val="none" w:sz="0" w:space="0" w:color="auto"/>
                                    <w:bottom w:val="none" w:sz="0" w:space="0" w:color="auto"/>
                                    <w:right w:val="none" w:sz="0" w:space="0" w:color="auto"/>
                                  </w:divBdr>
                                  <w:divsChild>
                                    <w:div w:id="632977698">
                                      <w:marLeft w:val="0"/>
                                      <w:marRight w:val="0"/>
                                      <w:marTop w:val="0"/>
                                      <w:marBottom w:val="0"/>
                                      <w:divBdr>
                                        <w:top w:val="none" w:sz="0" w:space="0" w:color="auto"/>
                                        <w:left w:val="none" w:sz="0" w:space="0" w:color="auto"/>
                                        <w:bottom w:val="none" w:sz="0" w:space="0" w:color="auto"/>
                                        <w:right w:val="none" w:sz="0" w:space="0" w:color="auto"/>
                                      </w:divBdr>
                                      <w:divsChild>
                                        <w:div w:id="592013700">
                                          <w:marLeft w:val="0"/>
                                          <w:marRight w:val="-50"/>
                                          <w:marTop w:val="0"/>
                                          <w:marBottom w:val="0"/>
                                          <w:divBdr>
                                            <w:top w:val="none" w:sz="0" w:space="0" w:color="auto"/>
                                            <w:left w:val="none" w:sz="0" w:space="0" w:color="auto"/>
                                            <w:bottom w:val="none" w:sz="0" w:space="0" w:color="auto"/>
                                            <w:right w:val="none" w:sz="0" w:space="0" w:color="auto"/>
                                          </w:divBdr>
                                          <w:divsChild>
                                            <w:div w:id="165722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8116406">
      <w:bodyDiv w:val="1"/>
      <w:marLeft w:val="0"/>
      <w:marRight w:val="0"/>
      <w:marTop w:val="0"/>
      <w:marBottom w:val="0"/>
      <w:divBdr>
        <w:top w:val="none" w:sz="0" w:space="0" w:color="auto"/>
        <w:left w:val="none" w:sz="0" w:space="0" w:color="auto"/>
        <w:bottom w:val="none" w:sz="0" w:space="0" w:color="auto"/>
        <w:right w:val="none" w:sz="0" w:space="0" w:color="auto"/>
      </w:divBdr>
    </w:div>
    <w:div w:id="426119157">
      <w:bodyDiv w:val="1"/>
      <w:marLeft w:val="0"/>
      <w:marRight w:val="0"/>
      <w:marTop w:val="0"/>
      <w:marBottom w:val="0"/>
      <w:divBdr>
        <w:top w:val="none" w:sz="0" w:space="0" w:color="auto"/>
        <w:left w:val="none" w:sz="0" w:space="0" w:color="auto"/>
        <w:bottom w:val="none" w:sz="0" w:space="0" w:color="auto"/>
        <w:right w:val="none" w:sz="0" w:space="0" w:color="auto"/>
      </w:divBdr>
    </w:div>
    <w:div w:id="450324944">
      <w:bodyDiv w:val="1"/>
      <w:marLeft w:val="0"/>
      <w:marRight w:val="0"/>
      <w:marTop w:val="0"/>
      <w:marBottom w:val="0"/>
      <w:divBdr>
        <w:top w:val="none" w:sz="0" w:space="0" w:color="auto"/>
        <w:left w:val="none" w:sz="0" w:space="0" w:color="auto"/>
        <w:bottom w:val="none" w:sz="0" w:space="0" w:color="auto"/>
        <w:right w:val="none" w:sz="0" w:space="0" w:color="auto"/>
      </w:divBdr>
    </w:div>
    <w:div w:id="462892313">
      <w:bodyDiv w:val="1"/>
      <w:marLeft w:val="0"/>
      <w:marRight w:val="0"/>
      <w:marTop w:val="0"/>
      <w:marBottom w:val="0"/>
      <w:divBdr>
        <w:top w:val="none" w:sz="0" w:space="0" w:color="auto"/>
        <w:left w:val="none" w:sz="0" w:space="0" w:color="auto"/>
        <w:bottom w:val="none" w:sz="0" w:space="0" w:color="auto"/>
        <w:right w:val="none" w:sz="0" w:space="0" w:color="auto"/>
      </w:divBdr>
    </w:div>
    <w:div w:id="471992762">
      <w:bodyDiv w:val="1"/>
      <w:marLeft w:val="0"/>
      <w:marRight w:val="0"/>
      <w:marTop w:val="0"/>
      <w:marBottom w:val="0"/>
      <w:divBdr>
        <w:top w:val="none" w:sz="0" w:space="0" w:color="auto"/>
        <w:left w:val="none" w:sz="0" w:space="0" w:color="auto"/>
        <w:bottom w:val="none" w:sz="0" w:space="0" w:color="auto"/>
        <w:right w:val="none" w:sz="0" w:space="0" w:color="auto"/>
      </w:divBdr>
      <w:divsChild>
        <w:div w:id="1377194330">
          <w:marLeft w:val="0"/>
          <w:marRight w:val="0"/>
          <w:marTop w:val="0"/>
          <w:marBottom w:val="0"/>
          <w:divBdr>
            <w:top w:val="none" w:sz="0" w:space="0" w:color="auto"/>
            <w:left w:val="none" w:sz="0" w:space="0" w:color="auto"/>
            <w:bottom w:val="none" w:sz="0" w:space="0" w:color="auto"/>
            <w:right w:val="none" w:sz="0" w:space="0" w:color="auto"/>
          </w:divBdr>
          <w:divsChild>
            <w:div w:id="367727352">
              <w:marLeft w:val="0"/>
              <w:marRight w:val="0"/>
              <w:marTop w:val="0"/>
              <w:marBottom w:val="0"/>
              <w:divBdr>
                <w:top w:val="none" w:sz="0" w:space="0" w:color="auto"/>
                <w:left w:val="none" w:sz="0" w:space="0" w:color="auto"/>
                <w:bottom w:val="none" w:sz="0" w:space="0" w:color="auto"/>
                <w:right w:val="none" w:sz="0" w:space="0" w:color="auto"/>
              </w:divBdr>
              <w:divsChild>
                <w:div w:id="1090733859">
                  <w:marLeft w:val="0"/>
                  <w:marRight w:val="0"/>
                  <w:marTop w:val="0"/>
                  <w:marBottom w:val="0"/>
                  <w:divBdr>
                    <w:top w:val="none" w:sz="0" w:space="0" w:color="auto"/>
                    <w:left w:val="none" w:sz="0" w:space="0" w:color="auto"/>
                    <w:bottom w:val="none" w:sz="0" w:space="0" w:color="auto"/>
                    <w:right w:val="none" w:sz="0" w:space="0" w:color="auto"/>
                  </w:divBdr>
                  <w:divsChild>
                    <w:div w:id="856886865">
                      <w:marLeft w:val="0"/>
                      <w:marRight w:val="0"/>
                      <w:marTop w:val="0"/>
                      <w:marBottom w:val="0"/>
                      <w:divBdr>
                        <w:top w:val="none" w:sz="0" w:space="0" w:color="auto"/>
                        <w:left w:val="none" w:sz="0" w:space="0" w:color="auto"/>
                        <w:bottom w:val="none" w:sz="0" w:space="0" w:color="auto"/>
                        <w:right w:val="none" w:sz="0" w:space="0" w:color="auto"/>
                      </w:divBdr>
                      <w:divsChild>
                        <w:div w:id="1780637077">
                          <w:marLeft w:val="0"/>
                          <w:marRight w:val="0"/>
                          <w:marTop w:val="167"/>
                          <w:marBottom w:val="0"/>
                          <w:divBdr>
                            <w:top w:val="none" w:sz="0" w:space="0" w:color="auto"/>
                            <w:left w:val="none" w:sz="0" w:space="0" w:color="auto"/>
                            <w:bottom w:val="none" w:sz="0" w:space="0" w:color="auto"/>
                            <w:right w:val="none" w:sz="0" w:space="0" w:color="auto"/>
                          </w:divBdr>
                          <w:divsChild>
                            <w:div w:id="645427417">
                              <w:marLeft w:val="0"/>
                              <w:marRight w:val="0"/>
                              <w:marTop w:val="0"/>
                              <w:marBottom w:val="0"/>
                              <w:divBdr>
                                <w:top w:val="none" w:sz="0" w:space="0" w:color="auto"/>
                                <w:left w:val="none" w:sz="0" w:space="0" w:color="auto"/>
                                <w:bottom w:val="none" w:sz="0" w:space="0" w:color="auto"/>
                                <w:right w:val="none" w:sz="0" w:space="0" w:color="auto"/>
                              </w:divBdr>
                              <w:divsChild>
                                <w:div w:id="2145393550">
                                  <w:marLeft w:val="0"/>
                                  <w:marRight w:val="0"/>
                                  <w:marTop w:val="0"/>
                                  <w:marBottom w:val="0"/>
                                  <w:divBdr>
                                    <w:top w:val="none" w:sz="0" w:space="0" w:color="auto"/>
                                    <w:left w:val="none" w:sz="0" w:space="0" w:color="auto"/>
                                    <w:bottom w:val="none" w:sz="0" w:space="0" w:color="auto"/>
                                    <w:right w:val="none" w:sz="0" w:space="0" w:color="auto"/>
                                  </w:divBdr>
                                  <w:divsChild>
                                    <w:div w:id="1974553475">
                                      <w:marLeft w:val="0"/>
                                      <w:marRight w:val="0"/>
                                      <w:marTop w:val="0"/>
                                      <w:marBottom w:val="0"/>
                                      <w:divBdr>
                                        <w:top w:val="none" w:sz="0" w:space="0" w:color="auto"/>
                                        <w:left w:val="none" w:sz="0" w:space="0" w:color="auto"/>
                                        <w:bottom w:val="none" w:sz="0" w:space="0" w:color="auto"/>
                                        <w:right w:val="none" w:sz="0" w:space="0" w:color="auto"/>
                                      </w:divBdr>
                                      <w:divsChild>
                                        <w:div w:id="1699818909">
                                          <w:marLeft w:val="50"/>
                                          <w:marRight w:val="0"/>
                                          <w:marTop w:val="0"/>
                                          <w:marBottom w:val="0"/>
                                          <w:divBdr>
                                            <w:top w:val="none" w:sz="0" w:space="0" w:color="auto"/>
                                            <w:left w:val="none" w:sz="0" w:space="0" w:color="auto"/>
                                            <w:bottom w:val="none" w:sz="0" w:space="0" w:color="auto"/>
                                            <w:right w:val="none" w:sz="0" w:space="0" w:color="auto"/>
                                          </w:divBdr>
                                          <w:divsChild>
                                            <w:div w:id="1843200907">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1068862">
      <w:bodyDiv w:val="1"/>
      <w:marLeft w:val="0"/>
      <w:marRight w:val="0"/>
      <w:marTop w:val="0"/>
      <w:marBottom w:val="0"/>
      <w:divBdr>
        <w:top w:val="none" w:sz="0" w:space="0" w:color="auto"/>
        <w:left w:val="none" w:sz="0" w:space="0" w:color="auto"/>
        <w:bottom w:val="none" w:sz="0" w:space="0" w:color="auto"/>
        <w:right w:val="none" w:sz="0" w:space="0" w:color="auto"/>
      </w:divBdr>
      <w:divsChild>
        <w:div w:id="510219294">
          <w:marLeft w:val="0"/>
          <w:marRight w:val="0"/>
          <w:marTop w:val="0"/>
          <w:marBottom w:val="0"/>
          <w:divBdr>
            <w:top w:val="none" w:sz="0" w:space="0" w:color="auto"/>
            <w:left w:val="none" w:sz="0" w:space="0" w:color="auto"/>
            <w:bottom w:val="none" w:sz="0" w:space="0" w:color="auto"/>
            <w:right w:val="none" w:sz="0" w:space="0" w:color="auto"/>
          </w:divBdr>
          <w:divsChild>
            <w:div w:id="119037719">
              <w:marLeft w:val="0"/>
              <w:marRight w:val="0"/>
              <w:marTop w:val="0"/>
              <w:marBottom w:val="0"/>
              <w:divBdr>
                <w:top w:val="none" w:sz="0" w:space="0" w:color="auto"/>
                <w:left w:val="none" w:sz="0" w:space="0" w:color="auto"/>
                <w:bottom w:val="none" w:sz="0" w:space="0" w:color="auto"/>
                <w:right w:val="none" w:sz="0" w:space="0" w:color="auto"/>
              </w:divBdr>
              <w:divsChild>
                <w:div w:id="1079868682">
                  <w:marLeft w:val="0"/>
                  <w:marRight w:val="0"/>
                  <w:marTop w:val="0"/>
                  <w:marBottom w:val="0"/>
                  <w:divBdr>
                    <w:top w:val="none" w:sz="0" w:space="0" w:color="auto"/>
                    <w:left w:val="none" w:sz="0" w:space="0" w:color="auto"/>
                    <w:bottom w:val="none" w:sz="0" w:space="0" w:color="auto"/>
                    <w:right w:val="none" w:sz="0" w:space="0" w:color="auto"/>
                  </w:divBdr>
                  <w:divsChild>
                    <w:div w:id="428156572">
                      <w:marLeft w:val="0"/>
                      <w:marRight w:val="0"/>
                      <w:marTop w:val="0"/>
                      <w:marBottom w:val="0"/>
                      <w:divBdr>
                        <w:top w:val="none" w:sz="0" w:space="0" w:color="auto"/>
                        <w:left w:val="none" w:sz="0" w:space="0" w:color="auto"/>
                        <w:bottom w:val="none" w:sz="0" w:space="0" w:color="auto"/>
                        <w:right w:val="none" w:sz="0" w:space="0" w:color="auto"/>
                      </w:divBdr>
                      <w:divsChild>
                        <w:div w:id="1256868199">
                          <w:marLeft w:val="0"/>
                          <w:marRight w:val="0"/>
                          <w:marTop w:val="327"/>
                          <w:marBottom w:val="0"/>
                          <w:divBdr>
                            <w:top w:val="none" w:sz="0" w:space="0" w:color="auto"/>
                            <w:left w:val="none" w:sz="0" w:space="0" w:color="auto"/>
                            <w:bottom w:val="none" w:sz="0" w:space="0" w:color="auto"/>
                            <w:right w:val="none" w:sz="0" w:space="0" w:color="auto"/>
                          </w:divBdr>
                          <w:divsChild>
                            <w:div w:id="2027902373">
                              <w:marLeft w:val="0"/>
                              <w:marRight w:val="0"/>
                              <w:marTop w:val="0"/>
                              <w:marBottom w:val="0"/>
                              <w:divBdr>
                                <w:top w:val="none" w:sz="0" w:space="0" w:color="auto"/>
                                <w:left w:val="none" w:sz="0" w:space="0" w:color="auto"/>
                                <w:bottom w:val="none" w:sz="0" w:space="0" w:color="auto"/>
                                <w:right w:val="none" w:sz="0" w:space="0" w:color="auto"/>
                              </w:divBdr>
                              <w:divsChild>
                                <w:div w:id="12584680">
                                  <w:marLeft w:val="0"/>
                                  <w:marRight w:val="0"/>
                                  <w:marTop w:val="0"/>
                                  <w:marBottom w:val="0"/>
                                  <w:divBdr>
                                    <w:top w:val="none" w:sz="0" w:space="0" w:color="auto"/>
                                    <w:left w:val="none" w:sz="0" w:space="0" w:color="auto"/>
                                    <w:bottom w:val="none" w:sz="0" w:space="0" w:color="auto"/>
                                    <w:right w:val="none" w:sz="0" w:space="0" w:color="auto"/>
                                  </w:divBdr>
                                  <w:divsChild>
                                    <w:div w:id="1916237449">
                                      <w:marLeft w:val="0"/>
                                      <w:marRight w:val="0"/>
                                      <w:marTop w:val="0"/>
                                      <w:marBottom w:val="0"/>
                                      <w:divBdr>
                                        <w:top w:val="none" w:sz="0" w:space="0" w:color="auto"/>
                                        <w:left w:val="none" w:sz="0" w:space="0" w:color="auto"/>
                                        <w:bottom w:val="none" w:sz="0" w:space="0" w:color="auto"/>
                                        <w:right w:val="none" w:sz="0" w:space="0" w:color="auto"/>
                                      </w:divBdr>
                                      <w:divsChild>
                                        <w:div w:id="1570068069">
                                          <w:marLeft w:val="50"/>
                                          <w:marRight w:val="0"/>
                                          <w:marTop w:val="0"/>
                                          <w:marBottom w:val="0"/>
                                          <w:divBdr>
                                            <w:top w:val="none" w:sz="0" w:space="0" w:color="auto"/>
                                            <w:left w:val="none" w:sz="0" w:space="0" w:color="auto"/>
                                            <w:bottom w:val="none" w:sz="0" w:space="0" w:color="auto"/>
                                            <w:right w:val="none" w:sz="0" w:space="0" w:color="auto"/>
                                          </w:divBdr>
                                          <w:divsChild>
                                            <w:div w:id="1458724096">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3594025">
      <w:bodyDiv w:val="1"/>
      <w:marLeft w:val="0"/>
      <w:marRight w:val="0"/>
      <w:marTop w:val="0"/>
      <w:marBottom w:val="0"/>
      <w:divBdr>
        <w:top w:val="none" w:sz="0" w:space="0" w:color="auto"/>
        <w:left w:val="none" w:sz="0" w:space="0" w:color="auto"/>
        <w:bottom w:val="none" w:sz="0" w:space="0" w:color="auto"/>
        <w:right w:val="none" w:sz="0" w:space="0" w:color="auto"/>
      </w:divBdr>
      <w:divsChild>
        <w:div w:id="1185090918">
          <w:marLeft w:val="0"/>
          <w:marRight w:val="0"/>
          <w:marTop w:val="0"/>
          <w:marBottom w:val="0"/>
          <w:divBdr>
            <w:top w:val="none" w:sz="0" w:space="0" w:color="auto"/>
            <w:left w:val="none" w:sz="0" w:space="0" w:color="auto"/>
            <w:bottom w:val="none" w:sz="0" w:space="0" w:color="auto"/>
            <w:right w:val="none" w:sz="0" w:space="0" w:color="auto"/>
          </w:divBdr>
          <w:divsChild>
            <w:div w:id="1156070623">
              <w:marLeft w:val="0"/>
              <w:marRight w:val="0"/>
              <w:marTop w:val="0"/>
              <w:marBottom w:val="0"/>
              <w:divBdr>
                <w:top w:val="none" w:sz="0" w:space="0" w:color="auto"/>
                <w:left w:val="none" w:sz="0" w:space="0" w:color="auto"/>
                <w:bottom w:val="none" w:sz="0" w:space="0" w:color="auto"/>
                <w:right w:val="none" w:sz="0" w:space="0" w:color="auto"/>
              </w:divBdr>
            </w:div>
            <w:div w:id="183398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31679">
      <w:bodyDiv w:val="1"/>
      <w:marLeft w:val="0"/>
      <w:marRight w:val="0"/>
      <w:marTop w:val="0"/>
      <w:marBottom w:val="0"/>
      <w:divBdr>
        <w:top w:val="none" w:sz="0" w:space="0" w:color="auto"/>
        <w:left w:val="none" w:sz="0" w:space="0" w:color="auto"/>
        <w:bottom w:val="none" w:sz="0" w:space="0" w:color="auto"/>
        <w:right w:val="none" w:sz="0" w:space="0" w:color="auto"/>
      </w:divBdr>
      <w:divsChild>
        <w:div w:id="17390793">
          <w:marLeft w:val="0"/>
          <w:marRight w:val="0"/>
          <w:marTop w:val="0"/>
          <w:marBottom w:val="0"/>
          <w:divBdr>
            <w:top w:val="none" w:sz="0" w:space="0" w:color="auto"/>
            <w:left w:val="none" w:sz="0" w:space="0" w:color="auto"/>
            <w:bottom w:val="none" w:sz="0" w:space="0" w:color="auto"/>
            <w:right w:val="none" w:sz="0" w:space="0" w:color="auto"/>
          </w:divBdr>
          <w:divsChild>
            <w:div w:id="446314089">
              <w:marLeft w:val="0"/>
              <w:marRight w:val="0"/>
              <w:marTop w:val="0"/>
              <w:marBottom w:val="0"/>
              <w:divBdr>
                <w:top w:val="none" w:sz="0" w:space="0" w:color="auto"/>
                <w:left w:val="none" w:sz="0" w:space="0" w:color="auto"/>
                <w:bottom w:val="none" w:sz="0" w:space="0" w:color="auto"/>
                <w:right w:val="none" w:sz="0" w:space="0" w:color="auto"/>
              </w:divBdr>
              <w:divsChild>
                <w:div w:id="1155225483">
                  <w:marLeft w:val="0"/>
                  <w:marRight w:val="0"/>
                  <w:marTop w:val="0"/>
                  <w:marBottom w:val="0"/>
                  <w:divBdr>
                    <w:top w:val="none" w:sz="0" w:space="0" w:color="auto"/>
                    <w:left w:val="none" w:sz="0" w:space="0" w:color="auto"/>
                    <w:bottom w:val="none" w:sz="0" w:space="0" w:color="auto"/>
                    <w:right w:val="none" w:sz="0" w:space="0" w:color="auto"/>
                  </w:divBdr>
                  <w:divsChild>
                    <w:div w:id="602079888">
                      <w:marLeft w:val="0"/>
                      <w:marRight w:val="0"/>
                      <w:marTop w:val="0"/>
                      <w:marBottom w:val="0"/>
                      <w:divBdr>
                        <w:top w:val="none" w:sz="0" w:space="0" w:color="auto"/>
                        <w:left w:val="none" w:sz="0" w:space="0" w:color="auto"/>
                        <w:bottom w:val="none" w:sz="0" w:space="0" w:color="auto"/>
                        <w:right w:val="none" w:sz="0" w:space="0" w:color="auto"/>
                      </w:divBdr>
                      <w:divsChild>
                        <w:div w:id="1602762653">
                          <w:marLeft w:val="0"/>
                          <w:marRight w:val="0"/>
                          <w:marTop w:val="0"/>
                          <w:marBottom w:val="0"/>
                          <w:divBdr>
                            <w:top w:val="none" w:sz="0" w:space="0" w:color="auto"/>
                            <w:left w:val="none" w:sz="0" w:space="0" w:color="auto"/>
                            <w:bottom w:val="none" w:sz="0" w:space="0" w:color="auto"/>
                            <w:right w:val="none" w:sz="0" w:space="0" w:color="auto"/>
                          </w:divBdr>
                          <w:divsChild>
                            <w:div w:id="319427087">
                              <w:marLeft w:val="0"/>
                              <w:marRight w:val="0"/>
                              <w:marTop w:val="0"/>
                              <w:marBottom w:val="0"/>
                              <w:divBdr>
                                <w:top w:val="none" w:sz="0" w:space="0" w:color="auto"/>
                                <w:left w:val="none" w:sz="0" w:space="0" w:color="auto"/>
                                <w:bottom w:val="none" w:sz="0" w:space="0" w:color="auto"/>
                                <w:right w:val="none" w:sz="0" w:space="0" w:color="auto"/>
                              </w:divBdr>
                              <w:divsChild>
                                <w:div w:id="1472096861">
                                  <w:marLeft w:val="0"/>
                                  <w:marRight w:val="0"/>
                                  <w:marTop w:val="0"/>
                                  <w:marBottom w:val="0"/>
                                  <w:divBdr>
                                    <w:top w:val="none" w:sz="0" w:space="0" w:color="auto"/>
                                    <w:left w:val="none" w:sz="0" w:space="0" w:color="auto"/>
                                    <w:bottom w:val="none" w:sz="0" w:space="0" w:color="auto"/>
                                    <w:right w:val="none" w:sz="0" w:space="0" w:color="auto"/>
                                  </w:divBdr>
                                  <w:divsChild>
                                    <w:div w:id="396975847">
                                      <w:marLeft w:val="0"/>
                                      <w:marRight w:val="0"/>
                                      <w:marTop w:val="0"/>
                                      <w:marBottom w:val="0"/>
                                      <w:divBdr>
                                        <w:top w:val="none" w:sz="0" w:space="0" w:color="auto"/>
                                        <w:left w:val="none" w:sz="0" w:space="0" w:color="auto"/>
                                        <w:bottom w:val="none" w:sz="0" w:space="0" w:color="auto"/>
                                        <w:right w:val="none" w:sz="0" w:space="0" w:color="auto"/>
                                      </w:divBdr>
                                      <w:divsChild>
                                        <w:div w:id="45476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4418104">
      <w:bodyDiv w:val="1"/>
      <w:marLeft w:val="0"/>
      <w:marRight w:val="0"/>
      <w:marTop w:val="0"/>
      <w:marBottom w:val="0"/>
      <w:divBdr>
        <w:top w:val="none" w:sz="0" w:space="0" w:color="auto"/>
        <w:left w:val="none" w:sz="0" w:space="0" w:color="auto"/>
        <w:bottom w:val="none" w:sz="0" w:space="0" w:color="auto"/>
        <w:right w:val="none" w:sz="0" w:space="0" w:color="auto"/>
      </w:divBdr>
    </w:div>
    <w:div w:id="611789245">
      <w:bodyDiv w:val="1"/>
      <w:marLeft w:val="0"/>
      <w:marRight w:val="0"/>
      <w:marTop w:val="0"/>
      <w:marBottom w:val="0"/>
      <w:divBdr>
        <w:top w:val="none" w:sz="0" w:space="0" w:color="auto"/>
        <w:left w:val="none" w:sz="0" w:space="0" w:color="auto"/>
        <w:bottom w:val="none" w:sz="0" w:space="0" w:color="auto"/>
        <w:right w:val="none" w:sz="0" w:space="0" w:color="auto"/>
      </w:divBdr>
      <w:divsChild>
        <w:div w:id="1962030876">
          <w:marLeft w:val="60"/>
          <w:marRight w:val="60"/>
          <w:marTop w:val="105"/>
          <w:marBottom w:val="105"/>
          <w:divBdr>
            <w:top w:val="none" w:sz="0" w:space="0" w:color="auto"/>
            <w:left w:val="none" w:sz="0" w:space="0" w:color="auto"/>
            <w:bottom w:val="none" w:sz="0" w:space="0" w:color="auto"/>
            <w:right w:val="none" w:sz="0" w:space="0" w:color="auto"/>
          </w:divBdr>
          <w:divsChild>
            <w:div w:id="67241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263647">
      <w:bodyDiv w:val="1"/>
      <w:marLeft w:val="0"/>
      <w:marRight w:val="0"/>
      <w:marTop w:val="0"/>
      <w:marBottom w:val="0"/>
      <w:divBdr>
        <w:top w:val="none" w:sz="0" w:space="0" w:color="auto"/>
        <w:left w:val="none" w:sz="0" w:space="0" w:color="auto"/>
        <w:bottom w:val="none" w:sz="0" w:space="0" w:color="auto"/>
        <w:right w:val="none" w:sz="0" w:space="0" w:color="auto"/>
      </w:divBdr>
      <w:divsChild>
        <w:div w:id="528109441">
          <w:marLeft w:val="0"/>
          <w:marRight w:val="-3912"/>
          <w:marTop w:val="0"/>
          <w:marBottom w:val="0"/>
          <w:divBdr>
            <w:top w:val="none" w:sz="0" w:space="0" w:color="auto"/>
            <w:left w:val="none" w:sz="0" w:space="0" w:color="auto"/>
            <w:bottom w:val="none" w:sz="0" w:space="0" w:color="auto"/>
            <w:right w:val="none" w:sz="0" w:space="0" w:color="auto"/>
          </w:divBdr>
          <w:divsChild>
            <w:div w:id="1020358751">
              <w:marLeft w:val="0"/>
              <w:marRight w:val="0"/>
              <w:marTop w:val="0"/>
              <w:marBottom w:val="0"/>
              <w:divBdr>
                <w:top w:val="none" w:sz="0" w:space="0" w:color="auto"/>
                <w:left w:val="none" w:sz="0" w:space="0" w:color="auto"/>
                <w:bottom w:val="none" w:sz="0" w:space="0" w:color="auto"/>
                <w:right w:val="none" w:sz="0" w:space="0" w:color="auto"/>
              </w:divBdr>
            </w:div>
          </w:divsChild>
        </w:div>
        <w:div w:id="1288969449">
          <w:marLeft w:val="3912"/>
          <w:marRight w:val="0"/>
          <w:marTop w:val="0"/>
          <w:marBottom w:val="0"/>
          <w:divBdr>
            <w:top w:val="none" w:sz="0" w:space="0" w:color="auto"/>
            <w:left w:val="none" w:sz="0" w:space="0" w:color="auto"/>
            <w:bottom w:val="none" w:sz="0" w:space="0" w:color="auto"/>
            <w:right w:val="none" w:sz="0" w:space="0" w:color="auto"/>
          </w:divBdr>
          <w:divsChild>
            <w:div w:id="726805082">
              <w:marLeft w:val="72"/>
              <w:marRight w:val="0"/>
              <w:marTop w:val="0"/>
              <w:marBottom w:val="0"/>
              <w:divBdr>
                <w:top w:val="none" w:sz="0" w:space="0" w:color="auto"/>
                <w:left w:val="none" w:sz="0" w:space="0" w:color="auto"/>
                <w:bottom w:val="none" w:sz="0" w:space="0" w:color="auto"/>
                <w:right w:val="none" w:sz="0" w:space="0" w:color="auto"/>
              </w:divBdr>
            </w:div>
          </w:divsChild>
        </w:div>
        <w:div w:id="1887376984">
          <w:marLeft w:val="0"/>
          <w:marRight w:val="-3912"/>
          <w:marTop w:val="0"/>
          <w:marBottom w:val="0"/>
          <w:divBdr>
            <w:top w:val="none" w:sz="0" w:space="0" w:color="auto"/>
            <w:left w:val="none" w:sz="0" w:space="0" w:color="auto"/>
            <w:bottom w:val="none" w:sz="0" w:space="0" w:color="auto"/>
            <w:right w:val="none" w:sz="0" w:space="0" w:color="auto"/>
          </w:divBdr>
          <w:divsChild>
            <w:div w:id="754398204">
              <w:marLeft w:val="0"/>
              <w:marRight w:val="0"/>
              <w:marTop w:val="0"/>
              <w:marBottom w:val="0"/>
              <w:divBdr>
                <w:top w:val="none" w:sz="0" w:space="0" w:color="auto"/>
                <w:left w:val="none" w:sz="0" w:space="0" w:color="auto"/>
                <w:bottom w:val="none" w:sz="0" w:space="0" w:color="auto"/>
                <w:right w:val="none" w:sz="0" w:space="0" w:color="auto"/>
              </w:divBdr>
            </w:div>
          </w:divsChild>
        </w:div>
        <w:div w:id="413168169">
          <w:marLeft w:val="3912"/>
          <w:marRight w:val="0"/>
          <w:marTop w:val="0"/>
          <w:marBottom w:val="0"/>
          <w:divBdr>
            <w:top w:val="none" w:sz="0" w:space="0" w:color="auto"/>
            <w:left w:val="none" w:sz="0" w:space="0" w:color="auto"/>
            <w:bottom w:val="none" w:sz="0" w:space="0" w:color="auto"/>
            <w:right w:val="none" w:sz="0" w:space="0" w:color="auto"/>
          </w:divBdr>
          <w:divsChild>
            <w:div w:id="864366045">
              <w:marLeft w:val="72"/>
              <w:marRight w:val="0"/>
              <w:marTop w:val="0"/>
              <w:marBottom w:val="0"/>
              <w:divBdr>
                <w:top w:val="none" w:sz="0" w:space="0" w:color="auto"/>
                <w:left w:val="none" w:sz="0" w:space="0" w:color="auto"/>
                <w:bottom w:val="none" w:sz="0" w:space="0" w:color="auto"/>
                <w:right w:val="none" w:sz="0" w:space="0" w:color="auto"/>
              </w:divBdr>
            </w:div>
          </w:divsChild>
        </w:div>
        <w:div w:id="1376925448">
          <w:marLeft w:val="0"/>
          <w:marRight w:val="-3912"/>
          <w:marTop w:val="0"/>
          <w:marBottom w:val="0"/>
          <w:divBdr>
            <w:top w:val="none" w:sz="0" w:space="0" w:color="auto"/>
            <w:left w:val="none" w:sz="0" w:space="0" w:color="auto"/>
            <w:bottom w:val="none" w:sz="0" w:space="0" w:color="auto"/>
            <w:right w:val="none" w:sz="0" w:space="0" w:color="auto"/>
          </w:divBdr>
          <w:divsChild>
            <w:div w:id="1248417797">
              <w:marLeft w:val="0"/>
              <w:marRight w:val="0"/>
              <w:marTop w:val="0"/>
              <w:marBottom w:val="0"/>
              <w:divBdr>
                <w:top w:val="none" w:sz="0" w:space="0" w:color="auto"/>
                <w:left w:val="none" w:sz="0" w:space="0" w:color="auto"/>
                <w:bottom w:val="none" w:sz="0" w:space="0" w:color="auto"/>
                <w:right w:val="none" w:sz="0" w:space="0" w:color="auto"/>
              </w:divBdr>
            </w:div>
          </w:divsChild>
        </w:div>
        <w:div w:id="1455102142">
          <w:marLeft w:val="3912"/>
          <w:marRight w:val="0"/>
          <w:marTop w:val="0"/>
          <w:marBottom w:val="0"/>
          <w:divBdr>
            <w:top w:val="none" w:sz="0" w:space="0" w:color="auto"/>
            <w:left w:val="none" w:sz="0" w:space="0" w:color="auto"/>
            <w:bottom w:val="none" w:sz="0" w:space="0" w:color="auto"/>
            <w:right w:val="none" w:sz="0" w:space="0" w:color="auto"/>
          </w:divBdr>
          <w:divsChild>
            <w:div w:id="1176575904">
              <w:marLeft w:val="72"/>
              <w:marRight w:val="0"/>
              <w:marTop w:val="0"/>
              <w:marBottom w:val="0"/>
              <w:divBdr>
                <w:top w:val="none" w:sz="0" w:space="0" w:color="auto"/>
                <w:left w:val="none" w:sz="0" w:space="0" w:color="auto"/>
                <w:bottom w:val="none" w:sz="0" w:space="0" w:color="auto"/>
                <w:right w:val="none" w:sz="0" w:space="0" w:color="auto"/>
              </w:divBdr>
            </w:div>
          </w:divsChild>
        </w:div>
        <w:div w:id="2107266041">
          <w:marLeft w:val="0"/>
          <w:marRight w:val="-3912"/>
          <w:marTop w:val="0"/>
          <w:marBottom w:val="0"/>
          <w:divBdr>
            <w:top w:val="none" w:sz="0" w:space="0" w:color="auto"/>
            <w:left w:val="none" w:sz="0" w:space="0" w:color="auto"/>
            <w:bottom w:val="none" w:sz="0" w:space="0" w:color="auto"/>
            <w:right w:val="none" w:sz="0" w:space="0" w:color="auto"/>
          </w:divBdr>
          <w:divsChild>
            <w:div w:id="1120296036">
              <w:marLeft w:val="0"/>
              <w:marRight w:val="0"/>
              <w:marTop w:val="0"/>
              <w:marBottom w:val="0"/>
              <w:divBdr>
                <w:top w:val="none" w:sz="0" w:space="0" w:color="auto"/>
                <w:left w:val="none" w:sz="0" w:space="0" w:color="auto"/>
                <w:bottom w:val="none" w:sz="0" w:space="0" w:color="auto"/>
                <w:right w:val="none" w:sz="0" w:space="0" w:color="auto"/>
              </w:divBdr>
            </w:div>
          </w:divsChild>
        </w:div>
        <w:div w:id="717628823">
          <w:marLeft w:val="3912"/>
          <w:marRight w:val="0"/>
          <w:marTop w:val="0"/>
          <w:marBottom w:val="0"/>
          <w:divBdr>
            <w:top w:val="none" w:sz="0" w:space="0" w:color="auto"/>
            <w:left w:val="none" w:sz="0" w:space="0" w:color="auto"/>
            <w:bottom w:val="none" w:sz="0" w:space="0" w:color="auto"/>
            <w:right w:val="none" w:sz="0" w:space="0" w:color="auto"/>
          </w:divBdr>
          <w:divsChild>
            <w:div w:id="494882846">
              <w:marLeft w:val="72"/>
              <w:marRight w:val="0"/>
              <w:marTop w:val="0"/>
              <w:marBottom w:val="0"/>
              <w:divBdr>
                <w:top w:val="none" w:sz="0" w:space="0" w:color="auto"/>
                <w:left w:val="none" w:sz="0" w:space="0" w:color="auto"/>
                <w:bottom w:val="none" w:sz="0" w:space="0" w:color="auto"/>
                <w:right w:val="none" w:sz="0" w:space="0" w:color="auto"/>
              </w:divBdr>
            </w:div>
          </w:divsChild>
        </w:div>
        <w:div w:id="2042436149">
          <w:marLeft w:val="0"/>
          <w:marRight w:val="-3912"/>
          <w:marTop w:val="0"/>
          <w:marBottom w:val="0"/>
          <w:divBdr>
            <w:top w:val="none" w:sz="0" w:space="0" w:color="auto"/>
            <w:left w:val="none" w:sz="0" w:space="0" w:color="auto"/>
            <w:bottom w:val="none" w:sz="0" w:space="0" w:color="auto"/>
            <w:right w:val="none" w:sz="0" w:space="0" w:color="auto"/>
          </w:divBdr>
          <w:divsChild>
            <w:div w:id="843935211">
              <w:marLeft w:val="0"/>
              <w:marRight w:val="0"/>
              <w:marTop w:val="0"/>
              <w:marBottom w:val="0"/>
              <w:divBdr>
                <w:top w:val="none" w:sz="0" w:space="0" w:color="auto"/>
                <w:left w:val="none" w:sz="0" w:space="0" w:color="auto"/>
                <w:bottom w:val="none" w:sz="0" w:space="0" w:color="auto"/>
                <w:right w:val="none" w:sz="0" w:space="0" w:color="auto"/>
              </w:divBdr>
            </w:div>
          </w:divsChild>
        </w:div>
        <w:div w:id="1703508332">
          <w:marLeft w:val="3912"/>
          <w:marRight w:val="0"/>
          <w:marTop w:val="0"/>
          <w:marBottom w:val="0"/>
          <w:divBdr>
            <w:top w:val="none" w:sz="0" w:space="0" w:color="auto"/>
            <w:left w:val="none" w:sz="0" w:space="0" w:color="auto"/>
            <w:bottom w:val="none" w:sz="0" w:space="0" w:color="auto"/>
            <w:right w:val="none" w:sz="0" w:space="0" w:color="auto"/>
          </w:divBdr>
          <w:divsChild>
            <w:div w:id="2018268836">
              <w:marLeft w:val="72"/>
              <w:marRight w:val="0"/>
              <w:marTop w:val="0"/>
              <w:marBottom w:val="0"/>
              <w:divBdr>
                <w:top w:val="none" w:sz="0" w:space="0" w:color="auto"/>
                <w:left w:val="none" w:sz="0" w:space="0" w:color="auto"/>
                <w:bottom w:val="none" w:sz="0" w:space="0" w:color="auto"/>
                <w:right w:val="none" w:sz="0" w:space="0" w:color="auto"/>
              </w:divBdr>
            </w:div>
          </w:divsChild>
        </w:div>
        <w:div w:id="915091118">
          <w:marLeft w:val="0"/>
          <w:marRight w:val="-3912"/>
          <w:marTop w:val="0"/>
          <w:marBottom w:val="0"/>
          <w:divBdr>
            <w:top w:val="none" w:sz="0" w:space="0" w:color="auto"/>
            <w:left w:val="none" w:sz="0" w:space="0" w:color="auto"/>
            <w:bottom w:val="none" w:sz="0" w:space="0" w:color="auto"/>
            <w:right w:val="none" w:sz="0" w:space="0" w:color="auto"/>
          </w:divBdr>
          <w:divsChild>
            <w:div w:id="1273171477">
              <w:marLeft w:val="0"/>
              <w:marRight w:val="0"/>
              <w:marTop w:val="0"/>
              <w:marBottom w:val="0"/>
              <w:divBdr>
                <w:top w:val="none" w:sz="0" w:space="0" w:color="auto"/>
                <w:left w:val="none" w:sz="0" w:space="0" w:color="auto"/>
                <w:bottom w:val="none" w:sz="0" w:space="0" w:color="auto"/>
                <w:right w:val="none" w:sz="0" w:space="0" w:color="auto"/>
              </w:divBdr>
            </w:div>
          </w:divsChild>
        </w:div>
        <w:div w:id="26493010">
          <w:marLeft w:val="3912"/>
          <w:marRight w:val="0"/>
          <w:marTop w:val="0"/>
          <w:marBottom w:val="0"/>
          <w:divBdr>
            <w:top w:val="none" w:sz="0" w:space="0" w:color="auto"/>
            <w:left w:val="none" w:sz="0" w:space="0" w:color="auto"/>
            <w:bottom w:val="none" w:sz="0" w:space="0" w:color="auto"/>
            <w:right w:val="none" w:sz="0" w:space="0" w:color="auto"/>
          </w:divBdr>
          <w:divsChild>
            <w:div w:id="1528059086">
              <w:marLeft w:val="72"/>
              <w:marRight w:val="0"/>
              <w:marTop w:val="0"/>
              <w:marBottom w:val="0"/>
              <w:divBdr>
                <w:top w:val="none" w:sz="0" w:space="0" w:color="auto"/>
                <w:left w:val="none" w:sz="0" w:space="0" w:color="auto"/>
                <w:bottom w:val="none" w:sz="0" w:space="0" w:color="auto"/>
                <w:right w:val="none" w:sz="0" w:space="0" w:color="auto"/>
              </w:divBdr>
            </w:div>
          </w:divsChild>
        </w:div>
        <w:div w:id="556429360">
          <w:marLeft w:val="0"/>
          <w:marRight w:val="-3912"/>
          <w:marTop w:val="0"/>
          <w:marBottom w:val="0"/>
          <w:divBdr>
            <w:top w:val="none" w:sz="0" w:space="0" w:color="auto"/>
            <w:left w:val="none" w:sz="0" w:space="0" w:color="auto"/>
            <w:bottom w:val="none" w:sz="0" w:space="0" w:color="auto"/>
            <w:right w:val="none" w:sz="0" w:space="0" w:color="auto"/>
          </w:divBdr>
          <w:divsChild>
            <w:div w:id="444231745">
              <w:marLeft w:val="0"/>
              <w:marRight w:val="0"/>
              <w:marTop w:val="0"/>
              <w:marBottom w:val="0"/>
              <w:divBdr>
                <w:top w:val="none" w:sz="0" w:space="0" w:color="auto"/>
                <w:left w:val="none" w:sz="0" w:space="0" w:color="auto"/>
                <w:bottom w:val="none" w:sz="0" w:space="0" w:color="auto"/>
                <w:right w:val="none" w:sz="0" w:space="0" w:color="auto"/>
              </w:divBdr>
            </w:div>
          </w:divsChild>
        </w:div>
        <w:div w:id="1186409314">
          <w:marLeft w:val="3912"/>
          <w:marRight w:val="0"/>
          <w:marTop w:val="0"/>
          <w:marBottom w:val="0"/>
          <w:divBdr>
            <w:top w:val="none" w:sz="0" w:space="0" w:color="auto"/>
            <w:left w:val="none" w:sz="0" w:space="0" w:color="auto"/>
            <w:bottom w:val="none" w:sz="0" w:space="0" w:color="auto"/>
            <w:right w:val="none" w:sz="0" w:space="0" w:color="auto"/>
          </w:divBdr>
          <w:divsChild>
            <w:div w:id="482351231">
              <w:marLeft w:val="72"/>
              <w:marRight w:val="0"/>
              <w:marTop w:val="0"/>
              <w:marBottom w:val="0"/>
              <w:divBdr>
                <w:top w:val="none" w:sz="0" w:space="0" w:color="auto"/>
                <w:left w:val="none" w:sz="0" w:space="0" w:color="auto"/>
                <w:bottom w:val="none" w:sz="0" w:space="0" w:color="auto"/>
                <w:right w:val="none" w:sz="0" w:space="0" w:color="auto"/>
              </w:divBdr>
            </w:div>
          </w:divsChild>
        </w:div>
        <w:div w:id="99841026">
          <w:marLeft w:val="0"/>
          <w:marRight w:val="-3912"/>
          <w:marTop w:val="0"/>
          <w:marBottom w:val="0"/>
          <w:divBdr>
            <w:top w:val="none" w:sz="0" w:space="0" w:color="auto"/>
            <w:left w:val="none" w:sz="0" w:space="0" w:color="auto"/>
            <w:bottom w:val="none" w:sz="0" w:space="0" w:color="auto"/>
            <w:right w:val="none" w:sz="0" w:space="0" w:color="auto"/>
          </w:divBdr>
          <w:divsChild>
            <w:div w:id="1937522182">
              <w:marLeft w:val="0"/>
              <w:marRight w:val="0"/>
              <w:marTop w:val="0"/>
              <w:marBottom w:val="0"/>
              <w:divBdr>
                <w:top w:val="none" w:sz="0" w:space="0" w:color="auto"/>
                <w:left w:val="none" w:sz="0" w:space="0" w:color="auto"/>
                <w:bottom w:val="none" w:sz="0" w:space="0" w:color="auto"/>
                <w:right w:val="none" w:sz="0" w:space="0" w:color="auto"/>
              </w:divBdr>
            </w:div>
          </w:divsChild>
        </w:div>
        <w:div w:id="847643814">
          <w:marLeft w:val="3912"/>
          <w:marRight w:val="0"/>
          <w:marTop w:val="0"/>
          <w:marBottom w:val="0"/>
          <w:divBdr>
            <w:top w:val="none" w:sz="0" w:space="0" w:color="auto"/>
            <w:left w:val="none" w:sz="0" w:space="0" w:color="auto"/>
            <w:bottom w:val="none" w:sz="0" w:space="0" w:color="auto"/>
            <w:right w:val="none" w:sz="0" w:space="0" w:color="auto"/>
          </w:divBdr>
          <w:divsChild>
            <w:div w:id="779302323">
              <w:marLeft w:val="72"/>
              <w:marRight w:val="0"/>
              <w:marTop w:val="0"/>
              <w:marBottom w:val="0"/>
              <w:divBdr>
                <w:top w:val="none" w:sz="0" w:space="0" w:color="auto"/>
                <w:left w:val="none" w:sz="0" w:space="0" w:color="auto"/>
                <w:bottom w:val="none" w:sz="0" w:space="0" w:color="auto"/>
                <w:right w:val="none" w:sz="0" w:space="0" w:color="auto"/>
              </w:divBdr>
            </w:div>
          </w:divsChild>
        </w:div>
        <w:div w:id="1105541287">
          <w:marLeft w:val="0"/>
          <w:marRight w:val="-3912"/>
          <w:marTop w:val="0"/>
          <w:marBottom w:val="0"/>
          <w:divBdr>
            <w:top w:val="none" w:sz="0" w:space="0" w:color="auto"/>
            <w:left w:val="none" w:sz="0" w:space="0" w:color="auto"/>
            <w:bottom w:val="none" w:sz="0" w:space="0" w:color="auto"/>
            <w:right w:val="none" w:sz="0" w:space="0" w:color="auto"/>
          </w:divBdr>
          <w:divsChild>
            <w:div w:id="1693873525">
              <w:marLeft w:val="0"/>
              <w:marRight w:val="0"/>
              <w:marTop w:val="0"/>
              <w:marBottom w:val="0"/>
              <w:divBdr>
                <w:top w:val="none" w:sz="0" w:space="0" w:color="auto"/>
                <w:left w:val="none" w:sz="0" w:space="0" w:color="auto"/>
                <w:bottom w:val="none" w:sz="0" w:space="0" w:color="auto"/>
                <w:right w:val="none" w:sz="0" w:space="0" w:color="auto"/>
              </w:divBdr>
            </w:div>
          </w:divsChild>
        </w:div>
        <w:div w:id="2078239163">
          <w:marLeft w:val="3912"/>
          <w:marRight w:val="0"/>
          <w:marTop w:val="0"/>
          <w:marBottom w:val="0"/>
          <w:divBdr>
            <w:top w:val="none" w:sz="0" w:space="0" w:color="auto"/>
            <w:left w:val="none" w:sz="0" w:space="0" w:color="auto"/>
            <w:bottom w:val="none" w:sz="0" w:space="0" w:color="auto"/>
            <w:right w:val="none" w:sz="0" w:space="0" w:color="auto"/>
          </w:divBdr>
          <w:divsChild>
            <w:div w:id="154612125">
              <w:marLeft w:val="72"/>
              <w:marRight w:val="0"/>
              <w:marTop w:val="0"/>
              <w:marBottom w:val="0"/>
              <w:divBdr>
                <w:top w:val="none" w:sz="0" w:space="0" w:color="auto"/>
                <w:left w:val="none" w:sz="0" w:space="0" w:color="auto"/>
                <w:bottom w:val="none" w:sz="0" w:space="0" w:color="auto"/>
                <w:right w:val="none" w:sz="0" w:space="0" w:color="auto"/>
              </w:divBdr>
            </w:div>
          </w:divsChild>
        </w:div>
        <w:div w:id="1454472386">
          <w:marLeft w:val="0"/>
          <w:marRight w:val="0"/>
          <w:marTop w:val="0"/>
          <w:marBottom w:val="0"/>
          <w:divBdr>
            <w:top w:val="none" w:sz="0" w:space="0" w:color="auto"/>
            <w:left w:val="none" w:sz="0" w:space="0" w:color="auto"/>
            <w:bottom w:val="none" w:sz="0" w:space="0" w:color="auto"/>
            <w:right w:val="none" w:sz="0" w:space="0" w:color="auto"/>
          </w:divBdr>
        </w:div>
        <w:div w:id="1733505804">
          <w:marLeft w:val="0"/>
          <w:marRight w:val="-3912"/>
          <w:marTop w:val="0"/>
          <w:marBottom w:val="0"/>
          <w:divBdr>
            <w:top w:val="none" w:sz="0" w:space="0" w:color="auto"/>
            <w:left w:val="none" w:sz="0" w:space="0" w:color="auto"/>
            <w:bottom w:val="none" w:sz="0" w:space="0" w:color="auto"/>
            <w:right w:val="none" w:sz="0" w:space="0" w:color="auto"/>
          </w:divBdr>
          <w:divsChild>
            <w:div w:id="576016519">
              <w:marLeft w:val="0"/>
              <w:marRight w:val="0"/>
              <w:marTop w:val="0"/>
              <w:marBottom w:val="0"/>
              <w:divBdr>
                <w:top w:val="none" w:sz="0" w:space="0" w:color="auto"/>
                <w:left w:val="none" w:sz="0" w:space="0" w:color="auto"/>
                <w:bottom w:val="none" w:sz="0" w:space="0" w:color="auto"/>
                <w:right w:val="none" w:sz="0" w:space="0" w:color="auto"/>
              </w:divBdr>
            </w:div>
          </w:divsChild>
        </w:div>
        <w:div w:id="1328826692">
          <w:marLeft w:val="3912"/>
          <w:marRight w:val="0"/>
          <w:marTop w:val="0"/>
          <w:marBottom w:val="0"/>
          <w:divBdr>
            <w:top w:val="none" w:sz="0" w:space="0" w:color="auto"/>
            <w:left w:val="none" w:sz="0" w:space="0" w:color="auto"/>
            <w:bottom w:val="none" w:sz="0" w:space="0" w:color="auto"/>
            <w:right w:val="none" w:sz="0" w:space="0" w:color="auto"/>
          </w:divBdr>
          <w:divsChild>
            <w:div w:id="1570454461">
              <w:marLeft w:val="72"/>
              <w:marRight w:val="0"/>
              <w:marTop w:val="0"/>
              <w:marBottom w:val="0"/>
              <w:divBdr>
                <w:top w:val="none" w:sz="0" w:space="0" w:color="auto"/>
                <w:left w:val="none" w:sz="0" w:space="0" w:color="auto"/>
                <w:bottom w:val="none" w:sz="0" w:space="0" w:color="auto"/>
                <w:right w:val="none" w:sz="0" w:space="0" w:color="auto"/>
              </w:divBdr>
            </w:div>
          </w:divsChild>
        </w:div>
        <w:div w:id="910580857">
          <w:marLeft w:val="0"/>
          <w:marRight w:val="-3912"/>
          <w:marTop w:val="0"/>
          <w:marBottom w:val="0"/>
          <w:divBdr>
            <w:top w:val="none" w:sz="0" w:space="0" w:color="auto"/>
            <w:left w:val="none" w:sz="0" w:space="0" w:color="auto"/>
            <w:bottom w:val="none" w:sz="0" w:space="0" w:color="auto"/>
            <w:right w:val="none" w:sz="0" w:space="0" w:color="auto"/>
          </w:divBdr>
          <w:divsChild>
            <w:div w:id="1229682337">
              <w:marLeft w:val="0"/>
              <w:marRight w:val="0"/>
              <w:marTop w:val="0"/>
              <w:marBottom w:val="0"/>
              <w:divBdr>
                <w:top w:val="none" w:sz="0" w:space="0" w:color="auto"/>
                <w:left w:val="none" w:sz="0" w:space="0" w:color="auto"/>
                <w:bottom w:val="none" w:sz="0" w:space="0" w:color="auto"/>
                <w:right w:val="none" w:sz="0" w:space="0" w:color="auto"/>
              </w:divBdr>
            </w:div>
          </w:divsChild>
        </w:div>
        <w:div w:id="386417023">
          <w:marLeft w:val="3912"/>
          <w:marRight w:val="0"/>
          <w:marTop w:val="0"/>
          <w:marBottom w:val="0"/>
          <w:divBdr>
            <w:top w:val="none" w:sz="0" w:space="0" w:color="auto"/>
            <w:left w:val="none" w:sz="0" w:space="0" w:color="auto"/>
            <w:bottom w:val="none" w:sz="0" w:space="0" w:color="auto"/>
            <w:right w:val="none" w:sz="0" w:space="0" w:color="auto"/>
          </w:divBdr>
          <w:divsChild>
            <w:div w:id="596013915">
              <w:marLeft w:val="72"/>
              <w:marRight w:val="0"/>
              <w:marTop w:val="0"/>
              <w:marBottom w:val="0"/>
              <w:divBdr>
                <w:top w:val="none" w:sz="0" w:space="0" w:color="auto"/>
                <w:left w:val="none" w:sz="0" w:space="0" w:color="auto"/>
                <w:bottom w:val="none" w:sz="0" w:space="0" w:color="auto"/>
                <w:right w:val="none" w:sz="0" w:space="0" w:color="auto"/>
              </w:divBdr>
            </w:div>
          </w:divsChild>
        </w:div>
        <w:div w:id="766269196">
          <w:marLeft w:val="0"/>
          <w:marRight w:val="0"/>
          <w:marTop w:val="0"/>
          <w:marBottom w:val="0"/>
          <w:divBdr>
            <w:top w:val="none" w:sz="0" w:space="0" w:color="auto"/>
            <w:left w:val="none" w:sz="0" w:space="0" w:color="auto"/>
            <w:bottom w:val="none" w:sz="0" w:space="0" w:color="auto"/>
            <w:right w:val="none" w:sz="0" w:space="0" w:color="auto"/>
          </w:divBdr>
        </w:div>
        <w:div w:id="1009722929">
          <w:marLeft w:val="0"/>
          <w:marRight w:val="-3912"/>
          <w:marTop w:val="0"/>
          <w:marBottom w:val="0"/>
          <w:divBdr>
            <w:top w:val="none" w:sz="0" w:space="0" w:color="auto"/>
            <w:left w:val="none" w:sz="0" w:space="0" w:color="auto"/>
            <w:bottom w:val="none" w:sz="0" w:space="0" w:color="auto"/>
            <w:right w:val="none" w:sz="0" w:space="0" w:color="auto"/>
          </w:divBdr>
          <w:divsChild>
            <w:div w:id="2096314790">
              <w:marLeft w:val="0"/>
              <w:marRight w:val="0"/>
              <w:marTop w:val="0"/>
              <w:marBottom w:val="0"/>
              <w:divBdr>
                <w:top w:val="none" w:sz="0" w:space="0" w:color="auto"/>
                <w:left w:val="none" w:sz="0" w:space="0" w:color="auto"/>
                <w:bottom w:val="none" w:sz="0" w:space="0" w:color="auto"/>
                <w:right w:val="none" w:sz="0" w:space="0" w:color="auto"/>
              </w:divBdr>
            </w:div>
          </w:divsChild>
        </w:div>
        <w:div w:id="1508708250">
          <w:marLeft w:val="3912"/>
          <w:marRight w:val="0"/>
          <w:marTop w:val="0"/>
          <w:marBottom w:val="0"/>
          <w:divBdr>
            <w:top w:val="none" w:sz="0" w:space="0" w:color="auto"/>
            <w:left w:val="none" w:sz="0" w:space="0" w:color="auto"/>
            <w:bottom w:val="none" w:sz="0" w:space="0" w:color="auto"/>
            <w:right w:val="none" w:sz="0" w:space="0" w:color="auto"/>
          </w:divBdr>
          <w:divsChild>
            <w:div w:id="738287445">
              <w:marLeft w:val="72"/>
              <w:marRight w:val="0"/>
              <w:marTop w:val="0"/>
              <w:marBottom w:val="0"/>
              <w:divBdr>
                <w:top w:val="none" w:sz="0" w:space="0" w:color="auto"/>
                <w:left w:val="none" w:sz="0" w:space="0" w:color="auto"/>
                <w:bottom w:val="none" w:sz="0" w:space="0" w:color="auto"/>
                <w:right w:val="none" w:sz="0" w:space="0" w:color="auto"/>
              </w:divBdr>
            </w:div>
          </w:divsChild>
        </w:div>
        <w:div w:id="543641954">
          <w:marLeft w:val="0"/>
          <w:marRight w:val="0"/>
          <w:marTop w:val="0"/>
          <w:marBottom w:val="0"/>
          <w:divBdr>
            <w:top w:val="none" w:sz="0" w:space="0" w:color="auto"/>
            <w:left w:val="none" w:sz="0" w:space="0" w:color="auto"/>
            <w:bottom w:val="none" w:sz="0" w:space="0" w:color="auto"/>
            <w:right w:val="none" w:sz="0" w:space="0" w:color="auto"/>
          </w:divBdr>
        </w:div>
        <w:div w:id="2003046062">
          <w:marLeft w:val="0"/>
          <w:marRight w:val="-3912"/>
          <w:marTop w:val="0"/>
          <w:marBottom w:val="0"/>
          <w:divBdr>
            <w:top w:val="none" w:sz="0" w:space="0" w:color="auto"/>
            <w:left w:val="none" w:sz="0" w:space="0" w:color="auto"/>
            <w:bottom w:val="none" w:sz="0" w:space="0" w:color="auto"/>
            <w:right w:val="none" w:sz="0" w:space="0" w:color="auto"/>
          </w:divBdr>
          <w:divsChild>
            <w:div w:id="1480995002">
              <w:marLeft w:val="0"/>
              <w:marRight w:val="0"/>
              <w:marTop w:val="0"/>
              <w:marBottom w:val="0"/>
              <w:divBdr>
                <w:top w:val="none" w:sz="0" w:space="0" w:color="auto"/>
                <w:left w:val="none" w:sz="0" w:space="0" w:color="auto"/>
                <w:bottom w:val="none" w:sz="0" w:space="0" w:color="auto"/>
                <w:right w:val="none" w:sz="0" w:space="0" w:color="auto"/>
              </w:divBdr>
            </w:div>
          </w:divsChild>
        </w:div>
        <w:div w:id="193271760">
          <w:marLeft w:val="3912"/>
          <w:marRight w:val="0"/>
          <w:marTop w:val="0"/>
          <w:marBottom w:val="0"/>
          <w:divBdr>
            <w:top w:val="none" w:sz="0" w:space="0" w:color="auto"/>
            <w:left w:val="none" w:sz="0" w:space="0" w:color="auto"/>
            <w:bottom w:val="none" w:sz="0" w:space="0" w:color="auto"/>
            <w:right w:val="none" w:sz="0" w:space="0" w:color="auto"/>
          </w:divBdr>
          <w:divsChild>
            <w:div w:id="740564484">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626158509">
      <w:bodyDiv w:val="1"/>
      <w:marLeft w:val="0"/>
      <w:marRight w:val="0"/>
      <w:marTop w:val="0"/>
      <w:marBottom w:val="0"/>
      <w:divBdr>
        <w:top w:val="none" w:sz="0" w:space="0" w:color="auto"/>
        <w:left w:val="none" w:sz="0" w:space="0" w:color="auto"/>
        <w:bottom w:val="none" w:sz="0" w:space="0" w:color="auto"/>
        <w:right w:val="none" w:sz="0" w:space="0" w:color="auto"/>
      </w:divBdr>
    </w:div>
    <w:div w:id="642319234">
      <w:bodyDiv w:val="1"/>
      <w:marLeft w:val="0"/>
      <w:marRight w:val="0"/>
      <w:marTop w:val="0"/>
      <w:marBottom w:val="0"/>
      <w:divBdr>
        <w:top w:val="none" w:sz="0" w:space="0" w:color="auto"/>
        <w:left w:val="none" w:sz="0" w:space="0" w:color="auto"/>
        <w:bottom w:val="none" w:sz="0" w:space="0" w:color="auto"/>
        <w:right w:val="none" w:sz="0" w:space="0" w:color="auto"/>
      </w:divBdr>
      <w:divsChild>
        <w:div w:id="663321050">
          <w:marLeft w:val="0"/>
          <w:marRight w:val="-3912"/>
          <w:marTop w:val="0"/>
          <w:marBottom w:val="0"/>
          <w:divBdr>
            <w:top w:val="none" w:sz="0" w:space="0" w:color="auto"/>
            <w:left w:val="none" w:sz="0" w:space="0" w:color="auto"/>
            <w:bottom w:val="none" w:sz="0" w:space="0" w:color="auto"/>
            <w:right w:val="none" w:sz="0" w:space="0" w:color="auto"/>
          </w:divBdr>
          <w:divsChild>
            <w:div w:id="2088266093">
              <w:marLeft w:val="0"/>
              <w:marRight w:val="0"/>
              <w:marTop w:val="0"/>
              <w:marBottom w:val="0"/>
              <w:divBdr>
                <w:top w:val="none" w:sz="0" w:space="0" w:color="auto"/>
                <w:left w:val="none" w:sz="0" w:space="0" w:color="auto"/>
                <w:bottom w:val="none" w:sz="0" w:space="0" w:color="auto"/>
                <w:right w:val="none" w:sz="0" w:space="0" w:color="auto"/>
              </w:divBdr>
            </w:div>
          </w:divsChild>
        </w:div>
        <w:div w:id="1564372874">
          <w:marLeft w:val="3912"/>
          <w:marRight w:val="0"/>
          <w:marTop w:val="0"/>
          <w:marBottom w:val="0"/>
          <w:divBdr>
            <w:top w:val="none" w:sz="0" w:space="0" w:color="auto"/>
            <w:left w:val="none" w:sz="0" w:space="0" w:color="auto"/>
            <w:bottom w:val="none" w:sz="0" w:space="0" w:color="auto"/>
            <w:right w:val="none" w:sz="0" w:space="0" w:color="auto"/>
          </w:divBdr>
          <w:divsChild>
            <w:div w:id="1508323841">
              <w:marLeft w:val="72"/>
              <w:marRight w:val="0"/>
              <w:marTop w:val="0"/>
              <w:marBottom w:val="0"/>
              <w:divBdr>
                <w:top w:val="none" w:sz="0" w:space="0" w:color="auto"/>
                <w:left w:val="none" w:sz="0" w:space="0" w:color="auto"/>
                <w:bottom w:val="none" w:sz="0" w:space="0" w:color="auto"/>
                <w:right w:val="none" w:sz="0" w:space="0" w:color="auto"/>
              </w:divBdr>
            </w:div>
          </w:divsChild>
        </w:div>
        <w:div w:id="65152877">
          <w:marLeft w:val="0"/>
          <w:marRight w:val="-3912"/>
          <w:marTop w:val="0"/>
          <w:marBottom w:val="0"/>
          <w:divBdr>
            <w:top w:val="none" w:sz="0" w:space="0" w:color="auto"/>
            <w:left w:val="none" w:sz="0" w:space="0" w:color="auto"/>
            <w:bottom w:val="none" w:sz="0" w:space="0" w:color="auto"/>
            <w:right w:val="none" w:sz="0" w:space="0" w:color="auto"/>
          </w:divBdr>
          <w:divsChild>
            <w:div w:id="457383831">
              <w:marLeft w:val="0"/>
              <w:marRight w:val="0"/>
              <w:marTop w:val="0"/>
              <w:marBottom w:val="0"/>
              <w:divBdr>
                <w:top w:val="none" w:sz="0" w:space="0" w:color="auto"/>
                <w:left w:val="none" w:sz="0" w:space="0" w:color="auto"/>
                <w:bottom w:val="none" w:sz="0" w:space="0" w:color="auto"/>
                <w:right w:val="none" w:sz="0" w:space="0" w:color="auto"/>
              </w:divBdr>
            </w:div>
          </w:divsChild>
        </w:div>
        <w:div w:id="1867324087">
          <w:marLeft w:val="3912"/>
          <w:marRight w:val="0"/>
          <w:marTop w:val="0"/>
          <w:marBottom w:val="0"/>
          <w:divBdr>
            <w:top w:val="none" w:sz="0" w:space="0" w:color="auto"/>
            <w:left w:val="none" w:sz="0" w:space="0" w:color="auto"/>
            <w:bottom w:val="none" w:sz="0" w:space="0" w:color="auto"/>
            <w:right w:val="none" w:sz="0" w:space="0" w:color="auto"/>
          </w:divBdr>
          <w:divsChild>
            <w:div w:id="639380232">
              <w:marLeft w:val="72"/>
              <w:marRight w:val="0"/>
              <w:marTop w:val="0"/>
              <w:marBottom w:val="0"/>
              <w:divBdr>
                <w:top w:val="none" w:sz="0" w:space="0" w:color="auto"/>
                <w:left w:val="none" w:sz="0" w:space="0" w:color="auto"/>
                <w:bottom w:val="none" w:sz="0" w:space="0" w:color="auto"/>
                <w:right w:val="none" w:sz="0" w:space="0" w:color="auto"/>
              </w:divBdr>
            </w:div>
          </w:divsChild>
        </w:div>
        <w:div w:id="225576413">
          <w:marLeft w:val="0"/>
          <w:marRight w:val="-3912"/>
          <w:marTop w:val="0"/>
          <w:marBottom w:val="0"/>
          <w:divBdr>
            <w:top w:val="none" w:sz="0" w:space="0" w:color="auto"/>
            <w:left w:val="none" w:sz="0" w:space="0" w:color="auto"/>
            <w:bottom w:val="none" w:sz="0" w:space="0" w:color="auto"/>
            <w:right w:val="none" w:sz="0" w:space="0" w:color="auto"/>
          </w:divBdr>
          <w:divsChild>
            <w:div w:id="1768573397">
              <w:marLeft w:val="0"/>
              <w:marRight w:val="0"/>
              <w:marTop w:val="0"/>
              <w:marBottom w:val="0"/>
              <w:divBdr>
                <w:top w:val="none" w:sz="0" w:space="0" w:color="auto"/>
                <w:left w:val="none" w:sz="0" w:space="0" w:color="auto"/>
                <w:bottom w:val="none" w:sz="0" w:space="0" w:color="auto"/>
                <w:right w:val="none" w:sz="0" w:space="0" w:color="auto"/>
              </w:divBdr>
            </w:div>
          </w:divsChild>
        </w:div>
        <w:div w:id="1645742674">
          <w:marLeft w:val="3912"/>
          <w:marRight w:val="0"/>
          <w:marTop w:val="0"/>
          <w:marBottom w:val="0"/>
          <w:divBdr>
            <w:top w:val="none" w:sz="0" w:space="0" w:color="auto"/>
            <w:left w:val="none" w:sz="0" w:space="0" w:color="auto"/>
            <w:bottom w:val="none" w:sz="0" w:space="0" w:color="auto"/>
            <w:right w:val="none" w:sz="0" w:space="0" w:color="auto"/>
          </w:divBdr>
          <w:divsChild>
            <w:div w:id="1819953506">
              <w:marLeft w:val="72"/>
              <w:marRight w:val="0"/>
              <w:marTop w:val="0"/>
              <w:marBottom w:val="0"/>
              <w:divBdr>
                <w:top w:val="none" w:sz="0" w:space="0" w:color="auto"/>
                <w:left w:val="none" w:sz="0" w:space="0" w:color="auto"/>
                <w:bottom w:val="none" w:sz="0" w:space="0" w:color="auto"/>
                <w:right w:val="none" w:sz="0" w:space="0" w:color="auto"/>
              </w:divBdr>
            </w:div>
          </w:divsChild>
        </w:div>
        <w:div w:id="1153328086">
          <w:marLeft w:val="0"/>
          <w:marRight w:val="-3912"/>
          <w:marTop w:val="0"/>
          <w:marBottom w:val="0"/>
          <w:divBdr>
            <w:top w:val="none" w:sz="0" w:space="0" w:color="auto"/>
            <w:left w:val="none" w:sz="0" w:space="0" w:color="auto"/>
            <w:bottom w:val="none" w:sz="0" w:space="0" w:color="auto"/>
            <w:right w:val="none" w:sz="0" w:space="0" w:color="auto"/>
          </w:divBdr>
          <w:divsChild>
            <w:div w:id="1917742910">
              <w:marLeft w:val="0"/>
              <w:marRight w:val="0"/>
              <w:marTop w:val="0"/>
              <w:marBottom w:val="0"/>
              <w:divBdr>
                <w:top w:val="none" w:sz="0" w:space="0" w:color="auto"/>
                <w:left w:val="none" w:sz="0" w:space="0" w:color="auto"/>
                <w:bottom w:val="none" w:sz="0" w:space="0" w:color="auto"/>
                <w:right w:val="none" w:sz="0" w:space="0" w:color="auto"/>
              </w:divBdr>
            </w:div>
          </w:divsChild>
        </w:div>
        <w:div w:id="1034355267">
          <w:marLeft w:val="3912"/>
          <w:marRight w:val="0"/>
          <w:marTop w:val="0"/>
          <w:marBottom w:val="0"/>
          <w:divBdr>
            <w:top w:val="none" w:sz="0" w:space="0" w:color="auto"/>
            <w:left w:val="none" w:sz="0" w:space="0" w:color="auto"/>
            <w:bottom w:val="none" w:sz="0" w:space="0" w:color="auto"/>
            <w:right w:val="none" w:sz="0" w:space="0" w:color="auto"/>
          </w:divBdr>
          <w:divsChild>
            <w:div w:id="850610610">
              <w:marLeft w:val="72"/>
              <w:marRight w:val="0"/>
              <w:marTop w:val="0"/>
              <w:marBottom w:val="0"/>
              <w:divBdr>
                <w:top w:val="none" w:sz="0" w:space="0" w:color="auto"/>
                <w:left w:val="none" w:sz="0" w:space="0" w:color="auto"/>
                <w:bottom w:val="none" w:sz="0" w:space="0" w:color="auto"/>
                <w:right w:val="none" w:sz="0" w:space="0" w:color="auto"/>
              </w:divBdr>
            </w:div>
          </w:divsChild>
        </w:div>
        <w:div w:id="1845631835">
          <w:marLeft w:val="0"/>
          <w:marRight w:val="-3912"/>
          <w:marTop w:val="0"/>
          <w:marBottom w:val="0"/>
          <w:divBdr>
            <w:top w:val="none" w:sz="0" w:space="0" w:color="auto"/>
            <w:left w:val="none" w:sz="0" w:space="0" w:color="auto"/>
            <w:bottom w:val="none" w:sz="0" w:space="0" w:color="auto"/>
            <w:right w:val="none" w:sz="0" w:space="0" w:color="auto"/>
          </w:divBdr>
          <w:divsChild>
            <w:div w:id="1553272192">
              <w:marLeft w:val="0"/>
              <w:marRight w:val="0"/>
              <w:marTop w:val="0"/>
              <w:marBottom w:val="0"/>
              <w:divBdr>
                <w:top w:val="none" w:sz="0" w:space="0" w:color="auto"/>
                <w:left w:val="none" w:sz="0" w:space="0" w:color="auto"/>
                <w:bottom w:val="none" w:sz="0" w:space="0" w:color="auto"/>
                <w:right w:val="none" w:sz="0" w:space="0" w:color="auto"/>
              </w:divBdr>
            </w:div>
          </w:divsChild>
        </w:div>
        <w:div w:id="1874148416">
          <w:marLeft w:val="3912"/>
          <w:marRight w:val="0"/>
          <w:marTop w:val="0"/>
          <w:marBottom w:val="0"/>
          <w:divBdr>
            <w:top w:val="none" w:sz="0" w:space="0" w:color="auto"/>
            <w:left w:val="none" w:sz="0" w:space="0" w:color="auto"/>
            <w:bottom w:val="none" w:sz="0" w:space="0" w:color="auto"/>
            <w:right w:val="none" w:sz="0" w:space="0" w:color="auto"/>
          </w:divBdr>
          <w:divsChild>
            <w:div w:id="1950235181">
              <w:marLeft w:val="72"/>
              <w:marRight w:val="0"/>
              <w:marTop w:val="0"/>
              <w:marBottom w:val="0"/>
              <w:divBdr>
                <w:top w:val="none" w:sz="0" w:space="0" w:color="auto"/>
                <w:left w:val="none" w:sz="0" w:space="0" w:color="auto"/>
                <w:bottom w:val="none" w:sz="0" w:space="0" w:color="auto"/>
                <w:right w:val="none" w:sz="0" w:space="0" w:color="auto"/>
              </w:divBdr>
            </w:div>
          </w:divsChild>
        </w:div>
        <w:div w:id="170489665">
          <w:marLeft w:val="0"/>
          <w:marRight w:val="-3912"/>
          <w:marTop w:val="0"/>
          <w:marBottom w:val="0"/>
          <w:divBdr>
            <w:top w:val="none" w:sz="0" w:space="0" w:color="auto"/>
            <w:left w:val="none" w:sz="0" w:space="0" w:color="auto"/>
            <w:bottom w:val="none" w:sz="0" w:space="0" w:color="auto"/>
            <w:right w:val="none" w:sz="0" w:space="0" w:color="auto"/>
          </w:divBdr>
          <w:divsChild>
            <w:div w:id="132674265">
              <w:marLeft w:val="0"/>
              <w:marRight w:val="0"/>
              <w:marTop w:val="0"/>
              <w:marBottom w:val="0"/>
              <w:divBdr>
                <w:top w:val="none" w:sz="0" w:space="0" w:color="auto"/>
                <w:left w:val="none" w:sz="0" w:space="0" w:color="auto"/>
                <w:bottom w:val="none" w:sz="0" w:space="0" w:color="auto"/>
                <w:right w:val="none" w:sz="0" w:space="0" w:color="auto"/>
              </w:divBdr>
            </w:div>
          </w:divsChild>
        </w:div>
        <w:div w:id="2136941287">
          <w:marLeft w:val="3912"/>
          <w:marRight w:val="0"/>
          <w:marTop w:val="0"/>
          <w:marBottom w:val="0"/>
          <w:divBdr>
            <w:top w:val="none" w:sz="0" w:space="0" w:color="auto"/>
            <w:left w:val="none" w:sz="0" w:space="0" w:color="auto"/>
            <w:bottom w:val="none" w:sz="0" w:space="0" w:color="auto"/>
            <w:right w:val="none" w:sz="0" w:space="0" w:color="auto"/>
          </w:divBdr>
          <w:divsChild>
            <w:div w:id="882523210">
              <w:marLeft w:val="72"/>
              <w:marRight w:val="0"/>
              <w:marTop w:val="0"/>
              <w:marBottom w:val="0"/>
              <w:divBdr>
                <w:top w:val="none" w:sz="0" w:space="0" w:color="auto"/>
                <w:left w:val="none" w:sz="0" w:space="0" w:color="auto"/>
                <w:bottom w:val="none" w:sz="0" w:space="0" w:color="auto"/>
                <w:right w:val="none" w:sz="0" w:space="0" w:color="auto"/>
              </w:divBdr>
            </w:div>
          </w:divsChild>
        </w:div>
        <w:div w:id="483395674">
          <w:marLeft w:val="0"/>
          <w:marRight w:val="0"/>
          <w:marTop w:val="0"/>
          <w:marBottom w:val="0"/>
          <w:divBdr>
            <w:top w:val="none" w:sz="0" w:space="0" w:color="auto"/>
            <w:left w:val="none" w:sz="0" w:space="0" w:color="auto"/>
            <w:bottom w:val="none" w:sz="0" w:space="0" w:color="auto"/>
            <w:right w:val="none" w:sz="0" w:space="0" w:color="auto"/>
          </w:divBdr>
        </w:div>
        <w:div w:id="1145470561">
          <w:marLeft w:val="0"/>
          <w:marRight w:val="-3912"/>
          <w:marTop w:val="0"/>
          <w:marBottom w:val="0"/>
          <w:divBdr>
            <w:top w:val="none" w:sz="0" w:space="0" w:color="auto"/>
            <w:left w:val="none" w:sz="0" w:space="0" w:color="auto"/>
            <w:bottom w:val="none" w:sz="0" w:space="0" w:color="auto"/>
            <w:right w:val="none" w:sz="0" w:space="0" w:color="auto"/>
          </w:divBdr>
          <w:divsChild>
            <w:div w:id="1065682686">
              <w:marLeft w:val="0"/>
              <w:marRight w:val="0"/>
              <w:marTop w:val="0"/>
              <w:marBottom w:val="0"/>
              <w:divBdr>
                <w:top w:val="none" w:sz="0" w:space="0" w:color="auto"/>
                <w:left w:val="none" w:sz="0" w:space="0" w:color="auto"/>
                <w:bottom w:val="none" w:sz="0" w:space="0" w:color="auto"/>
                <w:right w:val="none" w:sz="0" w:space="0" w:color="auto"/>
              </w:divBdr>
            </w:div>
          </w:divsChild>
        </w:div>
        <w:div w:id="554124064">
          <w:marLeft w:val="3912"/>
          <w:marRight w:val="0"/>
          <w:marTop w:val="0"/>
          <w:marBottom w:val="0"/>
          <w:divBdr>
            <w:top w:val="none" w:sz="0" w:space="0" w:color="auto"/>
            <w:left w:val="none" w:sz="0" w:space="0" w:color="auto"/>
            <w:bottom w:val="none" w:sz="0" w:space="0" w:color="auto"/>
            <w:right w:val="none" w:sz="0" w:space="0" w:color="auto"/>
          </w:divBdr>
          <w:divsChild>
            <w:div w:id="1787431177">
              <w:marLeft w:val="72"/>
              <w:marRight w:val="0"/>
              <w:marTop w:val="0"/>
              <w:marBottom w:val="0"/>
              <w:divBdr>
                <w:top w:val="none" w:sz="0" w:space="0" w:color="auto"/>
                <w:left w:val="none" w:sz="0" w:space="0" w:color="auto"/>
                <w:bottom w:val="none" w:sz="0" w:space="0" w:color="auto"/>
                <w:right w:val="none" w:sz="0" w:space="0" w:color="auto"/>
              </w:divBdr>
            </w:div>
          </w:divsChild>
        </w:div>
        <w:div w:id="856041340">
          <w:marLeft w:val="0"/>
          <w:marRight w:val="-3912"/>
          <w:marTop w:val="0"/>
          <w:marBottom w:val="0"/>
          <w:divBdr>
            <w:top w:val="none" w:sz="0" w:space="0" w:color="auto"/>
            <w:left w:val="none" w:sz="0" w:space="0" w:color="auto"/>
            <w:bottom w:val="none" w:sz="0" w:space="0" w:color="auto"/>
            <w:right w:val="none" w:sz="0" w:space="0" w:color="auto"/>
          </w:divBdr>
          <w:divsChild>
            <w:div w:id="1246495689">
              <w:marLeft w:val="0"/>
              <w:marRight w:val="0"/>
              <w:marTop w:val="0"/>
              <w:marBottom w:val="0"/>
              <w:divBdr>
                <w:top w:val="none" w:sz="0" w:space="0" w:color="auto"/>
                <w:left w:val="none" w:sz="0" w:space="0" w:color="auto"/>
                <w:bottom w:val="none" w:sz="0" w:space="0" w:color="auto"/>
                <w:right w:val="none" w:sz="0" w:space="0" w:color="auto"/>
              </w:divBdr>
            </w:div>
          </w:divsChild>
        </w:div>
        <w:div w:id="1557429920">
          <w:marLeft w:val="3912"/>
          <w:marRight w:val="0"/>
          <w:marTop w:val="0"/>
          <w:marBottom w:val="0"/>
          <w:divBdr>
            <w:top w:val="none" w:sz="0" w:space="0" w:color="auto"/>
            <w:left w:val="none" w:sz="0" w:space="0" w:color="auto"/>
            <w:bottom w:val="none" w:sz="0" w:space="0" w:color="auto"/>
            <w:right w:val="none" w:sz="0" w:space="0" w:color="auto"/>
          </w:divBdr>
          <w:divsChild>
            <w:div w:id="1649092123">
              <w:marLeft w:val="72"/>
              <w:marRight w:val="0"/>
              <w:marTop w:val="0"/>
              <w:marBottom w:val="0"/>
              <w:divBdr>
                <w:top w:val="none" w:sz="0" w:space="0" w:color="auto"/>
                <w:left w:val="none" w:sz="0" w:space="0" w:color="auto"/>
                <w:bottom w:val="none" w:sz="0" w:space="0" w:color="auto"/>
                <w:right w:val="none" w:sz="0" w:space="0" w:color="auto"/>
              </w:divBdr>
            </w:div>
          </w:divsChild>
        </w:div>
        <w:div w:id="2035685294">
          <w:marLeft w:val="0"/>
          <w:marRight w:val="0"/>
          <w:marTop w:val="0"/>
          <w:marBottom w:val="0"/>
          <w:divBdr>
            <w:top w:val="none" w:sz="0" w:space="0" w:color="auto"/>
            <w:left w:val="none" w:sz="0" w:space="0" w:color="auto"/>
            <w:bottom w:val="none" w:sz="0" w:space="0" w:color="auto"/>
            <w:right w:val="none" w:sz="0" w:space="0" w:color="auto"/>
          </w:divBdr>
        </w:div>
        <w:div w:id="1133477773">
          <w:marLeft w:val="0"/>
          <w:marRight w:val="-3912"/>
          <w:marTop w:val="0"/>
          <w:marBottom w:val="0"/>
          <w:divBdr>
            <w:top w:val="none" w:sz="0" w:space="0" w:color="auto"/>
            <w:left w:val="none" w:sz="0" w:space="0" w:color="auto"/>
            <w:bottom w:val="none" w:sz="0" w:space="0" w:color="auto"/>
            <w:right w:val="none" w:sz="0" w:space="0" w:color="auto"/>
          </w:divBdr>
          <w:divsChild>
            <w:div w:id="1696006402">
              <w:marLeft w:val="0"/>
              <w:marRight w:val="0"/>
              <w:marTop w:val="0"/>
              <w:marBottom w:val="0"/>
              <w:divBdr>
                <w:top w:val="none" w:sz="0" w:space="0" w:color="auto"/>
                <w:left w:val="none" w:sz="0" w:space="0" w:color="auto"/>
                <w:bottom w:val="none" w:sz="0" w:space="0" w:color="auto"/>
                <w:right w:val="none" w:sz="0" w:space="0" w:color="auto"/>
              </w:divBdr>
            </w:div>
          </w:divsChild>
        </w:div>
        <w:div w:id="1612399935">
          <w:marLeft w:val="3912"/>
          <w:marRight w:val="0"/>
          <w:marTop w:val="0"/>
          <w:marBottom w:val="0"/>
          <w:divBdr>
            <w:top w:val="none" w:sz="0" w:space="0" w:color="auto"/>
            <w:left w:val="none" w:sz="0" w:space="0" w:color="auto"/>
            <w:bottom w:val="none" w:sz="0" w:space="0" w:color="auto"/>
            <w:right w:val="none" w:sz="0" w:space="0" w:color="auto"/>
          </w:divBdr>
          <w:divsChild>
            <w:div w:id="1729574017">
              <w:marLeft w:val="72"/>
              <w:marRight w:val="0"/>
              <w:marTop w:val="0"/>
              <w:marBottom w:val="0"/>
              <w:divBdr>
                <w:top w:val="none" w:sz="0" w:space="0" w:color="auto"/>
                <w:left w:val="none" w:sz="0" w:space="0" w:color="auto"/>
                <w:bottom w:val="none" w:sz="0" w:space="0" w:color="auto"/>
                <w:right w:val="none" w:sz="0" w:space="0" w:color="auto"/>
              </w:divBdr>
            </w:div>
          </w:divsChild>
        </w:div>
        <w:div w:id="675427227">
          <w:marLeft w:val="0"/>
          <w:marRight w:val="-3912"/>
          <w:marTop w:val="0"/>
          <w:marBottom w:val="0"/>
          <w:divBdr>
            <w:top w:val="none" w:sz="0" w:space="0" w:color="auto"/>
            <w:left w:val="none" w:sz="0" w:space="0" w:color="auto"/>
            <w:bottom w:val="none" w:sz="0" w:space="0" w:color="auto"/>
            <w:right w:val="none" w:sz="0" w:space="0" w:color="auto"/>
          </w:divBdr>
          <w:divsChild>
            <w:div w:id="227880751">
              <w:marLeft w:val="0"/>
              <w:marRight w:val="0"/>
              <w:marTop w:val="0"/>
              <w:marBottom w:val="0"/>
              <w:divBdr>
                <w:top w:val="none" w:sz="0" w:space="0" w:color="auto"/>
                <w:left w:val="none" w:sz="0" w:space="0" w:color="auto"/>
                <w:bottom w:val="none" w:sz="0" w:space="0" w:color="auto"/>
                <w:right w:val="none" w:sz="0" w:space="0" w:color="auto"/>
              </w:divBdr>
            </w:div>
          </w:divsChild>
        </w:div>
        <w:div w:id="310335007">
          <w:marLeft w:val="3912"/>
          <w:marRight w:val="0"/>
          <w:marTop w:val="0"/>
          <w:marBottom w:val="0"/>
          <w:divBdr>
            <w:top w:val="none" w:sz="0" w:space="0" w:color="auto"/>
            <w:left w:val="none" w:sz="0" w:space="0" w:color="auto"/>
            <w:bottom w:val="none" w:sz="0" w:space="0" w:color="auto"/>
            <w:right w:val="none" w:sz="0" w:space="0" w:color="auto"/>
          </w:divBdr>
          <w:divsChild>
            <w:div w:id="1279222424">
              <w:marLeft w:val="72"/>
              <w:marRight w:val="0"/>
              <w:marTop w:val="0"/>
              <w:marBottom w:val="0"/>
              <w:divBdr>
                <w:top w:val="none" w:sz="0" w:space="0" w:color="auto"/>
                <w:left w:val="none" w:sz="0" w:space="0" w:color="auto"/>
                <w:bottom w:val="none" w:sz="0" w:space="0" w:color="auto"/>
                <w:right w:val="none" w:sz="0" w:space="0" w:color="auto"/>
              </w:divBdr>
            </w:div>
          </w:divsChild>
        </w:div>
        <w:div w:id="282424848">
          <w:marLeft w:val="0"/>
          <w:marRight w:val="0"/>
          <w:marTop w:val="0"/>
          <w:marBottom w:val="0"/>
          <w:divBdr>
            <w:top w:val="none" w:sz="0" w:space="0" w:color="auto"/>
            <w:left w:val="none" w:sz="0" w:space="0" w:color="auto"/>
            <w:bottom w:val="none" w:sz="0" w:space="0" w:color="auto"/>
            <w:right w:val="none" w:sz="0" w:space="0" w:color="auto"/>
          </w:divBdr>
        </w:div>
        <w:div w:id="211624585">
          <w:marLeft w:val="0"/>
          <w:marRight w:val="-3912"/>
          <w:marTop w:val="0"/>
          <w:marBottom w:val="0"/>
          <w:divBdr>
            <w:top w:val="none" w:sz="0" w:space="0" w:color="auto"/>
            <w:left w:val="none" w:sz="0" w:space="0" w:color="auto"/>
            <w:bottom w:val="none" w:sz="0" w:space="0" w:color="auto"/>
            <w:right w:val="none" w:sz="0" w:space="0" w:color="auto"/>
          </w:divBdr>
          <w:divsChild>
            <w:div w:id="119693392">
              <w:marLeft w:val="0"/>
              <w:marRight w:val="0"/>
              <w:marTop w:val="0"/>
              <w:marBottom w:val="0"/>
              <w:divBdr>
                <w:top w:val="none" w:sz="0" w:space="0" w:color="auto"/>
                <w:left w:val="none" w:sz="0" w:space="0" w:color="auto"/>
                <w:bottom w:val="none" w:sz="0" w:space="0" w:color="auto"/>
                <w:right w:val="none" w:sz="0" w:space="0" w:color="auto"/>
              </w:divBdr>
            </w:div>
          </w:divsChild>
        </w:div>
        <w:div w:id="173884392">
          <w:marLeft w:val="3912"/>
          <w:marRight w:val="0"/>
          <w:marTop w:val="0"/>
          <w:marBottom w:val="0"/>
          <w:divBdr>
            <w:top w:val="none" w:sz="0" w:space="0" w:color="auto"/>
            <w:left w:val="none" w:sz="0" w:space="0" w:color="auto"/>
            <w:bottom w:val="none" w:sz="0" w:space="0" w:color="auto"/>
            <w:right w:val="none" w:sz="0" w:space="0" w:color="auto"/>
          </w:divBdr>
          <w:divsChild>
            <w:div w:id="1900745990">
              <w:marLeft w:val="72"/>
              <w:marRight w:val="0"/>
              <w:marTop w:val="0"/>
              <w:marBottom w:val="0"/>
              <w:divBdr>
                <w:top w:val="none" w:sz="0" w:space="0" w:color="auto"/>
                <w:left w:val="none" w:sz="0" w:space="0" w:color="auto"/>
                <w:bottom w:val="none" w:sz="0" w:space="0" w:color="auto"/>
                <w:right w:val="none" w:sz="0" w:space="0" w:color="auto"/>
              </w:divBdr>
            </w:div>
          </w:divsChild>
        </w:div>
        <w:div w:id="1172986898">
          <w:marLeft w:val="0"/>
          <w:marRight w:val="0"/>
          <w:marTop w:val="0"/>
          <w:marBottom w:val="0"/>
          <w:divBdr>
            <w:top w:val="none" w:sz="0" w:space="0" w:color="auto"/>
            <w:left w:val="none" w:sz="0" w:space="0" w:color="auto"/>
            <w:bottom w:val="none" w:sz="0" w:space="0" w:color="auto"/>
            <w:right w:val="none" w:sz="0" w:space="0" w:color="auto"/>
          </w:divBdr>
        </w:div>
        <w:div w:id="2014449979">
          <w:marLeft w:val="0"/>
          <w:marRight w:val="-3912"/>
          <w:marTop w:val="0"/>
          <w:marBottom w:val="0"/>
          <w:divBdr>
            <w:top w:val="none" w:sz="0" w:space="0" w:color="auto"/>
            <w:left w:val="none" w:sz="0" w:space="0" w:color="auto"/>
            <w:bottom w:val="none" w:sz="0" w:space="0" w:color="auto"/>
            <w:right w:val="none" w:sz="0" w:space="0" w:color="auto"/>
          </w:divBdr>
          <w:divsChild>
            <w:div w:id="2058967933">
              <w:marLeft w:val="0"/>
              <w:marRight w:val="0"/>
              <w:marTop w:val="0"/>
              <w:marBottom w:val="0"/>
              <w:divBdr>
                <w:top w:val="none" w:sz="0" w:space="0" w:color="auto"/>
                <w:left w:val="none" w:sz="0" w:space="0" w:color="auto"/>
                <w:bottom w:val="none" w:sz="0" w:space="0" w:color="auto"/>
                <w:right w:val="none" w:sz="0" w:space="0" w:color="auto"/>
              </w:divBdr>
            </w:div>
          </w:divsChild>
        </w:div>
        <w:div w:id="371393413">
          <w:marLeft w:val="3912"/>
          <w:marRight w:val="0"/>
          <w:marTop w:val="0"/>
          <w:marBottom w:val="0"/>
          <w:divBdr>
            <w:top w:val="none" w:sz="0" w:space="0" w:color="auto"/>
            <w:left w:val="none" w:sz="0" w:space="0" w:color="auto"/>
            <w:bottom w:val="none" w:sz="0" w:space="0" w:color="auto"/>
            <w:right w:val="none" w:sz="0" w:space="0" w:color="auto"/>
          </w:divBdr>
          <w:divsChild>
            <w:div w:id="533227074">
              <w:marLeft w:val="72"/>
              <w:marRight w:val="0"/>
              <w:marTop w:val="0"/>
              <w:marBottom w:val="0"/>
              <w:divBdr>
                <w:top w:val="none" w:sz="0" w:space="0" w:color="auto"/>
                <w:left w:val="none" w:sz="0" w:space="0" w:color="auto"/>
                <w:bottom w:val="none" w:sz="0" w:space="0" w:color="auto"/>
                <w:right w:val="none" w:sz="0" w:space="0" w:color="auto"/>
              </w:divBdr>
            </w:div>
          </w:divsChild>
        </w:div>
        <w:div w:id="764497282">
          <w:marLeft w:val="0"/>
          <w:marRight w:val="-3912"/>
          <w:marTop w:val="0"/>
          <w:marBottom w:val="0"/>
          <w:divBdr>
            <w:top w:val="none" w:sz="0" w:space="0" w:color="auto"/>
            <w:left w:val="none" w:sz="0" w:space="0" w:color="auto"/>
            <w:bottom w:val="none" w:sz="0" w:space="0" w:color="auto"/>
            <w:right w:val="none" w:sz="0" w:space="0" w:color="auto"/>
          </w:divBdr>
          <w:divsChild>
            <w:div w:id="461463263">
              <w:marLeft w:val="0"/>
              <w:marRight w:val="0"/>
              <w:marTop w:val="0"/>
              <w:marBottom w:val="0"/>
              <w:divBdr>
                <w:top w:val="none" w:sz="0" w:space="0" w:color="auto"/>
                <w:left w:val="none" w:sz="0" w:space="0" w:color="auto"/>
                <w:bottom w:val="none" w:sz="0" w:space="0" w:color="auto"/>
                <w:right w:val="none" w:sz="0" w:space="0" w:color="auto"/>
              </w:divBdr>
            </w:div>
          </w:divsChild>
        </w:div>
        <w:div w:id="955521480">
          <w:marLeft w:val="3912"/>
          <w:marRight w:val="0"/>
          <w:marTop w:val="0"/>
          <w:marBottom w:val="0"/>
          <w:divBdr>
            <w:top w:val="none" w:sz="0" w:space="0" w:color="auto"/>
            <w:left w:val="none" w:sz="0" w:space="0" w:color="auto"/>
            <w:bottom w:val="none" w:sz="0" w:space="0" w:color="auto"/>
            <w:right w:val="none" w:sz="0" w:space="0" w:color="auto"/>
          </w:divBdr>
          <w:divsChild>
            <w:div w:id="558631034">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647243025">
      <w:bodyDiv w:val="1"/>
      <w:marLeft w:val="0"/>
      <w:marRight w:val="0"/>
      <w:marTop w:val="0"/>
      <w:marBottom w:val="0"/>
      <w:divBdr>
        <w:top w:val="none" w:sz="0" w:space="0" w:color="auto"/>
        <w:left w:val="none" w:sz="0" w:space="0" w:color="auto"/>
        <w:bottom w:val="none" w:sz="0" w:space="0" w:color="auto"/>
        <w:right w:val="none" w:sz="0" w:space="0" w:color="auto"/>
      </w:divBdr>
    </w:div>
    <w:div w:id="654185895">
      <w:bodyDiv w:val="1"/>
      <w:marLeft w:val="0"/>
      <w:marRight w:val="0"/>
      <w:marTop w:val="0"/>
      <w:marBottom w:val="0"/>
      <w:divBdr>
        <w:top w:val="none" w:sz="0" w:space="0" w:color="auto"/>
        <w:left w:val="none" w:sz="0" w:space="0" w:color="auto"/>
        <w:bottom w:val="none" w:sz="0" w:space="0" w:color="auto"/>
        <w:right w:val="none" w:sz="0" w:space="0" w:color="auto"/>
      </w:divBdr>
      <w:divsChild>
        <w:div w:id="670520864">
          <w:marLeft w:val="0"/>
          <w:marRight w:val="0"/>
          <w:marTop w:val="0"/>
          <w:marBottom w:val="0"/>
          <w:divBdr>
            <w:top w:val="none" w:sz="0" w:space="0" w:color="auto"/>
            <w:left w:val="none" w:sz="0" w:space="0" w:color="auto"/>
            <w:bottom w:val="none" w:sz="0" w:space="0" w:color="auto"/>
            <w:right w:val="none" w:sz="0" w:space="0" w:color="auto"/>
          </w:divBdr>
          <w:divsChild>
            <w:div w:id="1497771235">
              <w:marLeft w:val="0"/>
              <w:marRight w:val="0"/>
              <w:marTop w:val="0"/>
              <w:marBottom w:val="0"/>
              <w:divBdr>
                <w:top w:val="none" w:sz="0" w:space="0" w:color="auto"/>
                <w:left w:val="none" w:sz="0" w:space="0" w:color="auto"/>
                <w:bottom w:val="none" w:sz="0" w:space="0" w:color="auto"/>
                <w:right w:val="none" w:sz="0" w:space="0" w:color="auto"/>
              </w:divBdr>
              <w:divsChild>
                <w:div w:id="1107046719">
                  <w:marLeft w:val="0"/>
                  <w:marRight w:val="0"/>
                  <w:marTop w:val="0"/>
                  <w:marBottom w:val="0"/>
                  <w:divBdr>
                    <w:top w:val="none" w:sz="0" w:space="0" w:color="auto"/>
                    <w:left w:val="none" w:sz="0" w:space="0" w:color="auto"/>
                    <w:bottom w:val="none" w:sz="0" w:space="0" w:color="auto"/>
                    <w:right w:val="none" w:sz="0" w:space="0" w:color="auto"/>
                  </w:divBdr>
                  <w:divsChild>
                    <w:div w:id="440688111">
                      <w:marLeft w:val="0"/>
                      <w:marRight w:val="0"/>
                      <w:marTop w:val="0"/>
                      <w:marBottom w:val="0"/>
                      <w:divBdr>
                        <w:top w:val="none" w:sz="0" w:space="0" w:color="auto"/>
                        <w:left w:val="none" w:sz="0" w:space="0" w:color="auto"/>
                        <w:bottom w:val="none" w:sz="0" w:space="0" w:color="auto"/>
                        <w:right w:val="none" w:sz="0" w:space="0" w:color="auto"/>
                      </w:divBdr>
                      <w:divsChild>
                        <w:div w:id="179585610">
                          <w:marLeft w:val="0"/>
                          <w:marRight w:val="0"/>
                          <w:marTop w:val="167"/>
                          <w:marBottom w:val="0"/>
                          <w:divBdr>
                            <w:top w:val="none" w:sz="0" w:space="0" w:color="auto"/>
                            <w:left w:val="none" w:sz="0" w:space="0" w:color="auto"/>
                            <w:bottom w:val="none" w:sz="0" w:space="0" w:color="auto"/>
                            <w:right w:val="none" w:sz="0" w:space="0" w:color="auto"/>
                          </w:divBdr>
                          <w:divsChild>
                            <w:div w:id="728844510">
                              <w:marLeft w:val="0"/>
                              <w:marRight w:val="0"/>
                              <w:marTop w:val="0"/>
                              <w:marBottom w:val="0"/>
                              <w:divBdr>
                                <w:top w:val="none" w:sz="0" w:space="0" w:color="auto"/>
                                <w:left w:val="none" w:sz="0" w:space="0" w:color="auto"/>
                                <w:bottom w:val="none" w:sz="0" w:space="0" w:color="auto"/>
                                <w:right w:val="none" w:sz="0" w:space="0" w:color="auto"/>
                              </w:divBdr>
                              <w:divsChild>
                                <w:div w:id="2094667338">
                                  <w:marLeft w:val="0"/>
                                  <w:marRight w:val="0"/>
                                  <w:marTop w:val="0"/>
                                  <w:marBottom w:val="0"/>
                                  <w:divBdr>
                                    <w:top w:val="none" w:sz="0" w:space="0" w:color="auto"/>
                                    <w:left w:val="none" w:sz="0" w:space="0" w:color="auto"/>
                                    <w:bottom w:val="none" w:sz="0" w:space="0" w:color="auto"/>
                                    <w:right w:val="none" w:sz="0" w:space="0" w:color="auto"/>
                                  </w:divBdr>
                                  <w:divsChild>
                                    <w:div w:id="1575433883">
                                      <w:marLeft w:val="0"/>
                                      <w:marRight w:val="0"/>
                                      <w:marTop w:val="0"/>
                                      <w:marBottom w:val="0"/>
                                      <w:divBdr>
                                        <w:top w:val="none" w:sz="0" w:space="0" w:color="auto"/>
                                        <w:left w:val="none" w:sz="0" w:space="0" w:color="auto"/>
                                        <w:bottom w:val="none" w:sz="0" w:space="0" w:color="auto"/>
                                        <w:right w:val="none" w:sz="0" w:space="0" w:color="auto"/>
                                      </w:divBdr>
                                      <w:divsChild>
                                        <w:div w:id="405229326">
                                          <w:marLeft w:val="50"/>
                                          <w:marRight w:val="0"/>
                                          <w:marTop w:val="0"/>
                                          <w:marBottom w:val="0"/>
                                          <w:divBdr>
                                            <w:top w:val="none" w:sz="0" w:space="0" w:color="auto"/>
                                            <w:left w:val="none" w:sz="0" w:space="0" w:color="auto"/>
                                            <w:bottom w:val="none" w:sz="0" w:space="0" w:color="auto"/>
                                            <w:right w:val="none" w:sz="0" w:space="0" w:color="auto"/>
                                          </w:divBdr>
                                          <w:divsChild>
                                            <w:div w:id="2017462276">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4568223">
      <w:bodyDiv w:val="1"/>
      <w:marLeft w:val="0"/>
      <w:marRight w:val="0"/>
      <w:marTop w:val="0"/>
      <w:marBottom w:val="0"/>
      <w:divBdr>
        <w:top w:val="none" w:sz="0" w:space="0" w:color="auto"/>
        <w:left w:val="none" w:sz="0" w:space="0" w:color="auto"/>
        <w:bottom w:val="none" w:sz="0" w:space="0" w:color="auto"/>
        <w:right w:val="none" w:sz="0" w:space="0" w:color="auto"/>
      </w:divBdr>
      <w:divsChild>
        <w:div w:id="428350660">
          <w:marLeft w:val="0"/>
          <w:marRight w:val="0"/>
          <w:marTop w:val="0"/>
          <w:marBottom w:val="0"/>
          <w:divBdr>
            <w:top w:val="none" w:sz="0" w:space="0" w:color="auto"/>
            <w:left w:val="none" w:sz="0" w:space="0" w:color="auto"/>
            <w:bottom w:val="none" w:sz="0" w:space="0" w:color="auto"/>
            <w:right w:val="none" w:sz="0" w:space="0" w:color="auto"/>
          </w:divBdr>
          <w:divsChild>
            <w:div w:id="1682970613">
              <w:marLeft w:val="0"/>
              <w:marRight w:val="0"/>
              <w:marTop w:val="0"/>
              <w:marBottom w:val="0"/>
              <w:divBdr>
                <w:top w:val="none" w:sz="0" w:space="0" w:color="auto"/>
                <w:left w:val="none" w:sz="0" w:space="0" w:color="auto"/>
                <w:bottom w:val="none" w:sz="0" w:space="0" w:color="auto"/>
                <w:right w:val="none" w:sz="0" w:space="0" w:color="auto"/>
              </w:divBdr>
              <w:divsChild>
                <w:div w:id="1858345128">
                  <w:marLeft w:val="0"/>
                  <w:marRight w:val="0"/>
                  <w:marTop w:val="0"/>
                  <w:marBottom w:val="0"/>
                  <w:divBdr>
                    <w:top w:val="none" w:sz="0" w:space="0" w:color="auto"/>
                    <w:left w:val="none" w:sz="0" w:space="0" w:color="auto"/>
                    <w:bottom w:val="none" w:sz="0" w:space="0" w:color="auto"/>
                    <w:right w:val="none" w:sz="0" w:space="0" w:color="auto"/>
                  </w:divBdr>
                  <w:divsChild>
                    <w:div w:id="1257716783">
                      <w:marLeft w:val="0"/>
                      <w:marRight w:val="0"/>
                      <w:marTop w:val="0"/>
                      <w:marBottom w:val="0"/>
                      <w:divBdr>
                        <w:top w:val="none" w:sz="0" w:space="0" w:color="auto"/>
                        <w:left w:val="none" w:sz="0" w:space="0" w:color="auto"/>
                        <w:bottom w:val="none" w:sz="0" w:space="0" w:color="auto"/>
                        <w:right w:val="none" w:sz="0" w:space="0" w:color="auto"/>
                      </w:divBdr>
                      <w:divsChild>
                        <w:div w:id="1627658427">
                          <w:marLeft w:val="0"/>
                          <w:marRight w:val="0"/>
                          <w:marTop w:val="167"/>
                          <w:marBottom w:val="0"/>
                          <w:divBdr>
                            <w:top w:val="none" w:sz="0" w:space="0" w:color="auto"/>
                            <w:left w:val="none" w:sz="0" w:space="0" w:color="auto"/>
                            <w:bottom w:val="none" w:sz="0" w:space="0" w:color="auto"/>
                            <w:right w:val="none" w:sz="0" w:space="0" w:color="auto"/>
                          </w:divBdr>
                          <w:divsChild>
                            <w:div w:id="391924523">
                              <w:marLeft w:val="0"/>
                              <w:marRight w:val="0"/>
                              <w:marTop w:val="0"/>
                              <w:marBottom w:val="0"/>
                              <w:divBdr>
                                <w:top w:val="none" w:sz="0" w:space="0" w:color="auto"/>
                                <w:left w:val="none" w:sz="0" w:space="0" w:color="auto"/>
                                <w:bottom w:val="none" w:sz="0" w:space="0" w:color="auto"/>
                                <w:right w:val="none" w:sz="0" w:space="0" w:color="auto"/>
                              </w:divBdr>
                              <w:divsChild>
                                <w:div w:id="756251033">
                                  <w:marLeft w:val="0"/>
                                  <w:marRight w:val="0"/>
                                  <w:marTop w:val="0"/>
                                  <w:marBottom w:val="0"/>
                                  <w:divBdr>
                                    <w:top w:val="none" w:sz="0" w:space="0" w:color="auto"/>
                                    <w:left w:val="none" w:sz="0" w:space="0" w:color="auto"/>
                                    <w:bottom w:val="none" w:sz="0" w:space="0" w:color="auto"/>
                                    <w:right w:val="none" w:sz="0" w:space="0" w:color="auto"/>
                                  </w:divBdr>
                                  <w:divsChild>
                                    <w:div w:id="1384257118">
                                      <w:marLeft w:val="0"/>
                                      <w:marRight w:val="0"/>
                                      <w:marTop w:val="0"/>
                                      <w:marBottom w:val="0"/>
                                      <w:divBdr>
                                        <w:top w:val="none" w:sz="0" w:space="0" w:color="auto"/>
                                        <w:left w:val="none" w:sz="0" w:space="0" w:color="auto"/>
                                        <w:bottom w:val="none" w:sz="0" w:space="0" w:color="auto"/>
                                        <w:right w:val="none" w:sz="0" w:space="0" w:color="auto"/>
                                      </w:divBdr>
                                      <w:divsChild>
                                        <w:div w:id="12388328">
                                          <w:marLeft w:val="0"/>
                                          <w:marRight w:val="-50"/>
                                          <w:marTop w:val="0"/>
                                          <w:marBottom w:val="0"/>
                                          <w:divBdr>
                                            <w:top w:val="none" w:sz="0" w:space="0" w:color="auto"/>
                                            <w:left w:val="none" w:sz="0" w:space="0" w:color="auto"/>
                                            <w:bottom w:val="none" w:sz="0" w:space="0" w:color="auto"/>
                                            <w:right w:val="none" w:sz="0" w:space="0" w:color="auto"/>
                                          </w:divBdr>
                                          <w:divsChild>
                                            <w:div w:id="115005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6362202">
      <w:bodyDiv w:val="1"/>
      <w:marLeft w:val="0"/>
      <w:marRight w:val="0"/>
      <w:marTop w:val="0"/>
      <w:marBottom w:val="0"/>
      <w:divBdr>
        <w:top w:val="none" w:sz="0" w:space="0" w:color="auto"/>
        <w:left w:val="none" w:sz="0" w:space="0" w:color="auto"/>
        <w:bottom w:val="none" w:sz="0" w:space="0" w:color="auto"/>
        <w:right w:val="none" w:sz="0" w:space="0" w:color="auto"/>
      </w:divBdr>
    </w:div>
    <w:div w:id="782649872">
      <w:bodyDiv w:val="1"/>
      <w:marLeft w:val="0"/>
      <w:marRight w:val="0"/>
      <w:marTop w:val="0"/>
      <w:marBottom w:val="0"/>
      <w:divBdr>
        <w:top w:val="none" w:sz="0" w:space="0" w:color="auto"/>
        <w:left w:val="none" w:sz="0" w:space="0" w:color="auto"/>
        <w:bottom w:val="none" w:sz="0" w:space="0" w:color="auto"/>
        <w:right w:val="none" w:sz="0" w:space="0" w:color="auto"/>
      </w:divBdr>
    </w:div>
    <w:div w:id="787236986">
      <w:bodyDiv w:val="1"/>
      <w:marLeft w:val="0"/>
      <w:marRight w:val="0"/>
      <w:marTop w:val="0"/>
      <w:marBottom w:val="0"/>
      <w:divBdr>
        <w:top w:val="none" w:sz="0" w:space="0" w:color="auto"/>
        <w:left w:val="none" w:sz="0" w:space="0" w:color="auto"/>
        <w:bottom w:val="none" w:sz="0" w:space="0" w:color="auto"/>
        <w:right w:val="none" w:sz="0" w:space="0" w:color="auto"/>
      </w:divBdr>
      <w:divsChild>
        <w:div w:id="1716538997">
          <w:marLeft w:val="0"/>
          <w:marRight w:val="0"/>
          <w:marTop w:val="0"/>
          <w:marBottom w:val="0"/>
          <w:divBdr>
            <w:top w:val="none" w:sz="0" w:space="0" w:color="auto"/>
            <w:left w:val="none" w:sz="0" w:space="0" w:color="auto"/>
            <w:bottom w:val="none" w:sz="0" w:space="0" w:color="auto"/>
            <w:right w:val="none" w:sz="0" w:space="0" w:color="auto"/>
          </w:divBdr>
        </w:div>
      </w:divsChild>
    </w:div>
    <w:div w:id="787624066">
      <w:bodyDiv w:val="1"/>
      <w:marLeft w:val="0"/>
      <w:marRight w:val="0"/>
      <w:marTop w:val="0"/>
      <w:marBottom w:val="0"/>
      <w:divBdr>
        <w:top w:val="none" w:sz="0" w:space="0" w:color="auto"/>
        <w:left w:val="none" w:sz="0" w:space="0" w:color="auto"/>
        <w:bottom w:val="none" w:sz="0" w:space="0" w:color="auto"/>
        <w:right w:val="none" w:sz="0" w:space="0" w:color="auto"/>
      </w:divBdr>
      <w:divsChild>
        <w:div w:id="1037850388">
          <w:marLeft w:val="0"/>
          <w:marRight w:val="0"/>
          <w:marTop w:val="0"/>
          <w:marBottom w:val="0"/>
          <w:divBdr>
            <w:top w:val="none" w:sz="0" w:space="0" w:color="auto"/>
            <w:left w:val="none" w:sz="0" w:space="0" w:color="auto"/>
            <w:bottom w:val="none" w:sz="0" w:space="0" w:color="auto"/>
            <w:right w:val="none" w:sz="0" w:space="0" w:color="auto"/>
          </w:divBdr>
          <w:divsChild>
            <w:div w:id="1424255799">
              <w:marLeft w:val="0"/>
              <w:marRight w:val="0"/>
              <w:marTop w:val="0"/>
              <w:marBottom w:val="0"/>
              <w:divBdr>
                <w:top w:val="none" w:sz="0" w:space="0" w:color="auto"/>
                <w:left w:val="none" w:sz="0" w:space="0" w:color="auto"/>
                <w:bottom w:val="none" w:sz="0" w:space="0" w:color="auto"/>
                <w:right w:val="none" w:sz="0" w:space="0" w:color="auto"/>
              </w:divBdr>
              <w:divsChild>
                <w:div w:id="1492984907">
                  <w:marLeft w:val="0"/>
                  <w:marRight w:val="0"/>
                  <w:marTop w:val="0"/>
                  <w:marBottom w:val="0"/>
                  <w:divBdr>
                    <w:top w:val="none" w:sz="0" w:space="0" w:color="auto"/>
                    <w:left w:val="none" w:sz="0" w:space="0" w:color="auto"/>
                    <w:bottom w:val="none" w:sz="0" w:space="0" w:color="auto"/>
                    <w:right w:val="none" w:sz="0" w:space="0" w:color="auto"/>
                  </w:divBdr>
                  <w:divsChild>
                    <w:div w:id="10111404">
                      <w:marLeft w:val="0"/>
                      <w:marRight w:val="0"/>
                      <w:marTop w:val="0"/>
                      <w:marBottom w:val="0"/>
                      <w:divBdr>
                        <w:top w:val="none" w:sz="0" w:space="0" w:color="auto"/>
                        <w:left w:val="none" w:sz="0" w:space="0" w:color="auto"/>
                        <w:bottom w:val="none" w:sz="0" w:space="0" w:color="auto"/>
                        <w:right w:val="none" w:sz="0" w:space="0" w:color="auto"/>
                      </w:divBdr>
                      <w:divsChild>
                        <w:div w:id="2088064803">
                          <w:marLeft w:val="0"/>
                          <w:marRight w:val="0"/>
                          <w:marTop w:val="167"/>
                          <w:marBottom w:val="0"/>
                          <w:divBdr>
                            <w:top w:val="none" w:sz="0" w:space="0" w:color="auto"/>
                            <w:left w:val="none" w:sz="0" w:space="0" w:color="auto"/>
                            <w:bottom w:val="none" w:sz="0" w:space="0" w:color="auto"/>
                            <w:right w:val="none" w:sz="0" w:space="0" w:color="auto"/>
                          </w:divBdr>
                          <w:divsChild>
                            <w:div w:id="1994138833">
                              <w:marLeft w:val="0"/>
                              <w:marRight w:val="0"/>
                              <w:marTop w:val="0"/>
                              <w:marBottom w:val="0"/>
                              <w:divBdr>
                                <w:top w:val="none" w:sz="0" w:space="0" w:color="auto"/>
                                <w:left w:val="none" w:sz="0" w:space="0" w:color="auto"/>
                                <w:bottom w:val="none" w:sz="0" w:space="0" w:color="auto"/>
                                <w:right w:val="none" w:sz="0" w:space="0" w:color="auto"/>
                              </w:divBdr>
                              <w:divsChild>
                                <w:div w:id="1977180847">
                                  <w:marLeft w:val="0"/>
                                  <w:marRight w:val="0"/>
                                  <w:marTop w:val="0"/>
                                  <w:marBottom w:val="0"/>
                                  <w:divBdr>
                                    <w:top w:val="none" w:sz="0" w:space="0" w:color="auto"/>
                                    <w:left w:val="none" w:sz="0" w:space="0" w:color="auto"/>
                                    <w:bottom w:val="none" w:sz="0" w:space="0" w:color="auto"/>
                                    <w:right w:val="none" w:sz="0" w:space="0" w:color="auto"/>
                                  </w:divBdr>
                                  <w:divsChild>
                                    <w:div w:id="10449707">
                                      <w:marLeft w:val="0"/>
                                      <w:marRight w:val="0"/>
                                      <w:marTop w:val="0"/>
                                      <w:marBottom w:val="0"/>
                                      <w:divBdr>
                                        <w:top w:val="none" w:sz="0" w:space="0" w:color="auto"/>
                                        <w:left w:val="none" w:sz="0" w:space="0" w:color="auto"/>
                                        <w:bottom w:val="none" w:sz="0" w:space="0" w:color="auto"/>
                                        <w:right w:val="none" w:sz="0" w:space="0" w:color="auto"/>
                                      </w:divBdr>
                                      <w:divsChild>
                                        <w:div w:id="1942299327">
                                          <w:marLeft w:val="50"/>
                                          <w:marRight w:val="0"/>
                                          <w:marTop w:val="0"/>
                                          <w:marBottom w:val="0"/>
                                          <w:divBdr>
                                            <w:top w:val="none" w:sz="0" w:space="0" w:color="auto"/>
                                            <w:left w:val="none" w:sz="0" w:space="0" w:color="auto"/>
                                            <w:bottom w:val="none" w:sz="0" w:space="0" w:color="auto"/>
                                            <w:right w:val="none" w:sz="0" w:space="0" w:color="auto"/>
                                          </w:divBdr>
                                          <w:divsChild>
                                            <w:div w:id="731849003">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2017553">
      <w:bodyDiv w:val="1"/>
      <w:marLeft w:val="0"/>
      <w:marRight w:val="0"/>
      <w:marTop w:val="0"/>
      <w:marBottom w:val="0"/>
      <w:divBdr>
        <w:top w:val="none" w:sz="0" w:space="0" w:color="auto"/>
        <w:left w:val="none" w:sz="0" w:space="0" w:color="auto"/>
        <w:bottom w:val="none" w:sz="0" w:space="0" w:color="auto"/>
        <w:right w:val="none" w:sz="0" w:space="0" w:color="auto"/>
      </w:divBdr>
      <w:divsChild>
        <w:div w:id="1537699425">
          <w:marLeft w:val="0"/>
          <w:marRight w:val="0"/>
          <w:marTop w:val="0"/>
          <w:marBottom w:val="0"/>
          <w:divBdr>
            <w:top w:val="none" w:sz="0" w:space="0" w:color="auto"/>
            <w:left w:val="none" w:sz="0" w:space="0" w:color="auto"/>
            <w:bottom w:val="none" w:sz="0" w:space="0" w:color="auto"/>
            <w:right w:val="none" w:sz="0" w:space="0" w:color="auto"/>
          </w:divBdr>
          <w:divsChild>
            <w:div w:id="1440762414">
              <w:marLeft w:val="0"/>
              <w:marRight w:val="0"/>
              <w:marTop w:val="0"/>
              <w:marBottom w:val="0"/>
              <w:divBdr>
                <w:top w:val="none" w:sz="0" w:space="0" w:color="auto"/>
                <w:left w:val="none" w:sz="0" w:space="0" w:color="auto"/>
                <w:bottom w:val="none" w:sz="0" w:space="0" w:color="auto"/>
                <w:right w:val="none" w:sz="0" w:space="0" w:color="auto"/>
              </w:divBdr>
              <w:divsChild>
                <w:div w:id="1954435407">
                  <w:marLeft w:val="0"/>
                  <w:marRight w:val="0"/>
                  <w:marTop w:val="0"/>
                  <w:marBottom w:val="0"/>
                  <w:divBdr>
                    <w:top w:val="none" w:sz="0" w:space="0" w:color="auto"/>
                    <w:left w:val="none" w:sz="0" w:space="0" w:color="auto"/>
                    <w:bottom w:val="none" w:sz="0" w:space="0" w:color="auto"/>
                    <w:right w:val="none" w:sz="0" w:space="0" w:color="auto"/>
                  </w:divBdr>
                  <w:divsChild>
                    <w:div w:id="1941788608">
                      <w:marLeft w:val="0"/>
                      <w:marRight w:val="0"/>
                      <w:marTop w:val="0"/>
                      <w:marBottom w:val="0"/>
                      <w:divBdr>
                        <w:top w:val="none" w:sz="0" w:space="0" w:color="auto"/>
                        <w:left w:val="none" w:sz="0" w:space="0" w:color="auto"/>
                        <w:bottom w:val="none" w:sz="0" w:space="0" w:color="auto"/>
                        <w:right w:val="none" w:sz="0" w:space="0" w:color="auto"/>
                      </w:divBdr>
                      <w:divsChild>
                        <w:div w:id="1760759438">
                          <w:marLeft w:val="0"/>
                          <w:marRight w:val="0"/>
                          <w:marTop w:val="167"/>
                          <w:marBottom w:val="0"/>
                          <w:divBdr>
                            <w:top w:val="none" w:sz="0" w:space="0" w:color="auto"/>
                            <w:left w:val="none" w:sz="0" w:space="0" w:color="auto"/>
                            <w:bottom w:val="none" w:sz="0" w:space="0" w:color="auto"/>
                            <w:right w:val="none" w:sz="0" w:space="0" w:color="auto"/>
                          </w:divBdr>
                          <w:divsChild>
                            <w:div w:id="1064834683">
                              <w:marLeft w:val="0"/>
                              <w:marRight w:val="0"/>
                              <w:marTop w:val="0"/>
                              <w:marBottom w:val="0"/>
                              <w:divBdr>
                                <w:top w:val="none" w:sz="0" w:space="0" w:color="auto"/>
                                <w:left w:val="none" w:sz="0" w:space="0" w:color="auto"/>
                                <w:bottom w:val="none" w:sz="0" w:space="0" w:color="auto"/>
                                <w:right w:val="none" w:sz="0" w:space="0" w:color="auto"/>
                              </w:divBdr>
                              <w:divsChild>
                                <w:div w:id="1438720297">
                                  <w:marLeft w:val="0"/>
                                  <w:marRight w:val="0"/>
                                  <w:marTop w:val="0"/>
                                  <w:marBottom w:val="0"/>
                                  <w:divBdr>
                                    <w:top w:val="none" w:sz="0" w:space="0" w:color="auto"/>
                                    <w:left w:val="none" w:sz="0" w:space="0" w:color="auto"/>
                                    <w:bottom w:val="none" w:sz="0" w:space="0" w:color="auto"/>
                                    <w:right w:val="none" w:sz="0" w:space="0" w:color="auto"/>
                                  </w:divBdr>
                                  <w:divsChild>
                                    <w:div w:id="1694763915">
                                      <w:marLeft w:val="0"/>
                                      <w:marRight w:val="0"/>
                                      <w:marTop w:val="0"/>
                                      <w:marBottom w:val="0"/>
                                      <w:divBdr>
                                        <w:top w:val="none" w:sz="0" w:space="0" w:color="auto"/>
                                        <w:left w:val="none" w:sz="0" w:space="0" w:color="auto"/>
                                        <w:bottom w:val="none" w:sz="0" w:space="0" w:color="auto"/>
                                        <w:right w:val="none" w:sz="0" w:space="0" w:color="auto"/>
                                      </w:divBdr>
                                      <w:divsChild>
                                        <w:div w:id="875703248">
                                          <w:marLeft w:val="50"/>
                                          <w:marRight w:val="0"/>
                                          <w:marTop w:val="0"/>
                                          <w:marBottom w:val="0"/>
                                          <w:divBdr>
                                            <w:top w:val="none" w:sz="0" w:space="0" w:color="auto"/>
                                            <w:left w:val="none" w:sz="0" w:space="0" w:color="auto"/>
                                            <w:bottom w:val="none" w:sz="0" w:space="0" w:color="auto"/>
                                            <w:right w:val="none" w:sz="0" w:space="0" w:color="auto"/>
                                          </w:divBdr>
                                          <w:divsChild>
                                            <w:div w:id="216430101">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7800983">
      <w:bodyDiv w:val="1"/>
      <w:marLeft w:val="0"/>
      <w:marRight w:val="0"/>
      <w:marTop w:val="0"/>
      <w:marBottom w:val="0"/>
      <w:divBdr>
        <w:top w:val="none" w:sz="0" w:space="0" w:color="auto"/>
        <w:left w:val="none" w:sz="0" w:space="0" w:color="auto"/>
        <w:bottom w:val="none" w:sz="0" w:space="0" w:color="auto"/>
        <w:right w:val="none" w:sz="0" w:space="0" w:color="auto"/>
      </w:divBdr>
    </w:div>
    <w:div w:id="835850679">
      <w:bodyDiv w:val="1"/>
      <w:marLeft w:val="0"/>
      <w:marRight w:val="0"/>
      <w:marTop w:val="0"/>
      <w:marBottom w:val="0"/>
      <w:divBdr>
        <w:top w:val="none" w:sz="0" w:space="0" w:color="auto"/>
        <w:left w:val="none" w:sz="0" w:space="0" w:color="auto"/>
        <w:bottom w:val="none" w:sz="0" w:space="0" w:color="auto"/>
        <w:right w:val="none" w:sz="0" w:space="0" w:color="auto"/>
      </w:divBdr>
      <w:divsChild>
        <w:div w:id="792402122">
          <w:marLeft w:val="0"/>
          <w:marRight w:val="0"/>
          <w:marTop w:val="0"/>
          <w:marBottom w:val="0"/>
          <w:divBdr>
            <w:top w:val="none" w:sz="0" w:space="0" w:color="auto"/>
            <w:left w:val="none" w:sz="0" w:space="0" w:color="auto"/>
            <w:bottom w:val="none" w:sz="0" w:space="0" w:color="auto"/>
            <w:right w:val="none" w:sz="0" w:space="0" w:color="auto"/>
          </w:divBdr>
        </w:div>
      </w:divsChild>
    </w:div>
    <w:div w:id="847672088">
      <w:bodyDiv w:val="1"/>
      <w:marLeft w:val="0"/>
      <w:marRight w:val="0"/>
      <w:marTop w:val="0"/>
      <w:marBottom w:val="0"/>
      <w:divBdr>
        <w:top w:val="none" w:sz="0" w:space="0" w:color="auto"/>
        <w:left w:val="none" w:sz="0" w:space="0" w:color="auto"/>
        <w:bottom w:val="none" w:sz="0" w:space="0" w:color="auto"/>
        <w:right w:val="none" w:sz="0" w:space="0" w:color="auto"/>
      </w:divBdr>
      <w:divsChild>
        <w:div w:id="42020752">
          <w:marLeft w:val="0"/>
          <w:marRight w:val="0"/>
          <w:marTop w:val="0"/>
          <w:marBottom w:val="0"/>
          <w:divBdr>
            <w:top w:val="none" w:sz="0" w:space="0" w:color="auto"/>
            <w:left w:val="none" w:sz="0" w:space="0" w:color="auto"/>
            <w:bottom w:val="none" w:sz="0" w:space="0" w:color="auto"/>
            <w:right w:val="none" w:sz="0" w:space="0" w:color="auto"/>
          </w:divBdr>
          <w:divsChild>
            <w:div w:id="1801217441">
              <w:marLeft w:val="0"/>
              <w:marRight w:val="0"/>
              <w:marTop w:val="0"/>
              <w:marBottom w:val="0"/>
              <w:divBdr>
                <w:top w:val="none" w:sz="0" w:space="0" w:color="auto"/>
                <w:left w:val="none" w:sz="0" w:space="0" w:color="auto"/>
                <w:bottom w:val="none" w:sz="0" w:space="0" w:color="auto"/>
                <w:right w:val="none" w:sz="0" w:space="0" w:color="auto"/>
              </w:divBdr>
              <w:divsChild>
                <w:div w:id="1848907050">
                  <w:marLeft w:val="0"/>
                  <w:marRight w:val="0"/>
                  <w:marTop w:val="0"/>
                  <w:marBottom w:val="0"/>
                  <w:divBdr>
                    <w:top w:val="none" w:sz="0" w:space="0" w:color="auto"/>
                    <w:left w:val="none" w:sz="0" w:space="0" w:color="auto"/>
                    <w:bottom w:val="none" w:sz="0" w:space="0" w:color="auto"/>
                    <w:right w:val="none" w:sz="0" w:space="0" w:color="auto"/>
                  </w:divBdr>
                  <w:divsChild>
                    <w:div w:id="1857575044">
                      <w:marLeft w:val="0"/>
                      <w:marRight w:val="0"/>
                      <w:marTop w:val="0"/>
                      <w:marBottom w:val="0"/>
                      <w:divBdr>
                        <w:top w:val="none" w:sz="0" w:space="0" w:color="auto"/>
                        <w:left w:val="none" w:sz="0" w:space="0" w:color="auto"/>
                        <w:bottom w:val="none" w:sz="0" w:space="0" w:color="auto"/>
                        <w:right w:val="none" w:sz="0" w:space="0" w:color="auto"/>
                      </w:divBdr>
                      <w:divsChild>
                        <w:div w:id="17389727">
                          <w:marLeft w:val="0"/>
                          <w:marRight w:val="0"/>
                          <w:marTop w:val="167"/>
                          <w:marBottom w:val="0"/>
                          <w:divBdr>
                            <w:top w:val="none" w:sz="0" w:space="0" w:color="auto"/>
                            <w:left w:val="none" w:sz="0" w:space="0" w:color="auto"/>
                            <w:bottom w:val="none" w:sz="0" w:space="0" w:color="auto"/>
                            <w:right w:val="none" w:sz="0" w:space="0" w:color="auto"/>
                          </w:divBdr>
                          <w:divsChild>
                            <w:div w:id="464354162">
                              <w:marLeft w:val="0"/>
                              <w:marRight w:val="0"/>
                              <w:marTop w:val="0"/>
                              <w:marBottom w:val="0"/>
                              <w:divBdr>
                                <w:top w:val="none" w:sz="0" w:space="0" w:color="auto"/>
                                <w:left w:val="none" w:sz="0" w:space="0" w:color="auto"/>
                                <w:bottom w:val="none" w:sz="0" w:space="0" w:color="auto"/>
                                <w:right w:val="none" w:sz="0" w:space="0" w:color="auto"/>
                              </w:divBdr>
                              <w:divsChild>
                                <w:div w:id="1734425431">
                                  <w:marLeft w:val="0"/>
                                  <w:marRight w:val="0"/>
                                  <w:marTop w:val="0"/>
                                  <w:marBottom w:val="0"/>
                                  <w:divBdr>
                                    <w:top w:val="none" w:sz="0" w:space="0" w:color="auto"/>
                                    <w:left w:val="none" w:sz="0" w:space="0" w:color="auto"/>
                                    <w:bottom w:val="none" w:sz="0" w:space="0" w:color="auto"/>
                                    <w:right w:val="none" w:sz="0" w:space="0" w:color="auto"/>
                                  </w:divBdr>
                                  <w:divsChild>
                                    <w:div w:id="476343666">
                                      <w:marLeft w:val="0"/>
                                      <w:marRight w:val="0"/>
                                      <w:marTop w:val="0"/>
                                      <w:marBottom w:val="0"/>
                                      <w:divBdr>
                                        <w:top w:val="none" w:sz="0" w:space="0" w:color="auto"/>
                                        <w:left w:val="none" w:sz="0" w:space="0" w:color="auto"/>
                                        <w:bottom w:val="none" w:sz="0" w:space="0" w:color="auto"/>
                                        <w:right w:val="none" w:sz="0" w:space="0" w:color="auto"/>
                                      </w:divBdr>
                                      <w:divsChild>
                                        <w:div w:id="826435759">
                                          <w:marLeft w:val="50"/>
                                          <w:marRight w:val="0"/>
                                          <w:marTop w:val="0"/>
                                          <w:marBottom w:val="0"/>
                                          <w:divBdr>
                                            <w:top w:val="none" w:sz="0" w:space="0" w:color="auto"/>
                                            <w:left w:val="none" w:sz="0" w:space="0" w:color="auto"/>
                                            <w:bottom w:val="none" w:sz="0" w:space="0" w:color="auto"/>
                                            <w:right w:val="none" w:sz="0" w:space="0" w:color="auto"/>
                                          </w:divBdr>
                                          <w:divsChild>
                                            <w:div w:id="853299630">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7886814">
      <w:bodyDiv w:val="1"/>
      <w:marLeft w:val="0"/>
      <w:marRight w:val="0"/>
      <w:marTop w:val="0"/>
      <w:marBottom w:val="0"/>
      <w:divBdr>
        <w:top w:val="none" w:sz="0" w:space="0" w:color="auto"/>
        <w:left w:val="none" w:sz="0" w:space="0" w:color="auto"/>
        <w:bottom w:val="none" w:sz="0" w:space="0" w:color="auto"/>
        <w:right w:val="none" w:sz="0" w:space="0" w:color="auto"/>
      </w:divBdr>
    </w:div>
    <w:div w:id="928268779">
      <w:bodyDiv w:val="1"/>
      <w:marLeft w:val="0"/>
      <w:marRight w:val="0"/>
      <w:marTop w:val="0"/>
      <w:marBottom w:val="0"/>
      <w:divBdr>
        <w:top w:val="none" w:sz="0" w:space="0" w:color="auto"/>
        <w:left w:val="none" w:sz="0" w:space="0" w:color="auto"/>
        <w:bottom w:val="none" w:sz="0" w:space="0" w:color="auto"/>
        <w:right w:val="none" w:sz="0" w:space="0" w:color="auto"/>
      </w:divBdr>
    </w:div>
    <w:div w:id="940533681">
      <w:bodyDiv w:val="1"/>
      <w:marLeft w:val="0"/>
      <w:marRight w:val="0"/>
      <w:marTop w:val="0"/>
      <w:marBottom w:val="0"/>
      <w:divBdr>
        <w:top w:val="none" w:sz="0" w:space="0" w:color="auto"/>
        <w:left w:val="none" w:sz="0" w:space="0" w:color="auto"/>
        <w:bottom w:val="none" w:sz="0" w:space="0" w:color="auto"/>
        <w:right w:val="none" w:sz="0" w:space="0" w:color="auto"/>
      </w:divBdr>
    </w:div>
    <w:div w:id="973631932">
      <w:bodyDiv w:val="1"/>
      <w:marLeft w:val="0"/>
      <w:marRight w:val="0"/>
      <w:marTop w:val="0"/>
      <w:marBottom w:val="0"/>
      <w:divBdr>
        <w:top w:val="none" w:sz="0" w:space="0" w:color="auto"/>
        <w:left w:val="none" w:sz="0" w:space="0" w:color="auto"/>
        <w:bottom w:val="none" w:sz="0" w:space="0" w:color="auto"/>
        <w:right w:val="none" w:sz="0" w:space="0" w:color="auto"/>
      </w:divBdr>
    </w:div>
    <w:div w:id="1018048551">
      <w:bodyDiv w:val="1"/>
      <w:marLeft w:val="0"/>
      <w:marRight w:val="0"/>
      <w:marTop w:val="0"/>
      <w:marBottom w:val="0"/>
      <w:divBdr>
        <w:top w:val="none" w:sz="0" w:space="0" w:color="auto"/>
        <w:left w:val="none" w:sz="0" w:space="0" w:color="auto"/>
        <w:bottom w:val="none" w:sz="0" w:space="0" w:color="auto"/>
        <w:right w:val="none" w:sz="0" w:space="0" w:color="auto"/>
      </w:divBdr>
      <w:divsChild>
        <w:div w:id="338700469">
          <w:marLeft w:val="0"/>
          <w:marRight w:val="0"/>
          <w:marTop w:val="0"/>
          <w:marBottom w:val="0"/>
          <w:divBdr>
            <w:top w:val="none" w:sz="0" w:space="0" w:color="auto"/>
            <w:left w:val="none" w:sz="0" w:space="0" w:color="auto"/>
            <w:bottom w:val="none" w:sz="0" w:space="0" w:color="auto"/>
            <w:right w:val="none" w:sz="0" w:space="0" w:color="auto"/>
          </w:divBdr>
          <w:divsChild>
            <w:div w:id="1030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656860">
      <w:bodyDiv w:val="1"/>
      <w:marLeft w:val="0"/>
      <w:marRight w:val="0"/>
      <w:marTop w:val="0"/>
      <w:marBottom w:val="0"/>
      <w:divBdr>
        <w:top w:val="none" w:sz="0" w:space="0" w:color="auto"/>
        <w:left w:val="none" w:sz="0" w:space="0" w:color="auto"/>
        <w:bottom w:val="none" w:sz="0" w:space="0" w:color="auto"/>
        <w:right w:val="none" w:sz="0" w:space="0" w:color="auto"/>
      </w:divBdr>
      <w:divsChild>
        <w:div w:id="720979879">
          <w:marLeft w:val="0"/>
          <w:marRight w:val="0"/>
          <w:marTop w:val="0"/>
          <w:marBottom w:val="0"/>
          <w:divBdr>
            <w:top w:val="none" w:sz="0" w:space="0" w:color="auto"/>
            <w:left w:val="none" w:sz="0" w:space="0" w:color="auto"/>
            <w:bottom w:val="none" w:sz="0" w:space="0" w:color="auto"/>
            <w:right w:val="none" w:sz="0" w:space="0" w:color="auto"/>
          </w:divBdr>
        </w:div>
        <w:div w:id="1702590776">
          <w:marLeft w:val="0"/>
          <w:marRight w:val="-3912"/>
          <w:marTop w:val="0"/>
          <w:marBottom w:val="0"/>
          <w:divBdr>
            <w:top w:val="none" w:sz="0" w:space="0" w:color="auto"/>
            <w:left w:val="none" w:sz="0" w:space="0" w:color="auto"/>
            <w:bottom w:val="none" w:sz="0" w:space="0" w:color="auto"/>
            <w:right w:val="none" w:sz="0" w:space="0" w:color="auto"/>
          </w:divBdr>
          <w:divsChild>
            <w:div w:id="817187467">
              <w:marLeft w:val="0"/>
              <w:marRight w:val="0"/>
              <w:marTop w:val="0"/>
              <w:marBottom w:val="0"/>
              <w:divBdr>
                <w:top w:val="none" w:sz="0" w:space="0" w:color="auto"/>
                <w:left w:val="none" w:sz="0" w:space="0" w:color="auto"/>
                <w:bottom w:val="none" w:sz="0" w:space="0" w:color="auto"/>
                <w:right w:val="none" w:sz="0" w:space="0" w:color="auto"/>
              </w:divBdr>
            </w:div>
          </w:divsChild>
        </w:div>
        <w:div w:id="1318263238">
          <w:marLeft w:val="3912"/>
          <w:marRight w:val="0"/>
          <w:marTop w:val="0"/>
          <w:marBottom w:val="0"/>
          <w:divBdr>
            <w:top w:val="none" w:sz="0" w:space="0" w:color="auto"/>
            <w:left w:val="none" w:sz="0" w:space="0" w:color="auto"/>
            <w:bottom w:val="none" w:sz="0" w:space="0" w:color="auto"/>
            <w:right w:val="none" w:sz="0" w:space="0" w:color="auto"/>
          </w:divBdr>
          <w:divsChild>
            <w:div w:id="318537535">
              <w:marLeft w:val="72"/>
              <w:marRight w:val="0"/>
              <w:marTop w:val="0"/>
              <w:marBottom w:val="0"/>
              <w:divBdr>
                <w:top w:val="none" w:sz="0" w:space="0" w:color="auto"/>
                <w:left w:val="none" w:sz="0" w:space="0" w:color="auto"/>
                <w:bottom w:val="none" w:sz="0" w:space="0" w:color="auto"/>
                <w:right w:val="none" w:sz="0" w:space="0" w:color="auto"/>
              </w:divBdr>
            </w:div>
          </w:divsChild>
        </w:div>
        <w:div w:id="1821845188">
          <w:marLeft w:val="0"/>
          <w:marRight w:val="-3912"/>
          <w:marTop w:val="0"/>
          <w:marBottom w:val="0"/>
          <w:divBdr>
            <w:top w:val="none" w:sz="0" w:space="0" w:color="auto"/>
            <w:left w:val="none" w:sz="0" w:space="0" w:color="auto"/>
            <w:bottom w:val="none" w:sz="0" w:space="0" w:color="auto"/>
            <w:right w:val="none" w:sz="0" w:space="0" w:color="auto"/>
          </w:divBdr>
          <w:divsChild>
            <w:div w:id="1480883922">
              <w:marLeft w:val="0"/>
              <w:marRight w:val="0"/>
              <w:marTop w:val="0"/>
              <w:marBottom w:val="0"/>
              <w:divBdr>
                <w:top w:val="none" w:sz="0" w:space="0" w:color="auto"/>
                <w:left w:val="none" w:sz="0" w:space="0" w:color="auto"/>
                <w:bottom w:val="none" w:sz="0" w:space="0" w:color="auto"/>
                <w:right w:val="none" w:sz="0" w:space="0" w:color="auto"/>
              </w:divBdr>
            </w:div>
          </w:divsChild>
        </w:div>
        <w:div w:id="1853689729">
          <w:marLeft w:val="3912"/>
          <w:marRight w:val="0"/>
          <w:marTop w:val="0"/>
          <w:marBottom w:val="0"/>
          <w:divBdr>
            <w:top w:val="none" w:sz="0" w:space="0" w:color="auto"/>
            <w:left w:val="none" w:sz="0" w:space="0" w:color="auto"/>
            <w:bottom w:val="none" w:sz="0" w:space="0" w:color="auto"/>
            <w:right w:val="none" w:sz="0" w:space="0" w:color="auto"/>
          </w:divBdr>
          <w:divsChild>
            <w:div w:id="1002856834">
              <w:marLeft w:val="72"/>
              <w:marRight w:val="0"/>
              <w:marTop w:val="0"/>
              <w:marBottom w:val="0"/>
              <w:divBdr>
                <w:top w:val="none" w:sz="0" w:space="0" w:color="auto"/>
                <w:left w:val="none" w:sz="0" w:space="0" w:color="auto"/>
                <w:bottom w:val="none" w:sz="0" w:space="0" w:color="auto"/>
                <w:right w:val="none" w:sz="0" w:space="0" w:color="auto"/>
              </w:divBdr>
            </w:div>
          </w:divsChild>
        </w:div>
        <w:div w:id="764880619">
          <w:marLeft w:val="0"/>
          <w:marRight w:val="-3912"/>
          <w:marTop w:val="0"/>
          <w:marBottom w:val="0"/>
          <w:divBdr>
            <w:top w:val="none" w:sz="0" w:space="0" w:color="auto"/>
            <w:left w:val="none" w:sz="0" w:space="0" w:color="auto"/>
            <w:bottom w:val="none" w:sz="0" w:space="0" w:color="auto"/>
            <w:right w:val="none" w:sz="0" w:space="0" w:color="auto"/>
          </w:divBdr>
          <w:divsChild>
            <w:div w:id="1378355542">
              <w:marLeft w:val="0"/>
              <w:marRight w:val="0"/>
              <w:marTop w:val="0"/>
              <w:marBottom w:val="0"/>
              <w:divBdr>
                <w:top w:val="none" w:sz="0" w:space="0" w:color="auto"/>
                <w:left w:val="none" w:sz="0" w:space="0" w:color="auto"/>
                <w:bottom w:val="none" w:sz="0" w:space="0" w:color="auto"/>
                <w:right w:val="none" w:sz="0" w:space="0" w:color="auto"/>
              </w:divBdr>
            </w:div>
          </w:divsChild>
        </w:div>
        <w:div w:id="1234776371">
          <w:marLeft w:val="3912"/>
          <w:marRight w:val="0"/>
          <w:marTop w:val="0"/>
          <w:marBottom w:val="0"/>
          <w:divBdr>
            <w:top w:val="none" w:sz="0" w:space="0" w:color="auto"/>
            <w:left w:val="none" w:sz="0" w:space="0" w:color="auto"/>
            <w:bottom w:val="none" w:sz="0" w:space="0" w:color="auto"/>
            <w:right w:val="none" w:sz="0" w:space="0" w:color="auto"/>
          </w:divBdr>
          <w:divsChild>
            <w:div w:id="661354866">
              <w:marLeft w:val="72"/>
              <w:marRight w:val="0"/>
              <w:marTop w:val="0"/>
              <w:marBottom w:val="0"/>
              <w:divBdr>
                <w:top w:val="none" w:sz="0" w:space="0" w:color="auto"/>
                <w:left w:val="none" w:sz="0" w:space="0" w:color="auto"/>
                <w:bottom w:val="none" w:sz="0" w:space="0" w:color="auto"/>
                <w:right w:val="none" w:sz="0" w:space="0" w:color="auto"/>
              </w:divBdr>
            </w:div>
          </w:divsChild>
        </w:div>
        <w:div w:id="86389097">
          <w:marLeft w:val="0"/>
          <w:marRight w:val="0"/>
          <w:marTop w:val="0"/>
          <w:marBottom w:val="0"/>
          <w:divBdr>
            <w:top w:val="none" w:sz="0" w:space="0" w:color="auto"/>
            <w:left w:val="none" w:sz="0" w:space="0" w:color="auto"/>
            <w:bottom w:val="none" w:sz="0" w:space="0" w:color="auto"/>
            <w:right w:val="none" w:sz="0" w:space="0" w:color="auto"/>
          </w:divBdr>
        </w:div>
        <w:div w:id="153111733">
          <w:marLeft w:val="0"/>
          <w:marRight w:val="-3912"/>
          <w:marTop w:val="0"/>
          <w:marBottom w:val="0"/>
          <w:divBdr>
            <w:top w:val="none" w:sz="0" w:space="0" w:color="auto"/>
            <w:left w:val="none" w:sz="0" w:space="0" w:color="auto"/>
            <w:bottom w:val="none" w:sz="0" w:space="0" w:color="auto"/>
            <w:right w:val="none" w:sz="0" w:space="0" w:color="auto"/>
          </w:divBdr>
          <w:divsChild>
            <w:div w:id="309135087">
              <w:marLeft w:val="0"/>
              <w:marRight w:val="0"/>
              <w:marTop w:val="0"/>
              <w:marBottom w:val="0"/>
              <w:divBdr>
                <w:top w:val="none" w:sz="0" w:space="0" w:color="auto"/>
                <w:left w:val="none" w:sz="0" w:space="0" w:color="auto"/>
                <w:bottom w:val="none" w:sz="0" w:space="0" w:color="auto"/>
                <w:right w:val="none" w:sz="0" w:space="0" w:color="auto"/>
              </w:divBdr>
            </w:div>
          </w:divsChild>
        </w:div>
        <w:div w:id="192228590">
          <w:marLeft w:val="3912"/>
          <w:marRight w:val="0"/>
          <w:marTop w:val="0"/>
          <w:marBottom w:val="0"/>
          <w:divBdr>
            <w:top w:val="none" w:sz="0" w:space="0" w:color="auto"/>
            <w:left w:val="none" w:sz="0" w:space="0" w:color="auto"/>
            <w:bottom w:val="none" w:sz="0" w:space="0" w:color="auto"/>
            <w:right w:val="none" w:sz="0" w:space="0" w:color="auto"/>
          </w:divBdr>
          <w:divsChild>
            <w:div w:id="1822885999">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1039276797">
      <w:bodyDiv w:val="1"/>
      <w:marLeft w:val="0"/>
      <w:marRight w:val="0"/>
      <w:marTop w:val="0"/>
      <w:marBottom w:val="0"/>
      <w:divBdr>
        <w:top w:val="none" w:sz="0" w:space="0" w:color="auto"/>
        <w:left w:val="none" w:sz="0" w:space="0" w:color="auto"/>
        <w:bottom w:val="none" w:sz="0" w:space="0" w:color="auto"/>
        <w:right w:val="none" w:sz="0" w:space="0" w:color="auto"/>
      </w:divBdr>
    </w:div>
    <w:div w:id="1042436859">
      <w:bodyDiv w:val="1"/>
      <w:marLeft w:val="0"/>
      <w:marRight w:val="0"/>
      <w:marTop w:val="0"/>
      <w:marBottom w:val="0"/>
      <w:divBdr>
        <w:top w:val="none" w:sz="0" w:space="0" w:color="auto"/>
        <w:left w:val="none" w:sz="0" w:space="0" w:color="auto"/>
        <w:bottom w:val="none" w:sz="0" w:space="0" w:color="auto"/>
        <w:right w:val="none" w:sz="0" w:space="0" w:color="auto"/>
      </w:divBdr>
      <w:divsChild>
        <w:div w:id="1928803924">
          <w:marLeft w:val="0"/>
          <w:marRight w:val="0"/>
          <w:marTop w:val="0"/>
          <w:marBottom w:val="0"/>
          <w:divBdr>
            <w:top w:val="none" w:sz="0" w:space="0" w:color="auto"/>
            <w:left w:val="none" w:sz="0" w:space="0" w:color="auto"/>
            <w:bottom w:val="none" w:sz="0" w:space="0" w:color="auto"/>
            <w:right w:val="none" w:sz="0" w:space="0" w:color="auto"/>
          </w:divBdr>
          <w:divsChild>
            <w:div w:id="294918969">
              <w:marLeft w:val="0"/>
              <w:marRight w:val="0"/>
              <w:marTop w:val="0"/>
              <w:marBottom w:val="0"/>
              <w:divBdr>
                <w:top w:val="none" w:sz="0" w:space="0" w:color="auto"/>
                <w:left w:val="none" w:sz="0" w:space="0" w:color="auto"/>
                <w:bottom w:val="none" w:sz="0" w:space="0" w:color="auto"/>
                <w:right w:val="none" w:sz="0" w:space="0" w:color="auto"/>
              </w:divBdr>
            </w:div>
            <w:div w:id="56626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16636">
      <w:bodyDiv w:val="1"/>
      <w:marLeft w:val="0"/>
      <w:marRight w:val="0"/>
      <w:marTop w:val="0"/>
      <w:marBottom w:val="0"/>
      <w:divBdr>
        <w:top w:val="none" w:sz="0" w:space="0" w:color="auto"/>
        <w:left w:val="none" w:sz="0" w:space="0" w:color="auto"/>
        <w:bottom w:val="none" w:sz="0" w:space="0" w:color="auto"/>
        <w:right w:val="none" w:sz="0" w:space="0" w:color="auto"/>
      </w:divBdr>
      <w:divsChild>
        <w:div w:id="1708799101">
          <w:marLeft w:val="0"/>
          <w:marRight w:val="0"/>
          <w:marTop w:val="0"/>
          <w:marBottom w:val="0"/>
          <w:divBdr>
            <w:top w:val="none" w:sz="0" w:space="0" w:color="auto"/>
            <w:left w:val="none" w:sz="0" w:space="0" w:color="auto"/>
            <w:bottom w:val="none" w:sz="0" w:space="0" w:color="auto"/>
            <w:right w:val="none" w:sz="0" w:space="0" w:color="auto"/>
          </w:divBdr>
          <w:divsChild>
            <w:div w:id="101993396">
              <w:marLeft w:val="0"/>
              <w:marRight w:val="0"/>
              <w:marTop w:val="0"/>
              <w:marBottom w:val="0"/>
              <w:divBdr>
                <w:top w:val="none" w:sz="0" w:space="0" w:color="auto"/>
                <w:left w:val="none" w:sz="0" w:space="0" w:color="auto"/>
                <w:bottom w:val="none" w:sz="0" w:space="0" w:color="auto"/>
                <w:right w:val="none" w:sz="0" w:space="0" w:color="auto"/>
              </w:divBdr>
              <w:divsChild>
                <w:div w:id="787161484">
                  <w:marLeft w:val="0"/>
                  <w:marRight w:val="0"/>
                  <w:marTop w:val="0"/>
                  <w:marBottom w:val="0"/>
                  <w:divBdr>
                    <w:top w:val="none" w:sz="0" w:space="0" w:color="auto"/>
                    <w:left w:val="none" w:sz="0" w:space="0" w:color="auto"/>
                    <w:bottom w:val="none" w:sz="0" w:space="0" w:color="auto"/>
                    <w:right w:val="none" w:sz="0" w:space="0" w:color="auto"/>
                  </w:divBdr>
                  <w:divsChild>
                    <w:div w:id="629701055">
                      <w:marLeft w:val="0"/>
                      <w:marRight w:val="0"/>
                      <w:marTop w:val="0"/>
                      <w:marBottom w:val="0"/>
                      <w:divBdr>
                        <w:top w:val="none" w:sz="0" w:space="0" w:color="auto"/>
                        <w:left w:val="none" w:sz="0" w:space="0" w:color="auto"/>
                        <w:bottom w:val="none" w:sz="0" w:space="0" w:color="auto"/>
                        <w:right w:val="none" w:sz="0" w:space="0" w:color="auto"/>
                      </w:divBdr>
                      <w:divsChild>
                        <w:div w:id="2096004506">
                          <w:marLeft w:val="0"/>
                          <w:marRight w:val="0"/>
                          <w:marTop w:val="327"/>
                          <w:marBottom w:val="0"/>
                          <w:divBdr>
                            <w:top w:val="none" w:sz="0" w:space="0" w:color="auto"/>
                            <w:left w:val="none" w:sz="0" w:space="0" w:color="auto"/>
                            <w:bottom w:val="none" w:sz="0" w:space="0" w:color="auto"/>
                            <w:right w:val="none" w:sz="0" w:space="0" w:color="auto"/>
                          </w:divBdr>
                          <w:divsChild>
                            <w:div w:id="499079808">
                              <w:marLeft w:val="0"/>
                              <w:marRight w:val="0"/>
                              <w:marTop w:val="0"/>
                              <w:marBottom w:val="0"/>
                              <w:divBdr>
                                <w:top w:val="none" w:sz="0" w:space="0" w:color="auto"/>
                                <w:left w:val="none" w:sz="0" w:space="0" w:color="auto"/>
                                <w:bottom w:val="none" w:sz="0" w:space="0" w:color="auto"/>
                                <w:right w:val="none" w:sz="0" w:space="0" w:color="auto"/>
                              </w:divBdr>
                              <w:divsChild>
                                <w:div w:id="1834641176">
                                  <w:marLeft w:val="0"/>
                                  <w:marRight w:val="0"/>
                                  <w:marTop w:val="0"/>
                                  <w:marBottom w:val="0"/>
                                  <w:divBdr>
                                    <w:top w:val="none" w:sz="0" w:space="0" w:color="auto"/>
                                    <w:left w:val="none" w:sz="0" w:space="0" w:color="auto"/>
                                    <w:bottom w:val="none" w:sz="0" w:space="0" w:color="auto"/>
                                    <w:right w:val="none" w:sz="0" w:space="0" w:color="auto"/>
                                  </w:divBdr>
                                  <w:divsChild>
                                    <w:div w:id="79102552">
                                      <w:marLeft w:val="0"/>
                                      <w:marRight w:val="0"/>
                                      <w:marTop w:val="0"/>
                                      <w:marBottom w:val="0"/>
                                      <w:divBdr>
                                        <w:top w:val="none" w:sz="0" w:space="0" w:color="auto"/>
                                        <w:left w:val="none" w:sz="0" w:space="0" w:color="auto"/>
                                        <w:bottom w:val="none" w:sz="0" w:space="0" w:color="auto"/>
                                        <w:right w:val="none" w:sz="0" w:space="0" w:color="auto"/>
                                      </w:divBdr>
                                      <w:divsChild>
                                        <w:div w:id="73941707">
                                          <w:marLeft w:val="50"/>
                                          <w:marRight w:val="0"/>
                                          <w:marTop w:val="0"/>
                                          <w:marBottom w:val="0"/>
                                          <w:divBdr>
                                            <w:top w:val="none" w:sz="0" w:space="0" w:color="auto"/>
                                            <w:left w:val="none" w:sz="0" w:space="0" w:color="auto"/>
                                            <w:bottom w:val="none" w:sz="0" w:space="0" w:color="auto"/>
                                            <w:right w:val="none" w:sz="0" w:space="0" w:color="auto"/>
                                          </w:divBdr>
                                          <w:divsChild>
                                            <w:div w:id="2091850307">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2603162">
      <w:bodyDiv w:val="1"/>
      <w:marLeft w:val="0"/>
      <w:marRight w:val="0"/>
      <w:marTop w:val="0"/>
      <w:marBottom w:val="0"/>
      <w:divBdr>
        <w:top w:val="none" w:sz="0" w:space="0" w:color="auto"/>
        <w:left w:val="none" w:sz="0" w:space="0" w:color="auto"/>
        <w:bottom w:val="none" w:sz="0" w:space="0" w:color="auto"/>
        <w:right w:val="none" w:sz="0" w:space="0" w:color="auto"/>
      </w:divBdr>
      <w:divsChild>
        <w:div w:id="131138991">
          <w:marLeft w:val="0"/>
          <w:marRight w:val="0"/>
          <w:marTop w:val="0"/>
          <w:marBottom w:val="0"/>
          <w:divBdr>
            <w:top w:val="none" w:sz="0" w:space="0" w:color="auto"/>
            <w:left w:val="none" w:sz="0" w:space="0" w:color="auto"/>
            <w:bottom w:val="none" w:sz="0" w:space="0" w:color="auto"/>
            <w:right w:val="none" w:sz="0" w:space="0" w:color="auto"/>
          </w:divBdr>
          <w:divsChild>
            <w:div w:id="1699118736">
              <w:marLeft w:val="0"/>
              <w:marRight w:val="0"/>
              <w:marTop w:val="0"/>
              <w:marBottom w:val="0"/>
              <w:divBdr>
                <w:top w:val="none" w:sz="0" w:space="0" w:color="auto"/>
                <w:left w:val="none" w:sz="0" w:space="0" w:color="auto"/>
                <w:bottom w:val="none" w:sz="0" w:space="0" w:color="auto"/>
                <w:right w:val="none" w:sz="0" w:space="0" w:color="auto"/>
              </w:divBdr>
            </w:div>
          </w:divsChild>
        </w:div>
        <w:div w:id="434516015">
          <w:marLeft w:val="0"/>
          <w:marRight w:val="0"/>
          <w:marTop w:val="0"/>
          <w:marBottom w:val="0"/>
          <w:divBdr>
            <w:top w:val="none" w:sz="0" w:space="0" w:color="auto"/>
            <w:left w:val="none" w:sz="0" w:space="0" w:color="auto"/>
            <w:bottom w:val="none" w:sz="0" w:space="0" w:color="auto"/>
            <w:right w:val="none" w:sz="0" w:space="0" w:color="auto"/>
          </w:divBdr>
          <w:divsChild>
            <w:div w:id="1018462207">
              <w:marLeft w:val="0"/>
              <w:marRight w:val="0"/>
              <w:marTop w:val="0"/>
              <w:marBottom w:val="0"/>
              <w:divBdr>
                <w:top w:val="none" w:sz="0" w:space="0" w:color="auto"/>
                <w:left w:val="none" w:sz="0" w:space="0" w:color="auto"/>
                <w:bottom w:val="none" w:sz="0" w:space="0" w:color="auto"/>
                <w:right w:val="none" w:sz="0" w:space="0" w:color="auto"/>
              </w:divBdr>
            </w:div>
          </w:divsChild>
        </w:div>
        <w:div w:id="710567901">
          <w:marLeft w:val="0"/>
          <w:marRight w:val="0"/>
          <w:marTop w:val="0"/>
          <w:marBottom w:val="0"/>
          <w:divBdr>
            <w:top w:val="none" w:sz="0" w:space="0" w:color="auto"/>
            <w:left w:val="none" w:sz="0" w:space="0" w:color="auto"/>
            <w:bottom w:val="none" w:sz="0" w:space="0" w:color="auto"/>
            <w:right w:val="none" w:sz="0" w:space="0" w:color="auto"/>
          </w:divBdr>
          <w:divsChild>
            <w:div w:id="402528235">
              <w:marLeft w:val="0"/>
              <w:marRight w:val="0"/>
              <w:marTop w:val="0"/>
              <w:marBottom w:val="0"/>
              <w:divBdr>
                <w:top w:val="none" w:sz="0" w:space="0" w:color="auto"/>
                <w:left w:val="none" w:sz="0" w:space="0" w:color="auto"/>
                <w:bottom w:val="none" w:sz="0" w:space="0" w:color="auto"/>
                <w:right w:val="none" w:sz="0" w:space="0" w:color="auto"/>
              </w:divBdr>
            </w:div>
          </w:divsChild>
        </w:div>
        <w:div w:id="755978959">
          <w:marLeft w:val="0"/>
          <w:marRight w:val="0"/>
          <w:marTop w:val="0"/>
          <w:marBottom w:val="0"/>
          <w:divBdr>
            <w:top w:val="none" w:sz="0" w:space="0" w:color="auto"/>
            <w:left w:val="none" w:sz="0" w:space="0" w:color="auto"/>
            <w:bottom w:val="none" w:sz="0" w:space="0" w:color="auto"/>
            <w:right w:val="none" w:sz="0" w:space="0" w:color="auto"/>
          </w:divBdr>
          <w:divsChild>
            <w:div w:id="1783109338">
              <w:marLeft w:val="0"/>
              <w:marRight w:val="0"/>
              <w:marTop w:val="0"/>
              <w:marBottom w:val="0"/>
              <w:divBdr>
                <w:top w:val="none" w:sz="0" w:space="0" w:color="auto"/>
                <w:left w:val="none" w:sz="0" w:space="0" w:color="auto"/>
                <w:bottom w:val="none" w:sz="0" w:space="0" w:color="auto"/>
                <w:right w:val="none" w:sz="0" w:space="0" w:color="auto"/>
              </w:divBdr>
            </w:div>
          </w:divsChild>
        </w:div>
        <w:div w:id="922295347">
          <w:marLeft w:val="0"/>
          <w:marRight w:val="0"/>
          <w:marTop w:val="0"/>
          <w:marBottom w:val="0"/>
          <w:divBdr>
            <w:top w:val="none" w:sz="0" w:space="0" w:color="auto"/>
            <w:left w:val="none" w:sz="0" w:space="0" w:color="auto"/>
            <w:bottom w:val="none" w:sz="0" w:space="0" w:color="auto"/>
            <w:right w:val="none" w:sz="0" w:space="0" w:color="auto"/>
          </w:divBdr>
          <w:divsChild>
            <w:div w:id="468523178">
              <w:marLeft w:val="0"/>
              <w:marRight w:val="0"/>
              <w:marTop w:val="0"/>
              <w:marBottom w:val="0"/>
              <w:divBdr>
                <w:top w:val="none" w:sz="0" w:space="0" w:color="auto"/>
                <w:left w:val="none" w:sz="0" w:space="0" w:color="auto"/>
                <w:bottom w:val="none" w:sz="0" w:space="0" w:color="auto"/>
                <w:right w:val="none" w:sz="0" w:space="0" w:color="auto"/>
              </w:divBdr>
            </w:div>
          </w:divsChild>
        </w:div>
        <w:div w:id="1180319381">
          <w:marLeft w:val="0"/>
          <w:marRight w:val="0"/>
          <w:marTop w:val="0"/>
          <w:marBottom w:val="0"/>
          <w:divBdr>
            <w:top w:val="none" w:sz="0" w:space="0" w:color="auto"/>
            <w:left w:val="none" w:sz="0" w:space="0" w:color="auto"/>
            <w:bottom w:val="none" w:sz="0" w:space="0" w:color="auto"/>
            <w:right w:val="none" w:sz="0" w:space="0" w:color="auto"/>
          </w:divBdr>
          <w:divsChild>
            <w:div w:id="263081037">
              <w:marLeft w:val="0"/>
              <w:marRight w:val="0"/>
              <w:marTop w:val="0"/>
              <w:marBottom w:val="0"/>
              <w:divBdr>
                <w:top w:val="none" w:sz="0" w:space="0" w:color="auto"/>
                <w:left w:val="none" w:sz="0" w:space="0" w:color="auto"/>
                <w:bottom w:val="none" w:sz="0" w:space="0" w:color="auto"/>
                <w:right w:val="none" w:sz="0" w:space="0" w:color="auto"/>
              </w:divBdr>
            </w:div>
          </w:divsChild>
        </w:div>
        <w:div w:id="1381784789">
          <w:marLeft w:val="0"/>
          <w:marRight w:val="0"/>
          <w:marTop w:val="0"/>
          <w:marBottom w:val="0"/>
          <w:divBdr>
            <w:top w:val="none" w:sz="0" w:space="0" w:color="auto"/>
            <w:left w:val="none" w:sz="0" w:space="0" w:color="auto"/>
            <w:bottom w:val="none" w:sz="0" w:space="0" w:color="auto"/>
            <w:right w:val="none" w:sz="0" w:space="0" w:color="auto"/>
          </w:divBdr>
          <w:divsChild>
            <w:div w:id="1253708673">
              <w:marLeft w:val="0"/>
              <w:marRight w:val="0"/>
              <w:marTop w:val="0"/>
              <w:marBottom w:val="0"/>
              <w:divBdr>
                <w:top w:val="none" w:sz="0" w:space="0" w:color="auto"/>
                <w:left w:val="none" w:sz="0" w:space="0" w:color="auto"/>
                <w:bottom w:val="none" w:sz="0" w:space="0" w:color="auto"/>
                <w:right w:val="none" w:sz="0" w:space="0" w:color="auto"/>
              </w:divBdr>
            </w:div>
          </w:divsChild>
        </w:div>
        <w:div w:id="1656228782">
          <w:marLeft w:val="0"/>
          <w:marRight w:val="0"/>
          <w:marTop w:val="0"/>
          <w:marBottom w:val="0"/>
          <w:divBdr>
            <w:top w:val="none" w:sz="0" w:space="0" w:color="auto"/>
            <w:left w:val="none" w:sz="0" w:space="0" w:color="auto"/>
            <w:bottom w:val="none" w:sz="0" w:space="0" w:color="auto"/>
            <w:right w:val="none" w:sz="0" w:space="0" w:color="auto"/>
          </w:divBdr>
          <w:divsChild>
            <w:div w:id="214967928">
              <w:marLeft w:val="0"/>
              <w:marRight w:val="0"/>
              <w:marTop w:val="0"/>
              <w:marBottom w:val="0"/>
              <w:divBdr>
                <w:top w:val="none" w:sz="0" w:space="0" w:color="auto"/>
                <w:left w:val="none" w:sz="0" w:space="0" w:color="auto"/>
                <w:bottom w:val="none" w:sz="0" w:space="0" w:color="auto"/>
                <w:right w:val="none" w:sz="0" w:space="0" w:color="auto"/>
              </w:divBdr>
            </w:div>
          </w:divsChild>
        </w:div>
        <w:div w:id="1808013267">
          <w:marLeft w:val="0"/>
          <w:marRight w:val="0"/>
          <w:marTop w:val="0"/>
          <w:marBottom w:val="0"/>
          <w:divBdr>
            <w:top w:val="none" w:sz="0" w:space="0" w:color="auto"/>
            <w:left w:val="none" w:sz="0" w:space="0" w:color="auto"/>
            <w:bottom w:val="none" w:sz="0" w:space="0" w:color="auto"/>
            <w:right w:val="none" w:sz="0" w:space="0" w:color="auto"/>
          </w:divBdr>
          <w:divsChild>
            <w:div w:id="1585261167">
              <w:marLeft w:val="0"/>
              <w:marRight w:val="0"/>
              <w:marTop w:val="0"/>
              <w:marBottom w:val="0"/>
              <w:divBdr>
                <w:top w:val="none" w:sz="0" w:space="0" w:color="auto"/>
                <w:left w:val="none" w:sz="0" w:space="0" w:color="auto"/>
                <w:bottom w:val="none" w:sz="0" w:space="0" w:color="auto"/>
                <w:right w:val="none" w:sz="0" w:space="0" w:color="auto"/>
              </w:divBdr>
            </w:div>
          </w:divsChild>
        </w:div>
        <w:div w:id="1845438862">
          <w:marLeft w:val="0"/>
          <w:marRight w:val="0"/>
          <w:marTop w:val="0"/>
          <w:marBottom w:val="0"/>
          <w:divBdr>
            <w:top w:val="none" w:sz="0" w:space="0" w:color="auto"/>
            <w:left w:val="none" w:sz="0" w:space="0" w:color="auto"/>
            <w:bottom w:val="none" w:sz="0" w:space="0" w:color="auto"/>
            <w:right w:val="none" w:sz="0" w:space="0" w:color="auto"/>
          </w:divBdr>
          <w:divsChild>
            <w:div w:id="1996908858">
              <w:marLeft w:val="0"/>
              <w:marRight w:val="0"/>
              <w:marTop w:val="0"/>
              <w:marBottom w:val="0"/>
              <w:divBdr>
                <w:top w:val="none" w:sz="0" w:space="0" w:color="auto"/>
                <w:left w:val="none" w:sz="0" w:space="0" w:color="auto"/>
                <w:bottom w:val="none" w:sz="0" w:space="0" w:color="auto"/>
                <w:right w:val="none" w:sz="0" w:space="0" w:color="auto"/>
              </w:divBdr>
            </w:div>
          </w:divsChild>
        </w:div>
        <w:div w:id="1872306175">
          <w:marLeft w:val="0"/>
          <w:marRight w:val="0"/>
          <w:marTop w:val="0"/>
          <w:marBottom w:val="0"/>
          <w:divBdr>
            <w:top w:val="none" w:sz="0" w:space="0" w:color="auto"/>
            <w:left w:val="none" w:sz="0" w:space="0" w:color="auto"/>
            <w:bottom w:val="none" w:sz="0" w:space="0" w:color="auto"/>
            <w:right w:val="none" w:sz="0" w:space="0" w:color="auto"/>
          </w:divBdr>
          <w:divsChild>
            <w:div w:id="1758331677">
              <w:marLeft w:val="0"/>
              <w:marRight w:val="0"/>
              <w:marTop w:val="0"/>
              <w:marBottom w:val="0"/>
              <w:divBdr>
                <w:top w:val="none" w:sz="0" w:space="0" w:color="auto"/>
                <w:left w:val="none" w:sz="0" w:space="0" w:color="auto"/>
                <w:bottom w:val="none" w:sz="0" w:space="0" w:color="auto"/>
                <w:right w:val="none" w:sz="0" w:space="0" w:color="auto"/>
              </w:divBdr>
            </w:div>
          </w:divsChild>
        </w:div>
        <w:div w:id="1931038101">
          <w:marLeft w:val="0"/>
          <w:marRight w:val="0"/>
          <w:marTop w:val="0"/>
          <w:marBottom w:val="0"/>
          <w:divBdr>
            <w:top w:val="none" w:sz="0" w:space="0" w:color="auto"/>
            <w:left w:val="none" w:sz="0" w:space="0" w:color="auto"/>
            <w:bottom w:val="none" w:sz="0" w:space="0" w:color="auto"/>
            <w:right w:val="none" w:sz="0" w:space="0" w:color="auto"/>
          </w:divBdr>
          <w:divsChild>
            <w:div w:id="212981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22324">
      <w:bodyDiv w:val="1"/>
      <w:marLeft w:val="0"/>
      <w:marRight w:val="0"/>
      <w:marTop w:val="0"/>
      <w:marBottom w:val="0"/>
      <w:divBdr>
        <w:top w:val="none" w:sz="0" w:space="0" w:color="auto"/>
        <w:left w:val="none" w:sz="0" w:space="0" w:color="auto"/>
        <w:bottom w:val="none" w:sz="0" w:space="0" w:color="auto"/>
        <w:right w:val="none" w:sz="0" w:space="0" w:color="auto"/>
      </w:divBdr>
      <w:divsChild>
        <w:div w:id="2058313374">
          <w:marLeft w:val="0"/>
          <w:marRight w:val="-3912"/>
          <w:marTop w:val="0"/>
          <w:marBottom w:val="0"/>
          <w:divBdr>
            <w:top w:val="none" w:sz="0" w:space="0" w:color="auto"/>
            <w:left w:val="none" w:sz="0" w:space="0" w:color="auto"/>
            <w:bottom w:val="none" w:sz="0" w:space="0" w:color="auto"/>
            <w:right w:val="none" w:sz="0" w:space="0" w:color="auto"/>
          </w:divBdr>
          <w:divsChild>
            <w:div w:id="840123533">
              <w:marLeft w:val="0"/>
              <w:marRight w:val="0"/>
              <w:marTop w:val="0"/>
              <w:marBottom w:val="0"/>
              <w:divBdr>
                <w:top w:val="none" w:sz="0" w:space="0" w:color="auto"/>
                <w:left w:val="none" w:sz="0" w:space="0" w:color="auto"/>
                <w:bottom w:val="none" w:sz="0" w:space="0" w:color="auto"/>
                <w:right w:val="none" w:sz="0" w:space="0" w:color="auto"/>
              </w:divBdr>
            </w:div>
          </w:divsChild>
        </w:div>
        <w:div w:id="1698891746">
          <w:marLeft w:val="3912"/>
          <w:marRight w:val="0"/>
          <w:marTop w:val="0"/>
          <w:marBottom w:val="0"/>
          <w:divBdr>
            <w:top w:val="none" w:sz="0" w:space="0" w:color="auto"/>
            <w:left w:val="none" w:sz="0" w:space="0" w:color="auto"/>
            <w:bottom w:val="none" w:sz="0" w:space="0" w:color="auto"/>
            <w:right w:val="none" w:sz="0" w:space="0" w:color="auto"/>
          </w:divBdr>
          <w:divsChild>
            <w:div w:id="2056463719">
              <w:marLeft w:val="72"/>
              <w:marRight w:val="0"/>
              <w:marTop w:val="0"/>
              <w:marBottom w:val="0"/>
              <w:divBdr>
                <w:top w:val="none" w:sz="0" w:space="0" w:color="auto"/>
                <w:left w:val="none" w:sz="0" w:space="0" w:color="auto"/>
                <w:bottom w:val="none" w:sz="0" w:space="0" w:color="auto"/>
                <w:right w:val="none" w:sz="0" w:space="0" w:color="auto"/>
              </w:divBdr>
            </w:div>
          </w:divsChild>
        </w:div>
        <w:div w:id="1189565655">
          <w:marLeft w:val="0"/>
          <w:marRight w:val="-3912"/>
          <w:marTop w:val="0"/>
          <w:marBottom w:val="0"/>
          <w:divBdr>
            <w:top w:val="none" w:sz="0" w:space="0" w:color="auto"/>
            <w:left w:val="none" w:sz="0" w:space="0" w:color="auto"/>
            <w:bottom w:val="none" w:sz="0" w:space="0" w:color="auto"/>
            <w:right w:val="none" w:sz="0" w:space="0" w:color="auto"/>
          </w:divBdr>
          <w:divsChild>
            <w:div w:id="2004430730">
              <w:marLeft w:val="0"/>
              <w:marRight w:val="0"/>
              <w:marTop w:val="0"/>
              <w:marBottom w:val="0"/>
              <w:divBdr>
                <w:top w:val="none" w:sz="0" w:space="0" w:color="auto"/>
                <w:left w:val="none" w:sz="0" w:space="0" w:color="auto"/>
                <w:bottom w:val="none" w:sz="0" w:space="0" w:color="auto"/>
                <w:right w:val="none" w:sz="0" w:space="0" w:color="auto"/>
              </w:divBdr>
            </w:div>
          </w:divsChild>
        </w:div>
        <w:div w:id="1941987505">
          <w:marLeft w:val="3912"/>
          <w:marRight w:val="0"/>
          <w:marTop w:val="0"/>
          <w:marBottom w:val="0"/>
          <w:divBdr>
            <w:top w:val="none" w:sz="0" w:space="0" w:color="auto"/>
            <w:left w:val="none" w:sz="0" w:space="0" w:color="auto"/>
            <w:bottom w:val="none" w:sz="0" w:space="0" w:color="auto"/>
            <w:right w:val="none" w:sz="0" w:space="0" w:color="auto"/>
          </w:divBdr>
          <w:divsChild>
            <w:div w:id="1636981723">
              <w:marLeft w:val="72"/>
              <w:marRight w:val="0"/>
              <w:marTop w:val="0"/>
              <w:marBottom w:val="0"/>
              <w:divBdr>
                <w:top w:val="none" w:sz="0" w:space="0" w:color="auto"/>
                <w:left w:val="none" w:sz="0" w:space="0" w:color="auto"/>
                <w:bottom w:val="none" w:sz="0" w:space="0" w:color="auto"/>
                <w:right w:val="none" w:sz="0" w:space="0" w:color="auto"/>
              </w:divBdr>
            </w:div>
          </w:divsChild>
        </w:div>
        <w:div w:id="1140538557">
          <w:marLeft w:val="0"/>
          <w:marRight w:val="-3912"/>
          <w:marTop w:val="0"/>
          <w:marBottom w:val="0"/>
          <w:divBdr>
            <w:top w:val="none" w:sz="0" w:space="0" w:color="auto"/>
            <w:left w:val="none" w:sz="0" w:space="0" w:color="auto"/>
            <w:bottom w:val="none" w:sz="0" w:space="0" w:color="auto"/>
            <w:right w:val="none" w:sz="0" w:space="0" w:color="auto"/>
          </w:divBdr>
          <w:divsChild>
            <w:div w:id="2013022742">
              <w:marLeft w:val="0"/>
              <w:marRight w:val="0"/>
              <w:marTop w:val="0"/>
              <w:marBottom w:val="0"/>
              <w:divBdr>
                <w:top w:val="none" w:sz="0" w:space="0" w:color="auto"/>
                <w:left w:val="none" w:sz="0" w:space="0" w:color="auto"/>
                <w:bottom w:val="none" w:sz="0" w:space="0" w:color="auto"/>
                <w:right w:val="none" w:sz="0" w:space="0" w:color="auto"/>
              </w:divBdr>
            </w:div>
          </w:divsChild>
        </w:div>
        <w:div w:id="585185882">
          <w:marLeft w:val="3912"/>
          <w:marRight w:val="0"/>
          <w:marTop w:val="0"/>
          <w:marBottom w:val="0"/>
          <w:divBdr>
            <w:top w:val="none" w:sz="0" w:space="0" w:color="auto"/>
            <w:left w:val="none" w:sz="0" w:space="0" w:color="auto"/>
            <w:bottom w:val="none" w:sz="0" w:space="0" w:color="auto"/>
            <w:right w:val="none" w:sz="0" w:space="0" w:color="auto"/>
          </w:divBdr>
          <w:divsChild>
            <w:div w:id="1261335007">
              <w:marLeft w:val="72"/>
              <w:marRight w:val="0"/>
              <w:marTop w:val="0"/>
              <w:marBottom w:val="0"/>
              <w:divBdr>
                <w:top w:val="none" w:sz="0" w:space="0" w:color="auto"/>
                <w:left w:val="none" w:sz="0" w:space="0" w:color="auto"/>
                <w:bottom w:val="none" w:sz="0" w:space="0" w:color="auto"/>
                <w:right w:val="none" w:sz="0" w:space="0" w:color="auto"/>
              </w:divBdr>
            </w:div>
          </w:divsChild>
        </w:div>
        <w:div w:id="1835103335">
          <w:marLeft w:val="0"/>
          <w:marRight w:val="-3912"/>
          <w:marTop w:val="0"/>
          <w:marBottom w:val="0"/>
          <w:divBdr>
            <w:top w:val="none" w:sz="0" w:space="0" w:color="auto"/>
            <w:left w:val="none" w:sz="0" w:space="0" w:color="auto"/>
            <w:bottom w:val="none" w:sz="0" w:space="0" w:color="auto"/>
            <w:right w:val="none" w:sz="0" w:space="0" w:color="auto"/>
          </w:divBdr>
          <w:divsChild>
            <w:div w:id="666832283">
              <w:marLeft w:val="0"/>
              <w:marRight w:val="0"/>
              <w:marTop w:val="0"/>
              <w:marBottom w:val="0"/>
              <w:divBdr>
                <w:top w:val="none" w:sz="0" w:space="0" w:color="auto"/>
                <w:left w:val="none" w:sz="0" w:space="0" w:color="auto"/>
                <w:bottom w:val="none" w:sz="0" w:space="0" w:color="auto"/>
                <w:right w:val="none" w:sz="0" w:space="0" w:color="auto"/>
              </w:divBdr>
            </w:div>
          </w:divsChild>
        </w:div>
        <w:div w:id="1520511335">
          <w:marLeft w:val="3912"/>
          <w:marRight w:val="0"/>
          <w:marTop w:val="0"/>
          <w:marBottom w:val="0"/>
          <w:divBdr>
            <w:top w:val="none" w:sz="0" w:space="0" w:color="auto"/>
            <w:left w:val="none" w:sz="0" w:space="0" w:color="auto"/>
            <w:bottom w:val="none" w:sz="0" w:space="0" w:color="auto"/>
            <w:right w:val="none" w:sz="0" w:space="0" w:color="auto"/>
          </w:divBdr>
          <w:divsChild>
            <w:div w:id="835417639">
              <w:marLeft w:val="72"/>
              <w:marRight w:val="0"/>
              <w:marTop w:val="0"/>
              <w:marBottom w:val="0"/>
              <w:divBdr>
                <w:top w:val="none" w:sz="0" w:space="0" w:color="auto"/>
                <w:left w:val="none" w:sz="0" w:space="0" w:color="auto"/>
                <w:bottom w:val="none" w:sz="0" w:space="0" w:color="auto"/>
                <w:right w:val="none" w:sz="0" w:space="0" w:color="auto"/>
              </w:divBdr>
            </w:div>
          </w:divsChild>
        </w:div>
        <w:div w:id="1259175445">
          <w:marLeft w:val="0"/>
          <w:marRight w:val="-3912"/>
          <w:marTop w:val="0"/>
          <w:marBottom w:val="0"/>
          <w:divBdr>
            <w:top w:val="none" w:sz="0" w:space="0" w:color="auto"/>
            <w:left w:val="none" w:sz="0" w:space="0" w:color="auto"/>
            <w:bottom w:val="none" w:sz="0" w:space="0" w:color="auto"/>
            <w:right w:val="none" w:sz="0" w:space="0" w:color="auto"/>
          </w:divBdr>
          <w:divsChild>
            <w:div w:id="1948851811">
              <w:marLeft w:val="0"/>
              <w:marRight w:val="0"/>
              <w:marTop w:val="0"/>
              <w:marBottom w:val="0"/>
              <w:divBdr>
                <w:top w:val="none" w:sz="0" w:space="0" w:color="auto"/>
                <w:left w:val="none" w:sz="0" w:space="0" w:color="auto"/>
                <w:bottom w:val="none" w:sz="0" w:space="0" w:color="auto"/>
                <w:right w:val="none" w:sz="0" w:space="0" w:color="auto"/>
              </w:divBdr>
            </w:div>
          </w:divsChild>
        </w:div>
        <w:div w:id="459500545">
          <w:marLeft w:val="3912"/>
          <w:marRight w:val="0"/>
          <w:marTop w:val="0"/>
          <w:marBottom w:val="0"/>
          <w:divBdr>
            <w:top w:val="none" w:sz="0" w:space="0" w:color="auto"/>
            <w:left w:val="none" w:sz="0" w:space="0" w:color="auto"/>
            <w:bottom w:val="none" w:sz="0" w:space="0" w:color="auto"/>
            <w:right w:val="none" w:sz="0" w:space="0" w:color="auto"/>
          </w:divBdr>
          <w:divsChild>
            <w:div w:id="348915893">
              <w:marLeft w:val="72"/>
              <w:marRight w:val="0"/>
              <w:marTop w:val="0"/>
              <w:marBottom w:val="0"/>
              <w:divBdr>
                <w:top w:val="none" w:sz="0" w:space="0" w:color="auto"/>
                <w:left w:val="none" w:sz="0" w:space="0" w:color="auto"/>
                <w:bottom w:val="none" w:sz="0" w:space="0" w:color="auto"/>
                <w:right w:val="none" w:sz="0" w:space="0" w:color="auto"/>
              </w:divBdr>
            </w:div>
          </w:divsChild>
        </w:div>
        <w:div w:id="1939411389">
          <w:marLeft w:val="0"/>
          <w:marRight w:val="-3912"/>
          <w:marTop w:val="0"/>
          <w:marBottom w:val="0"/>
          <w:divBdr>
            <w:top w:val="none" w:sz="0" w:space="0" w:color="auto"/>
            <w:left w:val="none" w:sz="0" w:space="0" w:color="auto"/>
            <w:bottom w:val="none" w:sz="0" w:space="0" w:color="auto"/>
            <w:right w:val="none" w:sz="0" w:space="0" w:color="auto"/>
          </w:divBdr>
          <w:divsChild>
            <w:div w:id="229389649">
              <w:marLeft w:val="0"/>
              <w:marRight w:val="0"/>
              <w:marTop w:val="0"/>
              <w:marBottom w:val="0"/>
              <w:divBdr>
                <w:top w:val="none" w:sz="0" w:space="0" w:color="auto"/>
                <w:left w:val="none" w:sz="0" w:space="0" w:color="auto"/>
                <w:bottom w:val="none" w:sz="0" w:space="0" w:color="auto"/>
                <w:right w:val="none" w:sz="0" w:space="0" w:color="auto"/>
              </w:divBdr>
            </w:div>
          </w:divsChild>
        </w:div>
        <w:div w:id="1862935847">
          <w:marLeft w:val="3912"/>
          <w:marRight w:val="0"/>
          <w:marTop w:val="0"/>
          <w:marBottom w:val="0"/>
          <w:divBdr>
            <w:top w:val="none" w:sz="0" w:space="0" w:color="auto"/>
            <w:left w:val="none" w:sz="0" w:space="0" w:color="auto"/>
            <w:bottom w:val="none" w:sz="0" w:space="0" w:color="auto"/>
            <w:right w:val="none" w:sz="0" w:space="0" w:color="auto"/>
          </w:divBdr>
          <w:divsChild>
            <w:div w:id="458106515">
              <w:marLeft w:val="72"/>
              <w:marRight w:val="0"/>
              <w:marTop w:val="0"/>
              <w:marBottom w:val="0"/>
              <w:divBdr>
                <w:top w:val="none" w:sz="0" w:space="0" w:color="auto"/>
                <w:left w:val="none" w:sz="0" w:space="0" w:color="auto"/>
                <w:bottom w:val="none" w:sz="0" w:space="0" w:color="auto"/>
                <w:right w:val="none" w:sz="0" w:space="0" w:color="auto"/>
              </w:divBdr>
            </w:div>
          </w:divsChild>
        </w:div>
        <w:div w:id="669406517">
          <w:marLeft w:val="0"/>
          <w:marRight w:val="-3912"/>
          <w:marTop w:val="0"/>
          <w:marBottom w:val="0"/>
          <w:divBdr>
            <w:top w:val="none" w:sz="0" w:space="0" w:color="auto"/>
            <w:left w:val="none" w:sz="0" w:space="0" w:color="auto"/>
            <w:bottom w:val="none" w:sz="0" w:space="0" w:color="auto"/>
            <w:right w:val="none" w:sz="0" w:space="0" w:color="auto"/>
          </w:divBdr>
          <w:divsChild>
            <w:div w:id="1634750444">
              <w:marLeft w:val="0"/>
              <w:marRight w:val="0"/>
              <w:marTop w:val="0"/>
              <w:marBottom w:val="0"/>
              <w:divBdr>
                <w:top w:val="none" w:sz="0" w:space="0" w:color="auto"/>
                <w:left w:val="none" w:sz="0" w:space="0" w:color="auto"/>
                <w:bottom w:val="none" w:sz="0" w:space="0" w:color="auto"/>
                <w:right w:val="none" w:sz="0" w:space="0" w:color="auto"/>
              </w:divBdr>
            </w:div>
          </w:divsChild>
        </w:div>
        <w:div w:id="736903875">
          <w:marLeft w:val="3912"/>
          <w:marRight w:val="0"/>
          <w:marTop w:val="0"/>
          <w:marBottom w:val="0"/>
          <w:divBdr>
            <w:top w:val="none" w:sz="0" w:space="0" w:color="auto"/>
            <w:left w:val="none" w:sz="0" w:space="0" w:color="auto"/>
            <w:bottom w:val="none" w:sz="0" w:space="0" w:color="auto"/>
            <w:right w:val="none" w:sz="0" w:space="0" w:color="auto"/>
          </w:divBdr>
          <w:divsChild>
            <w:div w:id="1940797415">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1175221555">
      <w:bodyDiv w:val="1"/>
      <w:marLeft w:val="0"/>
      <w:marRight w:val="0"/>
      <w:marTop w:val="0"/>
      <w:marBottom w:val="0"/>
      <w:divBdr>
        <w:top w:val="none" w:sz="0" w:space="0" w:color="auto"/>
        <w:left w:val="none" w:sz="0" w:space="0" w:color="auto"/>
        <w:bottom w:val="none" w:sz="0" w:space="0" w:color="auto"/>
        <w:right w:val="none" w:sz="0" w:space="0" w:color="auto"/>
      </w:divBdr>
    </w:div>
    <w:div w:id="1178159798">
      <w:bodyDiv w:val="1"/>
      <w:marLeft w:val="0"/>
      <w:marRight w:val="0"/>
      <w:marTop w:val="0"/>
      <w:marBottom w:val="0"/>
      <w:divBdr>
        <w:top w:val="none" w:sz="0" w:space="0" w:color="auto"/>
        <w:left w:val="none" w:sz="0" w:space="0" w:color="auto"/>
        <w:bottom w:val="none" w:sz="0" w:space="0" w:color="auto"/>
        <w:right w:val="none" w:sz="0" w:space="0" w:color="auto"/>
      </w:divBdr>
      <w:divsChild>
        <w:div w:id="685524185">
          <w:marLeft w:val="0"/>
          <w:marRight w:val="0"/>
          <w:marTop w:val="0"/>
          <w:marBottom w:val="0"/>
          <w:divBdr>
            <w:top w:val="none" w:sz="0" w:space="0" w:color="auto"/>
            <w:left w:val="none" w:sz="0" w:space="0" w:color="auto"/>
            <w:bottom w:val="none" w:sz="0" w:space="0" w:color="auto"/>
            <w:right w:val="none" w:sz="0" w:space="0" w:color="auto"/>
          </w:divBdr>
        </w:div>
      </w:divsChild>
    </w:div>
    <w:div w:id="1201823236">
      <w:bodyDiv w:val="1"/>
      <w:marLeft w:val="0"/>
      <w:marRight w:val="0"/>
      <w:marTop w:val="0"/>
      <w:marBottom w:val="0"/>
      <w:divBdr>
        <w:top w:val="none" w:sz="0" w:space="0" w:color="auto"/>
        <w:left w:val="none" w:sz="0" w:space="0" w:color="auto"/>
        <w:bottom w:val="none" w:sz="0" w:space="0" w:color="auto"/>
        <w:right w:val="none" w:sz="0" w:space="0" w:color="auto"/>
      </w:divBdr>
      <w:divsChild>
        <w:div w:id="1167553322">
          <w:marLeft w:val="0"/>
          <w:marRight w:val="0"/>
          <w:marTop w:val="0"/>
          <w:marBottom w:val="0"/>
          <w:divBdr>
            <w:top w:val="none" w:sz="0" w:space="0" w:color="auto"/>
            <w:left w:val="none" w:sz="0" w:space="0" w:color="auto"/>
            <w:bottom w:val="none" w:sz="0" w:space="0" w:color="auto"/>
            <w:right w:val="none" w:sz="0" w:space="0" w:color="auto"/>
          </w:divBdr>
          <w:divsChild>
            <w:div w:id="1129936432">
              <w:marLeft w:val="0"/>
              <w:marRight w:val="0"/>
              <w:marTop w:val="0"/>
              <w:marBottom w:val="0"/>
              <w:divBdr>
                <w:top w:val="none" w:sz="0" w:space="0" w:color="auto"/>
                <w:left w:val="none" w:sz="0" w:space="0" w:color="auto"/>
                <w:bottom w:val="none" w:sz="0" w:space="0" w:color="auto"/>
                <w:right w:val="none" w:sz="0" w:space="0" w:color="auto"/>
              </w:divBdr>
              <w:divsChild>
                <w:div w:id="141966942">
                  <w:marLeft w:val="0"/>
                  <w:marRight w:val="0"/>
                  <w:marTop w:val="0"/>
                  <w:marBottom w:val="0"/>
                  <w:divBdr>
                    <w:top w:val="none" w:sz="0" w:space="0" w:color="auto"/>
                    <w:left w:val="none" w:sz="0" w:space="0" w:color="auto"/>
                    <w:bottom w:val="none" w:sz="0" w:space="0" w:color="auto"/>
                    <w:right w:val="none" w:sz="0" w:space="0" w:color="auto"/>
                  </w:divBdr>
                  <w:divsChild>
                    <w:div w:id="1595674158">
                      <w:marLeft w:val="0"/>
                      <w:marRight w:val="0"/>
                      <w:marTop w:val="0"/>
                      <w:marBottom w:val="0"/>
                      <w:divBdr>
                        <w:top w:val="none" w:sz="0" w:space="0" w:color="auto"/>
                        <w:left w:val="none" w:sz="0" w:space="0" w:color="auto"/>
                        <w:bottom w:val="none" w:sz="0" w:space="0" w:color="auto"/>
                        <w:right w:val="none" w:sz="0" w:space="0" w:color="auto"/>
                      </w:divBdr>
                      <w:divsChild>
                        <w:div w:id="1832142308">
                          <w:marLeft w:val="0"/>
                          <w:marRight w:val="0"/>
                          <w:marTop w:val="327"/>
                          <w:marBottom w:val="0"/>
                          <w:divBdr>
                            <w:top w:val="none" w:sz="0" w:space="0" w:color="auto"/>
                            <w:left w:val="none" w:sz="0" w:space="0" w:color="auto"/>
                            <w:bottom w:val="none" w:sz="0" w:space="0" w:color="auto"/>
                            <w:right w:val="none" w:sz="0" w:space="0" w:color="auto"/>
                          </w:divBdr>
                          <w:divsChild>
                            <w:div w:id="604844752">
                              <w:marLeft w:val="0"/>
                              <w:marRight w:val="0"/>
                              <w:marTop w:val="0"/>
                              <w:marBottom w:val="0"/>
                              <w:divBdr>
                                <w:top w:val="none" w:sz="0" w:space="0" w:color="auto"/>
                                <w:left w:val="none" w:sz="0" w:space="0" w:color="auto"/>
                                <w:bottom w:val="none" w:sz="0" w:space="0" w:color="auto"/>
                                <w:right w:val="none" w:sz="0" w:space="0" w:color="auto"/>
                              </w:divBdr>
                              <w:divsChild>
                                <w:div w:id="1085495446">
                                  <w:marLeft w:val="0"/>
                                  <w:marRight w:val="0"/>
                                  <w:marTop w:val="0"/>
                                  <w:marBottom w:val="0"/>
                                  <w:divBdr>
                                    <w:top w:val="none" w:sz="0" w:space="0" w:color="auto"/>
                                    <w:left w:val="none" w:sz="0" w:space="0" w:color="auto"/>
                                    <w:bottom w:val="none" w:sz="0" w:space="0" w:color="auto"/>
                                    <w:right w:val="none" w:sz="0" w:space="0" w:color="auto"/>
                                  </w:divBdr>
                                  <w:divsChild>
                                    <w:div w:id="1713380095">
                                      <w:marLeft w:val="0"/>
                                      <w:marRight w:val="0"/>
                                      <w:marTop w:val="0"/>
                                      <w:marBottom w:val="0"/>
                                      <w:divBdr>
                                        <w:top w:val="none" w:sz="0" w:space="0" w:color="auto"/>
                                        <w:left w:val="none" w:sz="0" w:space="0" w:color="auto"/>
                                        <w:bottom w:val="none" w:sz="0" w:space="0" w:color="auto"/>
                                        <w:right w:val="none" w:sz="0" w:space="0" w:color="auto"/>
                                      </w:divBdr>
                                      <w:divsChild>
                                        <w:div w:id="1132476102">
                                          <w:marLeft w:val="50"/>
                                          <w:marRight w:val="0"/>
                                          <w:marTop w:val="0"/>
                                          <w:marBottom w:val="0"/>
                                          <w:divBdr>
                                            <w:top w:val="none" w:sz="0" w:space="0" w:color="auto"/>
                                            <w:left w:val="none" w:sz="0" w:space="0" w:color="auto"/>
                                            <w:bottom w:val="none" w:sz="0" w:space="0" w:color="auto"/>
                                            <w:right w:val="none" w:sz="0" w:space="0" w:color="auto"/>
                                          </w:divBdr>
                                          <w:divsChild>
                                            <w:div w:id="1319849474">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3784750">
      <w:bodyDiv w:val="1"/>
      <w:marLeft w:val="0"/>
      <w:marRight w:val="0"/>
      <w:marTop w:val="0"/>
      <w:marBottom w:val="0"/>
      <w:divBdr>
        <w:top w:val="none" w:sz="0" w:space="0" w:color="auto"/>
        <w:left w:val="none" w:sz="0" w:space="0" w:color="auto"/>
        <w:bottom w:val="none" w:sz="0" w:space="0" w:color="auto"/>
        <w:right w:val="none" w:sz="0" w:space="0" w:color="auto"/>
      </w:divBdr>
      <w:divsChild>
        <w:div w:id="447353848">
          <w:marLeft w:val="0"/>
          <w:marRight w:val="0"/>
          <w:marTop w:val="0"/>
          <w:marBottom w:val="0"/>
          <w:divBdr>
            <w:top w:val="none" w:sz="0" w:space="0" w:color="auto"/>
            <w:left w:val="none" w:sz="0" w:space="0" w:color="auto"/>
            <w:bottom w:val="none" w:sz="0" w:space="0" w:color="auto"/>
            <w:right w:val="none" w:sz="0" w:space="0" w:color="auto"/>
          </w:divBdr>
        </w:div>
        <w:div w:id="1364280764">
          <w:marLeft w:val="0"/>
          <w:marRight w:val="0"/>
          <w:marTop w:val="0"/>
          <w:marBottom w:val="0"/>
          <w:divBdr>
            <w:top w:val="none" w:sz="0" w:space="0" w:color="auto"/>
            <w:left w:val="none" w:sz="0" w:space="0" w:color="auto"/>
            <w:bottom w:val="none" w:sz="0" w:space="0" w:color="auto"/>
            <w:right w:val="none" w:sz="0" w:space="0" w:color="auto"/>
          </w:divBdr>
        </w:div>
      </w:divsChild>
    </w:div>
    <w:div w:id="1211840591">
      <w:bodyDiv w:val="1"/>
      <w:marLeft w:val="0"/>
      <w:marRight w:val="0"/>
      <w:marTop w:val="0"/>
      <w:marBottom w:val="0"/>
      <w:divBdr>
        <w:top w:val="none" w:sz="0" w:space="0" w:color="auto"/>
        <w:left w:val="none" w:sz="0" w:space="0" w:color="auto"/>
        <w:bottom w:val="none" w:sz="0" w:space="0" w:color="auto"/>
        <w:right w:val="none" w:sz="0" w:space="0" w:color="auto"/>
      </w:divBdr>
    </w:div>
    <w:div w:id="1228950904">
      <w:bodyDiv w:val="1"/>
      <w:marLeft w:val="0"/>
      <w:marRight w:val="0"/>
      <w:marTop w:val="0"/>
      <w:marBottom w:val="0"/>
      <w:divBdr>
        <w:top w:val="none" w:sz="0" w:space="0" w:color="auto"/>
        <w:left w:val="none" w:sz="0" w:space="0" w:color="auto"/>
        <w:bottom w:val="none" w:sz="0" w:space="0" w:color="auto"/>
        <w:right w:val="none" w:sz="0" w:space="0" w:color="auto"/>
      </w:divBdr>
      <w:divsChild>
        <w:div w:id="318656032">
          <w:marLeft w:val="0"/>
          <w:marRight w:val="0"/>
          <w:marTop w:val="0"/>
          <w:marBottom w:val="0"/>
          <w:divBdr>
            <w:top w:val="none" w:sz="0" w:space="0" w:color="auto"/>
            <w:left w:val="none" w:sz="0" w:space="0" w:color="auto"/>
            <w:bottom w:val="none" w:sz="0" w:space="0" w:color="auto"/>
            <w:right w:val="none" w:sz="0" w:space="0" w:color="auto"/>
          </w:divBdr>
          <w:divsChild>
            <w:div w:id="172383152">
              <w:marLeft w:val="0"/>
              <w:marRight w:val="0"/>
              <w:marTop w:val="0"/>
              <w:marBottom w:val="0"/>
              <w:divBdr>
                <w:top w:val="none" w:sz="0" w:space="0" w:color="auto"/>
                <w:left w:val="none" w:sz="0" w:space="0" w:color="auto"/>
                <w:bottom w:val="none" w:sz="0" w:space="0" w:color="auto"/>
                <w:right w:val="none" w:sz="0" w:space="0" w:color="auto"/>
              </w:divBdr>
              <w:divsChild>
                <w:div w:id="2100906149">
                  <w:marLeft w:val="0"/>
                  <w:marRight w:val="0"/>
                  <w:marTop w:val="0"/>
                  <w:marBottom w:val="0"/>
                  <w:divBdr>
                    <w:top w:val="none" w:sz="0" w:space="0" w:color="auto"/>
                    <w:left w:val="none" w:sz="0" w:space="0" w:color="auto"/>
                    <w:bottom w:val="none" w:sz="0" w:space="0" w:color="auto"/>
                    <w:right w:val="none" w:sz="0" w:space="0" w:color="auto"/>
                  </w:divBdr>
                  <w:divsChild>
                    <w:div w:id="450519674">
                      <w:marLeft w:val="0"/>
                      <w:marRight w:val="0"/>
                      <w:marTop w:val="0"/>
                      <w:marBottom w:val="0"/>
                      <w:divBdr>
                        <w:top w:val="none" w:sz="0" w:space="0" w:color="auto"/>
                        <w:left w:val="none" w:sz="0" w:space="0" w:color="auto"/>
                        <w:bottom w:val="none" w:sz="0" w:space="0" w:color="auto"/>
                        <w:right w:val="none" w:sz="0" w:space="0" w:color="auto"/>
                      </w:divBdr>
                      <w:divsChild>
                        <w:div w:id="146483333">
                          <w:marLeft w:val="0"/>
                          <w:marRight w:val="0"/>
                          <w:marTop w:val="327"/>
                          <w:marBottom w:val="0"/>
                          <w:divBdr>
                            <w:top w:val="none" w:sz="0" w:space="0" w:color="auto"/>
                            <w:left w:val="none" w:sz="0" w:space="0" w:color="auto"/>
                            <w:bottom w:val="none" w:sz="0" w:space="0" w:color="auto"/>
                            <w:right w:val="none" w:sz="0" w:space="0" w:color="auto"/>
                          </w:divBdr>
                          <w:divsChild>
                            <w:div w:id="1309433709">
                              <w:marLeft w:val="0"/>
                              <w:marRight w:val="0"/>
                              <w:marTop w:val="0"/>
                              <w:marBottom w:val="0"/>
                              <w:divBdr>
                                <w:top w:val="none" w:sz="0" w:space="0" w:color="auto"/>
                                <w:left w:val="none" w:sz="0" w:space="0" w:color="auto"/>
                                <w:bottom w:val="none" w:sz="0" w:space="0" w:color="auto"/>
                                <w:right w:val="none" w:sz="0" w:space="0" w:color="auto"/>
                              </w:divBdr>
                              <w:divsChild>
                                <w:div w:id="1145202620">
                                  <w:marLeft w:val="0"/>
                                  <w:marRight w:val="0"/>
                                  <w:marTop w:val="0"/>
                                  <w:marBottom w:val="0"/>
                                  <w:divBdr>
                                    <w:top w:val="none" w:sz="0" w:space="0" w:color="auto"/>
                                    <w:left w:val="none" w:sz="0" w:space="0" w:color="auto"/>
                                    <w:bottom w:val="none" w:sz="0" w:space="0" w:color="auto"/>
                                    <w:right w:val="none" w:sz="0" w:space="0" w:color="auto"/>
                                  </w:divBdr>
                                  <w:divsChild>
                                    <w:div w:id="1058629698">
                                      <w:marLeft w:val="0"/>
                                      <w:marRight w:val="0"/>
                                      <w:marTop w:val="0"/>
                                      <w:marBottom w:val="0"/>
                                      <w:divBdr>
                                        <w:top w:val="none" w:sz="0" w:space="0" w:color="auto"/>
                                        <w:left w:val="none" w:sz="0" w:space="0" w:color="auto"/>
                                        <w:bottom w:val="none" w:sz="0" w:space="0" w:color="auto"/>
                                        <w:right w:val="none" w:sz="0" w:space="0" w:color="auto"/>
                                      </w:divBdr>
                                      <w:divsChild>
                                        <w:div w:id="635524207">
                                          <w:marLeft w:val="50"/>
                                          <w:marRight w:val="0"/>
                                          <w:marTop w:val="0"/>
                                          <w:marBottom w:val="0"/>
                                          <w:divBdr>
                                            <w:top w:val="none" w:sz="0" w:space="0" w:color="auto"/>
                                            <w:left w:val="none" w:sz="0" w:space="0" w:color="auto"/>
                                            <w:bottom w:val="none" w:sz="0" w:space="0" w:color="auto"/>
                                            <w:right w:val="none" w:sz="0" w:space="0" w:color="auto"/>
                                          </w:divBdr>
                                          <w:divsChild>
                                            <w:div w:id="76752426">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8005301">
      <w:bodyDiv w:val="1"/>
      <w:marLeft w:val="0"/>
      <w:marRight w:val="0"/>
      <w:marTop w:val="0"/>
      <w:marBottom w:val="0"/>
      <w:divBdr>
        <w:top w:val="none" w:sz="0" w:space="0" w:color="auto"/>
        <w:left w:val="none" w:sz="0" w:space="0" w:color="auto"/>
        <w:bottom w:val="none" w:sz="0" w:space="0" w:color="auto"/>
        <w:right w:val="none" w:sz="0" w:space="0" w:color="auto"/>
      </w:divBdr>
      <w:divsChild>
        <w:div w:id="911282913">
          <w:marLeft w:val="0"/>
          <w:marRight w:val="0"/>
          <w:marTop w:val="0"/>
          <w:marBottom w:val="0"/>
          <w:divBdr>
            <w:top w:val="none" w:sz="0" w:space="0" w:color="auto"/>
            <w:left w:val="none" w:sz="0" w:space="0" w:color="auto"/>
            <w:bottom w:val="none" w:sz="0" w:space="0" w:color="auto"/>
            <w:right w:val="none" w:sz="0" w:space="0" w:color="auto"/>
          </w:divBdr>
          <w:divsChild>
            <w:div w:id="837770625">
              <w:marLeft w:val="0"/>
              <w:marRight w:val="0"/>
              <w:marTop w:val="0"/>
              <w:marBottom w:val="0"/>
              <w:divBdr>
                <w:top w:val="none" w:sz="0" w:space="0" w:color="auto"/>
                <w:left w:val="none" w:sz="0" w:space="0" w:color="auto"/>
                <w:bottom w:val="none" w:sz="0" w:space="0" w:color="auto"/>
                <w:right w:val="none" w:sz="0" w:space="0" w:color="auto"/>
              </w:divBdr>
            </w:div>
            <w:div w:id="101746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22670">
      <w:bodyDiv w:val="1"/>
      <w:marLeft w:val="0"/>
      <w:marRight w:val="0"/>
      <w:marTop w:val="0"/>
      <w:marBottom w:val="0"/>
      <w:divBdr>
        <w:top w:val="none" w:sz="0" w:space="0" w:color="auto"/>
        <w:left w:val="none" w:sz="0" w:space="0" w:color="auto"/>
        <w:bottom w:val="none" w:sz="0" w:space="0" w:color="auto"/>
        <w:right w:val="none" w:sz="0" w:space="0" w:color="auto"/>
      </w:divBdr>
      <w:divsChild>
        <w:div w:id="705182846">
          <w:marLeft w:val="0"/>
          <w:marRight w:val="0"/>
          <w:marTop w:val="0"/>
          <w:marBottom w:val="0"/>
          <w:divBdr>
            <w:top w:val="none" w:sz="0" w:space="0" w:color="auto"/>
            <w:left w:val="none" w:sz="0" w:space="0" w:color="auto"/>
            <w:bottom w:val="none" w:sz="0" w:space="0" w:color="auto"/>
            <w:right w:val="none" w:sz="0" w:space="0" w:color="auto"/>
          </w:divBdr>
          <w:divsChild>
            <w:div w:id="1535508574">
              <w:marLeft w:val="0"/>
              <w:marRight w:val="0"/>
              <w:marTop w:val="0"/>
              <w:marBottom w:val="0"/>
              <w:divBdr>
                <w:top w:val="none" w:sz="0" w:space="0" w:color="auto"/>
                <w:left w:val="none" w:sz="0" w:space="0" w:color="auto"/>
                <w:bottom w:val="none" w:sz="0" w:space="0" w:color="auto"/>
                <w:right w:val="none" w:sz="0" w:space="0" w:color="auto"/>
              </w:divBdr>
              <w:divsChild>
                <w:div w:id="1197891550">
                  <w:marLeft w:val="0"/>
                  <w:marRight w:val="0"/>
                  <w:marTop w:val="0"/>
                  <w:marBottom w:val="0"/>
                  <w:divBdr>
                    <w:top w:val="none" w:sz="0" w:space="0" w:color="auto"/>
                    <w:left w:val="none" w:sz="0" w:space="0" w:color="auto"/>
                    <w:bottom w:val="none" w:sz="0" w:space="0" w:color="auto"/>
                    <w:right w:val="none" w:sz="0" w:space="0" w:color="auto"/>
                  </w:divBdr>
                  <w:divsChild>
                    <w:div w:id="1321077983">
                      <w:marLeft w:val="0"/>
                      <w:marRight w:val="0"/>
                      <w:marTop w:val="0"/>
                      <w:marBottom w:val="0"/>
                      <w:divBdr>
                        <w:top w:val="none" w:sz="0" w:space="0" w:color="auto"/>
                        <w:left w:val="none" w:sz="0" w:space="0" w:color="auto"/>
                        <w:bottom w:val="none" w:sz="0" w:space="0" w:color="auto"/>
                        <w:right w:val="none" w:sz="0" w:space="0" w:color="auto"/>
                      </w:divBdr>
                      <w:divsChild>
                        <w:div w:id="1518544273">
                          <w:marLeft w:val="0"/>
                          <w:marRight w:val="0"/>
                          <w:marTop w:val="167"/>
                          <w:marBottom w:val="0"/>
                          <w:divBdr>
                            <w:top w:val="none" w:sz="0" w:space="0" w:color="auto"/>
                            <w:left w:val="none" w:sz="0" w:space="0" w:color="auto"/>
                            <w:bottom w:val="none" w:sz="0" w:space="0" w:color="auto"/>
                            <w:right w:val="none" w:sz="0" w:space="0" w:color="auto"/>
                          </w:divBdr>
                          <w:divsChild>
                            <w:div w:id="1836996753">
                              <w:marLeft w:val="0"/>
                              <w:marRight w:val="0"/>
                              <w:marTop w:val="0"/>
                              <w:marBottom w:val="0"/>
                              <w:divBdr>
                                <w:top w:val="none" w:sz="0" w:space="0" w:color="auto"/>
                                <w:left w:val="none" w:sz="0" w:space="0" w:color="auto"/>
                                <w:bottom w:val="none" w:sz="0" w:space="0" w:color="auto"/>
                                <w:right w:val="none" w:sz="0" w:space="0" w:color="auto"/>
                              </w:divBdr>
                              <w:divsChild>
                                <w:div w:id="217087128">
                                  <w:marLeft w:val="0"/>
                                  <w:marRight w:val="0"/>
                                  <w:marTop w:val="0"/>
                                  <w:marBottom w:val="0"/>
                                  <w:divBdr>
                                    <w:top w:val="none" w:sz="0" w:space="0" w:color="auto"/>
                                    <w:left w:val="none" w:sz="0" w:space="0" w:color="auto"/>
                                    <w:bottom w:val="none" w:sz="0" w:space="0" w:color="auto"/>
                                    <w:right w:val="none" w:sz="0" w:space="0" w:color="auto"/>
                                  </w:divBdr>
                                  <w:divsChild>
                                    <w:div w:id="2091541665">
                                      <w:marLeft w:val="0"/>
                                      <w:marRight w:val="0"/>
                                      <w:marTop w:val="0"/>
                                      <w:marBottom w:val="0"/>
                                      <w:divBdr>
                                        <w:top w:val="none" w:sz="0" w:space="0" w:color="auto"/>
                                        <w:left w:val="none" w:sz="0" w:space="0" w:color="auto"/>
                                        <w:bottom w:val="none" w:sz="0" w:space="0" w:color="auto"/>
                                        <w:right w:val="none" w:sz="0" w:space="0" w:color="auto"/>
                                      </w:divBdr>
                                      <w:divsChild>
                                        <w:div w:id="1145052275">
                                          <w:marLeft w:val="50"/>
                                          <w:marRight w:val="0"/>
                                          <w:marTop w:val="0"/>
                                          <w:marBottom w:val="0"/>
                                          <w:divBdr>
                                            <w:top w:val="none" w:sz="0" w:space="0" w:color="auto"/>
                                            <w:left w:val="none" w:sz="0" w:space="0" w:color="auto"/>
                                            <w:bottom w:val="none" w:sz="0" w:space="0" w:color="auto"/>
                                            <w:right w:val="none" w:sz="0" w:space="0" w:color="auto"/>
                                          </w:divBdr>
                                          <w:divsChild>
                                            <w:div w:id="1991056448">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8603960">
      <w:bodyDiv w:val="1"/>
      <w:marLeft w:val="0"/>
      <w:marRight w:val="0"/>
      <w:marTop w:val="0"/>
      <w:marBottom w:val="0"/>
      <w:divBdr>
        <w:top w:val="none" w:sz="0" w:space="0" w:color="auto"/>
        <w:left w:val="none" w:sz="0" w:space="0" w:color="auto"/>
        <w:bottom w:val="none" w:sz="0" w:space="0" w:color="auto"/>
        <w:right w:val="none" w:sz="0" w:space="0" w:color="auto"/>
      </w:divBdr>
      <w:divsChild>
        <w:div w:id="32507586">
          <w:marLeft w:val="0"/>
          <w:marRight w:val="0"/>
          <w:marTop w:val="0"/>
          <w:marBottom w:val="0"/>
          <w:divBdr>
            <w:top w:val="none" w:sz="0" w:space="0" w:color="auto"/>
            <w:left w:val="none" w:sz="0" w:space="0" w:color="auto"/>
            <w:bottom w:val="none" w:sz="0" w:space="0" w:color="auto"/>
            <w:right w:val="none" w:sz="0" w:space="0" w:color="auto"/>
          </w:divBdr>
        </w:div>
      </w:divsChild>
    </w:div>
    <w:div w:id="1380861104">
      <w:bodyDiv w:val="1"/>
      <w:marLeft w:val="0"/>
      <w:marRight w:val="0"/>
      <w:marTop w:val="0"/>
      <w:marBottom w:val="0"/>
      <w:divBdr>
        <w:top w:val="none" w:sz="0" w:space="0" w:color="auto"/>
        <w:left w:val="none" w:sz="0" w:space="0" w:color="auto"/>
        <w:bottom w:val="none" w:sz="0" w:space="0" w:color="auto"/>
        <w:right w:val="none" w:sz="0" w:space="0" w:color="auto"/>
      </w:divBdr>
    </w:div>
    <w:div w:id="1388063733">
      <w:bodyDiv w:val="1"/>
      <w:marLeft w:val="0"/>
      <w:marRight w:val="0"/>
      <w:marTop w:val="0"/>
      <w:marBottom w:val="0"/>
      <w:divBdr>
        <w:top w:val="none" w:sz="0" w:space="0" w:color="auto"/>
        <w:left w:val="none" w:sz="0" w:space="0" w:color="auto"/>
        <w:bottom w:val="none" w:sz="0" w:space="0" w:color="auto"/>
        <w:right w:val="none" w:sz="0" w:space="0" w:color="auto"/>
      </w:divBdr>
      <w:divsChild>
        <w:div w:id="31343773">
          <w:marLeft w:val="3912"/>
          <w:marRight w:val="0"/>
          <w:marTop w:val="0"/>
          <w:marBottom w:val="0"/>
          <w:divBdr>
            <w:top w:val="none" w:sz="0" w:space="0" w:color="auto"/>
            <w:left w:val="none" w:sz="0" w:space="0" w:color="auto"/>
            <w:bottom w:val="none" w:sz="0" w:space="0" w:color="auto"/>
            <w:right w:val="none" w:sz="0" w:space="0" w:color="auto"/>
          </w:divBdr>
          <w:divsChild>
            <w:div w:id="268124121">
              <w:marLeft w:val="72"/>
              <w:marRight w:val="0"/>
              <w:marTop w:val="0"/>
              <w:marBottom w:val="0"/>
              <w:divBdr>
                <w:top w:val="none" w:sz="0" w:space="0" w:color="auto"/>
                <w:left w:val="none" w:sz="0" w:space="0" w:color="auto"/>
                <w:bottom w:val="none" w:sz="0" w:space="0" w:color="auto"/>
                <w:right w:val="none" w:sz="0" w:space="0" w:color="auto"/>
              </w:divBdr>
            </w:div>
          </w:divsChild>
        </w:div>
        <w:div w:id="114494656">
          <w:marLeft w:val="3912"/>
          <w:marRight w:val="0"/>
          <w:marTop w:val="0"/>
          <w:marBottom w:val="0"/>
          <w:divBdr>
            <w:top w:val="none" w:sz="0" w:space="0" w:color="auto"/>
            <w:left w:val="none" w:sz="0" w:space="0" w:color="auto"/>
            <w:bottom w:val="none" w:sz="0" w:space="0" w:color="auto"/>
            <w:right w:val="none" w:sz="0" w:space="0" w:color="auto"/>
          </w:divBdr>
          <w:divsChild>
            <w:div w:id="1357737081">
              <w:marLeft w:val="72"/>
              <w:marRight w:val="0"/>
              <w:marTop w:val="0"/>
              <w:marBottom w:val="0"/>
              <w:divBdr>
                <w:top w:val="none" w:sz="0" w:space="0" w:color="auto"/>
                <w:left w:val="none" w:sz="0" w:space="0" w:color="auto"/>
                <w:bottom w:val="none" w:sz="0" w:space="0" w:color="auto"/>
                <w:right w:val="none" w:sz="0" w:space="0" w:color="auto"/>
              </w:divBdr>
            </w:div>
          </w:divsChild>
        </w:div>
        <w:div w:id="116141553">
          <w:marLeft w:val="0"/>
          <w:marRight w:val="-3912"/>
          <w:marTop w:val="0"/>
          <w:marBottom w:val="0"/>
          <w:divBdr>
            <w:top w:val="none" w:sz="0" w:space="0" w:color="auto"/>
            <w:left w:val="none" w:sz="0" w:space="0" w:color="auto"/>
            <w:bottom w:val="none" w:sz="0" w:space="0" w:color="auto"/>
            <w:right w:val="none" w:sz="0" w:space="0" w:color="auto"/>
          </w:divBdr>
          <w:divsChild>
            <w:div w:id="521088050">
              <w:marLeft w:val="0"/>
              <w:marRight w:val="0"/>
              <w:marTop w:val="0"/>
              <w:marBottom w:val="0"/>
              <w:divBdr>
                <w:top w:val="none" w:sz="0" w:space="0" w:color="auto"/>
                <w:left w:val="none" w:sz="0" w:space="0" w:color="auto"/>
                <w:bottom w:val="none" w:sz="0" w:space="0" w:color="auto"/>
                <w:right w:val="none" w:sz="0" w:space="0" w:color="auto"/>
              </w:divBdr>
            </w:div>
          </w:divsChild>
        </w:div>
        <w:div w:id="128866383">
          <w:marLeft w:val="3912"/>
          <w:marRight w:val="0"/>
          <w:marTop w:val="0"/>
          <w:marBottom w:val="0"/>
          <w:divBdr>
            <w:top w:val="none" w:sz="0" w:space="0" w:color="auto"/>
            <w:left w:val="none" w:sz="0" w:space="0" w:color="auto"/>
            <w:bottom w:val="none" w:sz="0" w:space="0" w:color="auto"/>
            <w:right w:val="none" w:sz="0" w:space="0" w:color="auto"/>
          </w:divBdr>
          <w:divsChild>
            <w:div w:id="671642495">
              <w:marLeft w:val="72"/>
              <w:marRight w:val="0"/>
              <w:marTop w:val="0"/>
              <w:marBottom w:val="0"/>
              <w:divBdr>
                <w:top w:val="none" w:sz="0" w:space="0" w:color="auto"/>
                <w:left w:val="none" w:sz="0" w:space="0" w:color="auto"/>
                <w:bottom w:val="none" w:sz="0" w:space="0" w:color="auto"/>
                <w:right w:val="none" w:sz="0" w:space="0" w:color="auto"/>
              </w:divBdr>
            </w:div>
          </w:divsChild>
        </w:div>
        <w:div w:id="184827054">
          <w:marLeft w:val="3912"/>
          <w:marRight w:val="0"/>
          <w:marTop w:val="0"/>
          <w:marBottom w:val="0"/>
          <w:divBdr>
            <w:top w:val="none" w:sz="0" w:space="0" w:color="auto"/>
            <w:left w:val="none" w:sz="0" w:space="0" w:color="auto"/>
            <w:bottom w:val="none" w:sz="0" w:space="0" w:color="auto"/>
            <w:right w:val="none" w:sz="0" w:space="0" w:color="auto"/>
          </w:divBdr>
          <w:divsChild>
            <w:div w:id="1997998671">
              <w:marLeft w:val="72"/>
              <w:marRight w:val="0"/>
              <w:marTop w:val="0"/>
              <w:marBottom w:val="0"/>
              <w:divBdr>
                <w:top w:val="none" w:sz="0" w:space="0" w:color="auto"/>
                <w:left w:val="none" w:sz="0" w:space="0" w:color="auto"/>
                <w:bottom w:val="none" w:sz="0" w:space="0" w:color="auto"/>
                <w:right w:val="none" w:sz="0" w:space="0" w:color="auto"/>
              </w:divBdr>
            </w:div>
          </w:divsChild>
        </w:div>
        <w:div w:id="221061541">
          <w:marLeft w:val="0"/>
          <w:marRight w:val="-3912"/>
          <w:marTop w:val="0"/>
          <w:marBottom w:val="0"/>
          <w:divBdr>
            <w:top w:val="none" w:sz="0" w:space="0" w:color="auto"/>
            <w:left w:val="none" w:sz="0" w:space="0" w:color="auto"/>
            <w:bottom w:val="none" w:sz="0" w:space="0" w:color="auto"/>
            <w:right w:val="none" w:sz="0" w:space="0" w:color="auto"/>
          </w:divBdr>
          <w:divsChild>
            <w:div w:id="1293369586">
              <w:marLeft w:val="0"/>
              <w:marRight w:val="0"/>
              <w:marTop w:val="0"/>
              <w:marBottom w:val="0"/>
              <w:divBdr>
                <w:top w:val="none" w:sz="0" w:space="0" w:color="auto"/>
                <w:left w:val="none" w:sz="0" w:space="0" w:color="auto"/>
                <w:bottom w:val="none" w:sz="0" w:space="0" w:color="auto"/>
                <w:right w:val="none" w:sz="0" w:space="0" w:color="auto"/>
              </w:divBdr>
            </w:div>
          </w:divsChild>
        </w:div>
        <w:div w:id="264460303">
          <w:marLeft w:val="0"/>
          <w:marRight w:val="-3912"/>
          <w:marTop w:val="0"/>
          <w:marBottom w:val="0"/>
          <w:divBdr>
            <w:top w:val="none" w:sz="0" w:space="0" w:color="auto"/>
            <w:left w:val="none" w:sz="0" w:space="0" w:color="auto"/>
            <w:bottom w:val="none" w:sz="0" w:space="0" w:color="auto"/>
            <w:right w:val="none" w:sz="0" w:space="0" w:color="auto"/>
          </w:divBdr>
          <w:divsChild>
            <w:div w:id="1749837318">
              <w:marLeft w:val="0"/>
              <w:marRight w:val="0"/>
              <w:marTop w:val="0"/>
              <w:marBottom w:val="0"/>
              <w:divBdr>
                <w:top w:val="none" w:sz="0" w:space="0" w:color="auto"/>
                <w:left w:val="none" w:sz="0" w:space="0" w:color="auto"/>
                <w:bottom w:val="none" w:sz="0" w:space="0" w:color="auto"/>
                <w:right w:val="none" w:sz="0" w:space="0" w:color="auto"/>
              </w:divBdr>
            </w:div>
          </w:divsChild>
        </w:div>
        <w:div w:id="275871967">
          <w:marLeft w:val="0"/>
          <w:marRight w:val="-3912"/>
          <w:marTop w:val="0"/>
          <w:marBottom w:val="0"/>
          <w:divBdr>
            <w:top w:val="none" w:sz="0" w:space="0" w:color="auto"/>
            <w:left w:val="none" w:sz="0" w:space="0" w:color="auto"/>
            <w:bottom w:val="none" w:sz="0" w:space="0" w:color="auto"/>
            <w:right w:val="none" w:sz="0" w:space="0" w:color="auto"/>
          </w:divBdr>
          <w:divsChild>
            <w:div w:id="1153986485">
              <w:marLeft w:val="0"/>
              <w:marRight w:val="0"/>
              <w:marTop w:val="0"/>
              <w:marBottom w:val="0"/>
              <w:divBdr>
                <w:top w:val="none" w:sz="0" w:space="0" w:color="auto"/>
                <w:left w:val="none" w:sz="0" w:space="0" w:color="auto"/>
                <w:bottom w:val="none" w:sz="0" w:space="0" w:color="auto"/>
                <w:right w:val="none" w:sz="0" w:space="0" w:color="auto"/>
              </w:divBdr>
            </w:div>
          </w:divsChild>
        </w:div>
        <w:div w:id="344796237">
          <w:marLeft w:val="3912"/>
          <w:marRight w:val="0"/>
          <w:marTop w:val="0"/>
          <w:marBottom w:val="0"/>
          <w:divBdr>
            <w:top w:val="none" w:sz="0" w:space="0" w:color="auto"/>
            <w:left w:val="none" w:sz="0" w:space="0" w:color="auto"/>
            <w:bottom w:val="none" w:sz="0" w:space="0" w:color="auto"/>
            <w:right w:val="none" w:sz="0" w:space="0" w:color="auto"/>
          </w:divBdr>
          <w:divsChild>
            <w:div w:id="1759596673">
              <w:marLeft w:val="72"/>
              <w:marRight w:val="0"/>
              <w:marTop w:val="0"/>
              <w:marBottom w:val="0"/>
              <w:divBdr>
                <w:top w:val="none" w:sz="0" w:space="0" w:color="auto"/>
                <w:left w:val="none" w:sz="0" w:space="0" w:color="auto"/>
                <w:bottom w:val="none" w:sz="0" w:space="0" w:color="auto"/>
                <w:right w:val="none" w:sz="0" w:space="0" w:color="auto"/>
              </w:divBdr>
            </w:div>
          </w:divsChild>
        </w:div>
        <w:div w:id="382559225">
          <w:marLeft w:val="3912"/>
          <w:marRight w:val="0"/>
          <w:marTop w:val="0"/>
          <w:marBottom w:val="0"/>
          <w:divBdr>
            <w:top w:val="none" w:sz="0" w:space="0" w:color="auto"/>
            <w:left w:val="none" w:sz="0" w:space="0" w:color="auto"/>
            <w:bottom w:val="none" w:sz="0" w:space="0" w:color="auto"/>
            <w:right w:val="none" w:sz="0" w:space="0" w:color="auto"/>
          </w:divBdr>
          <w:divsChild>
            <w:div w:id="2004385531">
              <w:marLeft w:val="72"/>
              <w:marRight w:val="0"/>
              <w:marTop w:val="0"/>
              <w:marBottom w:val="0"/>
              <w:divBdr>
                <w:top w:val="none" w:sz="0" w:space="0" w:color="auto"/>
                <w:left w:val="none" w:sz="0" w:space="0" w:color="auto"/>
                <w:bottom w:val="none" w:sz="0" w:space="0" w:color="auto"/>
                <w:right w:val="none" w:sz="0" w:space="0" w:color="auto"/>
              </w:divBdr>
            </w:div>
          </w:divsChild>
        </w:div>
        <w:div w:id="476722246">
          <w:marLeft w:val="3912"/>
          <w:marRight w:val="0"/>
          <w:marTop w:val="0"/>
          <w:marBottom w:val="0"/>
          <w:divBdr>
            <w:top w:val="none" w:sz="0" w:space="0" w:color="auto"/>
            <w:left w:val="none" w:sz="0" w:space="0" w:color="auto"/>
            <w:bottom w:val="none" w:sz="0" w:space="0" w:color="auto"/>
            <w:right w:val="none" w:sz="0" w:space="0" w:color="auto"/>
          </w:divBdr>
          <w:divsChild>
            <w:div w:id="1043872956">
              <w:marLeft w:val="72"/>
              <w:marRight w:val="0"/>
              <w:marTop w:val="0"/>
              <w:marBottom w:val="0"/>
              <w:divBdr>
                <w:top w:val="none" w:sz="0" w:space="0" w:color="auto"/>
                <w:left w:val="none" w:sz="0" w:space="0" w:color="auto"/>
                <w:bottom w:val="none" w:sz="0" w:space="0" w:color="auto"/>
                <w:right w:val="none" w:sz="0" w:space="0" w:color="auto"/>
              </w:divBdr>
            </w:div>
          </w:divsChild>
        </w:div>
        <w:div w:id="504713112">
          <w:marLeft w:val="3912"/>
          <w:marRight w:val="0"/>
          <w:marTop w:val="0"/>
          <w:marBottom w:val="0"/>
          <w:divBdr>
            <w:top w:val="none" w:sz="0" w:space="0" w:color="auto"/>
            <w:left w:val="none" w:sz="0" w:space="0" w:color="auto"/>
            <w:bottom w:val="none" w:sz="0" w:space="0" w:color="auto"/>
            <w:right w:val="none" w:sz="0" w:space="0" w:color="auto"/>
          </w:divBdr>
          <w:divsChild>
            <w:div w:id="1451705917">
              <w:marLeft w:val="72"/>
              <w:marRight w:val="0"/>
              <w:marTop w:val="0"/>
              <w:marBottom w:val="0"/>
              <w:divBdr>
                <w:top w:val="none" w:sz="0" w:space="0" w:color="auto"/>
                <w:left w:val="none" w:sz="0" w:space="0" w:color="auto"/>
                <w:bottom w:val="none" w:sz="0" w:space="0" w:color="auto"/>
                <w:right w:val="none" w:sz="0" w:space="0" w:color="auto"/>
              </w:divBdr>
            </w:div>
          </w:divsChild>
        </w:div>
        <w:div w:id="600845578">
          <w:marLeft w:val="0"/>
          <w:marRight w:val="-3912"/>
          <w:marTop w:val="0"/>
          <w:marBottom w:val="0"/>
          <w:divBdr>
            <w:top w:val="none" w:sz="0" w:space="0" w:color="auto"/>
            <w:left w:val="none" w:sz="0" w:space="0" w:color="auto"/>
            <w:bottom w:val="none" w:sz="0" w:space="0" w:color="auto"/>
            <w:right w:val="none" w:sz="0" w:space="0" w:color="auto"/>
          </w:divBdr>
          <w:divsChild>
            <w:div w:id="1745838968">
              <w:marLeft w:val="0"/>
              <w:marRight w:val="0"/>
              <w:marTop w:val="0"/>
              <w:marBottom w:val="0"/>
              <w:divBdr>
                <w:top w:val="none" w:sz="0" w:space="0" w:color="auto"/>
                <w:left w:val="none" w:sz="0" w:space="0" w:color="auto"/>
                <w:bottom w:val="none" w:sz="0" w:space="0" w:color="auto"/>
                <w:right w:val="none" w:sz="0" w:space="0" w:color="auto"/>
              </w:divBdr>
            </w:div>
          </w:divsChild>
        </w:div>
        <w:div w:id="623073332">
          <w:marLeft w:val="0"/>
          <w:marRight w:val="-3912"/>
          <w:marTop w:val="0"/>
          <w:marBottom w:val="0"/>
          <w:divBdr>
            <w:top w:val="none" w:sz="0" w:space="0" w:color="auto"/>
            <w:left w:val="none" w:sz="0" w:space="0" w:color="auto"/>
            <w:bottom w:val="none" w:sz="0" w:space="0" w:color="auto"/>
            <w:right w:val="none" w:sz="0" w:space="0" w:color="auto"/>
          </w:divBdr>
          <w:divsChild>
            <w:div w:id="195970474">
              <w:marLeft w:val="0"/>
              <w:marRight w:val="0"/>
              <w:marTop w:val="0"/>
              <w:marBottom w:val="0"/>
              <w:divBdr>
                <w:top w:val="none" w:sz="0" w:space="0" w:color="auto"/>
                <w:left w:val="none" w:sz="0" w:space="0" w:color="auto"/>
                <w:bottom w:val="none" w:sz="0" w:space="0" w:color="auto"/>
                <w:right w:val="none" w:sz="0" w:space="0" w:color="auto"/>
              </w:divBdr>
            </w:div>
          </w:divsChild>
        </w:div>
        <w:div w:id="627247986">
          <w:marLeft w:val="3912"/>
          <w:marRight w:val="0"/>
          <w:marTop w:val="0"/>
          <w:marBottom w:val="0"/>
          <w:divBdr>
            <w:top w:val="none" w:sz="0" w:space="0" w:color="auto"/>
            <w:left w:val="none" w:sz="0" w:space="0" w:color="auto"/>
            <w:bottom w:val="none" w:sz="0" w:space="0" w:color="auto"/>
            <w:right w:val="none" w:sz="0" w:space="0" w:color="auto"/>
          </w:divBdr>
          <w:divsChild>
            <w:div w:id="1639532220">
              <w:marLeft w:val="72"/>
              <w:marRight w:val="0"/>
              <w:marTop w:val="0"/>
              <w:marBottom w:val="0"/>
              <w:divBdr>
                <w:top w:val="none" w:sz="0" w:space="0" w:color="auto"/>
                <w:left w:val="none" w:sz="0" w:space="0" w:color="auto"/>
                <w:bottom w:val="none" w:sz="0" w:space="0" w:color="auto"/>
                <w:right w:val="none" w:sz="0" w:space="0" w:color="auto"/>
              </w:divBdr>
            </w:div>
          </w:divsChild>
        </w:div>
        <w:div w:id="658731417">
          <w:marLeft w:val="3912"/>
          <w:marRight w:val="0"/>
          <w:marTop w:val="0"/>
          <w:marBottom w:val="0"/>
          <w:divBdr>
            <w:top w:val="none" w:sz="0" w:space="0" w:color="auto"/>
            <w:left w:val="none" w:sz="0" w:space="0" w:color="auto"/>
            <w:bottom w:val="none" w:sz="0" w:space="0" w:color="auto"/>
            <w:right w:val="none" w:sz="0" w:space="0" w:color="auto"/>
          </w:divBdr>
          <w:divsChild>
            <w:div w:id="1722168698">
              <w:marLeft w:val="72"/>
              <w:marRight w:val="0"/>
              <w:marTop w:val="0"/>
              <w:marBottom w:val="0"/>
              <w:divBdr>
                <w:top w:val="none" w:sz="0" w:space="0" w:color="auto"/>
                <w:left w:val="none" w:sz="0" w:space="0" w:color="auto"/>
                <w:bottom w:val="none" w:sz="0" w:space="0" w:color="auto"/>
                <w:right w:val="none" w:sz="0" w:space="0" w:color="auto"/>
              </w:divBdr>
            </w:div>
          </w:divsChild>
        </w:div>
        <w:div w:id="682241816">
          <w:marLeft w:val="0"/>
          <w:marRight w:val="-3912"/>
          <w:marTop w:val="0"/>
          <w:marBottom w:val="0"/>
          <w:divBdr>
            <w:top w:val="none" w:sz="0" w:space="0" w:color="auto"/>
            <w:left w:val="none" w:sz="0" w:space="0" w:color="auto"/>
            <w:bottom w:val="none" w:sz="0" w:space="0" w:color="auto"/>
            <w:right w:val="none" w:sz="0" w:space="0" w:color="auto"/>
          </w:divBdr>
          <w:divsChild>
            <w:div w:id="100731082">
              <w:marLeft w:val="0"/>
              <w:marRight w:val="0"/>
              <w:marTop w:val="0"/>
              <w:marBottom w:val="0"/>
              <w:divBdr>
                <w:top w:val="none" w:sz="0" w:space="0" w:color="auto"/>
                <w:left w:val="none" w:sz="0" w:space="0" w:color="auto"/>
                <w:bottom w:val="none" w:sz="0" w:space="0" w:color="auto"/>
                <w:right w:val="none" w:sz="0" w:space="0" w:color="auto"/>
              </w:divBdr>
            </w:div>
          </w:divsChild>
        </w:div>
        <w:div w:id="715546100">
          <w:marLeft w:val="0"/>
          <w:marRight w:val="-3912"/>
          <w:marTop w:val="0"/>
          <w:marBottom w:val="0"/>
          <w:divBdr>
            <w:top w:val="none" w:sz="0" w:space="0" w:color="auto"/>
            <w:left w:val="none" w:sz="0" w:space="0" w:color="auto"/>
            <w:bottom w:val="none" w:sz="0" w:space="0" w:color="auto"/>
            <w:right w:val="none" w:sz="0" w:space="0" w:color="auto"/>
          </w:divBdr>
          <w:divsChild>
            <w:div w:id="259340446">
              <w:marLeft w:val="0"/>
              <w:marRight w:val="0"/>
              <w:marTop w:val="0"/>
              <w:marBottom w:val="0"/>
              <w:divBdr>
                <w:top w:val="none" w:sz="0" w:space="0" w:color="auto"/>
                <w:left w:val="none" w:sz="0" w:space="0" w:color="auto"/>
                <w:bottom w:val="none" w:sz="0" w:space="0" w:color="auto"/>
                <w:right w:val="none" w:sz="0" w:space="0" w:color="auto"/>
              </w:divBdr>
            </w:div>
          </w:divsChild>
        </w:div>
        <w:div w:id="737477846">
          <w:marLeft w:val="3912"/>
          <w:marRight w:val="0"/>
          <w:marTop w:val="0"/>
          <w:marBottom w:val="0"/>
          <w:divBdr>
            <w:top w:val="none" w:sz="0" w:space="0" w:color="auto"/>
            <w:left w:val="none" w:sz="0" w:space="0" w:color="auto"/>
            <w:bottom w:val="none" w:sz="0" w:space="0" w:color="auto"/>
            <w:right w:val="none" w:sz="0" w:space="0" w:color="auto"/>
          </w:divBdr>
          <w:divsChild>
            <w:div w:id="2033264367">
              <w:marLeft w:val="72"/>
              <w:marRight w:val="0"/>
              <w:marTop w:val="0"/>
              <w:marBottom w:val="0"/>
              <w:divBdr>
                <w:top w:val="none" w:sz="0" w:space="0" w:color="auto"/>
                <w:left w:val="none" w:sz="0" w:space="0" w:color="auto"/>
                <w:bottom w:val="none" w:sz="0" w:space="0" w:color="auto"/>
                <w:right w:val="none" w:sz="0" w:space="0" w:color="auto"/>
              </w:divBdr>
            </w:div>
          </w:divsChild>
        </w:div>
        <w:div w:id="816460550">
          <w:marLeft w:val="0"/>
          <w:marRight w:val="-3912"/>
          <w:marTop w:val="0"/>
          <w:marBottom w:val="0"/>
          <w:divBdr>
            <w:top w:val="none" w:sz="0" w:space="0" w:color="auto"/>
            <w:left w:val="none" w:sz="0" w:space="0" w:color="auto"/>
            <w:bottom w:val="none" w:sz="0" w:space="0" w:color="auto"/>
            <w:right w:val="none" w:sz="0" w:space="0" w:color="auto"/>
          </w:divBdr>
          <w:divsChild>
            <w:div w:id="1651712097">
              <w:marLeft w:val="0"/>
              <w:marRight w:val="0"/>
              <w:marTop w:val="0"/>
              <w:marBottom w:val="0"/>
              <w:divBdr>
                <w:top w:val="none" w:sz="0" w:space="0" w:color="auto"/>
                <w:left w:val="none" w:sz="0" w:space="0" w:color="auto"/>
                <w:bottom w:val="none" w:sz="0" w:space="0" w:color="auto"/>
                <w:right w:val="none" w:sz="0" w:space="0" w:color="auto"/>
              </w:divBdr>
            </w:div>
          </w:divsChild>
        </w:div>
        <w:div w:id="821579257">
          <w:marLeft w:val="3912"/>
          <w:marRight w:val="0"/>
          <w:marTop w:val="0"/>
          <w:marBottom w:val="0"/>
          <w:divBdr>
            <w:top w:val="none" w:sz="0" w:space="0" w:color="auto"/>
            <w:left w:val="none" w:sz="0" w:space="0" w:color="auto"/>
            <w:bottom w:val="none" w:sz="0" w:space="0" w:color="auto"/>
            <w:right w:val="none" w:sz="0" w:space="0" w:color="auto"/>
          </w:divBdr>
          <w:divsChild>
            <w:div w:id="823811814">
              <w:marLeft w:val="72"/>
              <w:marRight w:val="0"/>
              <w:marTop w:val="0"/>
              <w:marBottom w:val="0"/>
              <w:divBdr>
                <w:top w:val="none" w:sz="0" w:space="0" w:color="auto"/>
                <w:left w:val="none" w:sz="0" w:space="0" w:color="auto"/>
                <w:bottom w:val="none" w:sz="0" w:space="0" w:color="auto"/>
                <w:right w:val="none" w:sz="0" w:space="0" w:color="auto"/>
              </w:divBdr>
            </w:div>
          </w:divsChild>
        </w:div>
        <w:div w:id="823735982">
          <w:marLeft w:val="0"/>
          <w:marRight w:val="-3912"/>
          <w:marTop w:val="0"/>
          <w:marBottom w:val="0"/>
          <w:divBdr>
            <w:top w:val="none" w:sz="0" w:space="0" w:color="auto"/>
            <w:left w:val="none" w:sz="0" w:space="0" w:color="auto"/>
            <w:bottom w:val="none" w:sz="0" w:space="0" w:color="auto"/>
            <w:right w:val="none" w:sz="0" w:space="0" w:color="auto"/>
          </w:divBdr>
          <w:divsChild>
            <w:div w:id="1970429573">
              <w:marLeft w:val="0"/>
              <w:marRight w:val="0"/>
              <w:marTop w:val="0"/>
              <w:marBottom w:val="0"/>
              <w:divBdr>
                <w:top w:val="none" w:sz="0" w:space="0" w:color="auto"/>
                <w:left w:val="none" w:sz="0" w:space="0" w:color="auto"/>
                <w:bottom w:val="none" w:sz="0" w:space="0" w:color="auto"/>
                <w:right w:val="none" w:sz="0" w:space="0" w:color="auto"/>
              </w:divBdr>
            </w:div>
          </w:divsChild>
        </w:div>
        <w:div w:id="844631038">
          <w:marLeft w:val="0"/>
          <w:marRight w:val="0"/>
          <w:marTop w:val="0"/>
          <w:marBottom w:val="0"/>
          <w:divBdr>
            <w:top w:val="none" w:sz="0" w:space="0" w:color="auto"/>
            <w:left w:val="none" w:sz="0" w:space="0" w:color="auto"/>
            <w:bottom w:val="none" w:sz="0" w:space="0" w:color="auto"/>
            <w:right w:val="none" w:sz="0" w:space="0" w:color="auto"/>
          </w:divBdr>
        </w:div>
        <w:div w:id="906383865">
          <w:marLeft w:val="0"/>
          <w:marRight w:val="-3912"/>
          <w:marTop w:val="0"/>
          <w:marBottom w:val="0"/>
          <w:divBdr>
            <w:top w:val="none" w:sz="0" w:space="0" w:color="auto"/>
            <w:left w:val="none" w:sz="0" w:space="0" w:color="auto"/>
            <w:bottom w:val="none" w:sz="0" w:space="0" w:color="auto"/>
            <w:right w:val="none" w:sz="0" w:space="0" w:color="auto"/>
          </w:divBdr>
          <w:divsChild>
            <w:div w:id="1133908134">
              <w:marLeft w:val="0"/>
              <w:marRight w:val="0"/>
              <w:marTop w:val="0"/>
              <w:marBottom w:val="0"/>
              <w:divBdr>
                <w:top w:val="none" w:sz="0" w:space="0" w:color="auto"/>
                <w:left w:val="none" w:sz="0" w:space="0" w:color="auto"/>
                <w:bottom w:val="none" w:sz="0" w:space="0" w:color="auto"/>
                <w:right w:val="none" w:sz="0" w:space="0" w:color="auto"/>
              </w:divBdr>
            </w:div>
          </w:divsChild>
        </w:div>
        <w:div w:id="934631201">
          <w:marLeft w:val="0"/>
          <w:marRight w:val="-3912"/>
          <w:marTop w:val="0"/>
          <w:marBottom w:val="0"/>
          <w:divBdr>
            <w:top w:val="none" w:sz="0" w:space="0" w:color="auto"/>
            <w:left w:val="none" w:sz="0" w:space="0" w:color="auto"/>
            <w:bottom w:val="none" w:sz="0" w:space="0" w:color="auto"/>
            <w:right w:val="none" w:sz="0" w:space="0" w:color="auto"/>
          </w:divBdr>
          <w:divsChild>
            <w:div w:id="1300964336">
              <w:marLeft w:val="0"/>
              <w:marRight w:val="0"/>
              <w:marTop w:val="0"/>
              <w:marBottom w:val="0"/>
              <w:divBdr>
                <w:top w:val="none" w:sz="0" w:space="0" w:color="auto"/>
                <w:left w:val="none" w:sz="0" w:space="0" w:color="auto"/>
                <w:bottom w:val="none" w:sz="0" w:space="0" w:color="auto"/>
                <w:right w:val="none" w:sz="0" w:space="0" w:color="auto"/>
              </w:divBdr>
            </w:div>
          </w:divsChild>
        </w:div>
        <w:div w:id="971669412">
          <w:marLeft w:val="0"/>
          <w:marRight w:val="-3912"/>
          <w:marTop w:val="0"/>
          <w:marBottom w:val="0"/>
          <w:divBdr>
            <w:top w:val="none" w:sz="0" w:space="0" w:color="auto"/>
            <w:left w:val="none" w:sz="0" w:space="0" w:color="auto"/>
            <w:bottom w:val="none" w:sz="0" w:space="0" w:color="auto"/>
            <w:right w:val="none" w:sz="0" w:space="0" w:color="auto"/>
          </w:divBdr>
          <w:divsChild>
            <w:div w:id="390272610">
              <w:marLeft w:val="0"/>
              <w:marRight w:val="0"/>
              <w:marTop w:val="0"/>
              <w:marBottom w:val="0"/>
              <w:divBdr>
                <w:top w:val="none" w:sz="0" w:space="0" w:color="auto"/>
                <w:left w:val="none" w:sz="0" w:space="0" w:color="auto"/>
                <w:bottom w:val="none" w:sz="0" w:space="0" w:color="auto"/>
                <w:right w:val="none" w:sz="0" w:space="0" w:color="auto"/>
              </w:divBdr>
            </w:div>
          </w:divsChild>
        </w:div>
        <w:div w:id="978149473">
          <w:marLeft w:val="0"/>
          <w:marRight w:val="-3912"/>
          <w:marTop w:val="0"/>
          <w:marBottom w:val="0"/>
          <w:divBdr>
            <w:top w:val="none" w:sz="0" w:space="0" w:color="auto"/>
            <w:left w:val="none" w:sz="0" w:space="0" w:color="auto"/>
            <w:bottom w:val="none" w:sz="0" w:space="0" w:color="auto"/>
            <w:right w:val="none" w:sz="0" w:space="0" w:color="auto"/>
          </w:divBdr>
          <w:divsChild>
            <w:div w:id="649216229">
              <w:marLeft w:val="0"/>
              <w:marRight w:val="0"/>
              <w:marTop w:val="0"/>
              <w:marBottom w:val="0"/>
              <w:divBdr>
                <w:top w:val="none" w:sz="0" w:space="0" w:color="auto"/>
                <w:left w:val="none" w:sz="0" w:space="0" w:color="auto"/>
                <w:bottom w:val="none" w:sz="0" w:space="0" w:color="auto"/>
                <w:right w:val="none" w:sz="0" w:space="0" w:color="auto"/>
              </w:divBdr>
            </w:div>
          </w:divsChild>
        </w:div>
        <w:div w:id="1009602947">
          <w:marLeft w:val="0"/>
          <w:marRight w:val="-3912"/>
          <w:marTop w:val="0"/>
          <w:marBottom w:val="0"/>
          <w:divBdr>
            <w:top w:val="none" w:sz="0" w:space="0" w:color="auto"/>
            <w:left w:val="none" w:sz="0" w:space="0" w:color="auto"/>
            <w:bottom w:val="none" w:sz="0" w:space="0" w:color="auto"/>
            <w:right w:val="none" w:sz="0" w:space="0" w:color="auto"/>
          </w:divBdr>
          <w:divsChild>
            <w:div w:id="367612762">
              <w:marLeft w:val="0"/>
              <w:marRight w:val="0"/>
              <w:marTop w:val="0"/>
              <w:marBottom w:val="0"/>
              <w:divBdr>
                <w:top w:val="none" w:sz="0" w:space="0" w:color="auto"/>
                <w:left w:val="none" w:sz="0" w:space="0" w:color="auto"/>
                <w:bottom w:val="none" w:sz="0" w:space="0" w:color="auto"/>
                <w:right w:val="none" w:sz="0" w:space="0" w:color="auto"/>
              </w:divBdr>
            </w:div>
          </w:divsChild>
        </w:div>
        <w:div w:id="1108281221">
          <w:marLeft w:val="0"/>
          <w:marRight w:val="-3912"/>
          <w:marTop w:val="0"/>
          <w:marBottom w:val="0"/>
          <w:divBdr>
            <w:top w:val="none" w:sz="0" w:space="0" w:color="auto"/>
            <w:left w:val="none" w:sz="0" w:space="0" w:color="auto"/>
            <w:bottom w:val="none" w:sz="0" w:space="0" w:color="auto"/>
            <w:right w:val="none" w:sz="0" w:space="0" w:color="auto"/>
          </w:divBdr>
          <w:divsChild>
            <w:div w:id="985354497">
              <w:marLeft w:val="0"/>
              <w:marRight w:val="0"/>
              <w:marTop w:val="0"/>
              <w:marBottom w:val="0"/>
              <w:divBdr>
                <w:top w:val="none" w:sz="0" w:space="0" w:color="auto"/>
                <w:left w:val="none" w:sz="0" w:space="0" w:color="auto"/>
                <w:bottom w:val="none" w:sz="0" w:space="0" w:color="auto"/>
                <w:right w:val="none" w:sz="0" w:space="0" w:color="auto"/>
              </w:divBdr>
            </w:div>
          </w:divsChild>
        </w:div>
        <w:div w:id="1126661250">
          <w:marLeft w:val="0"/>
          <w:marRight w:val="-3912"/>
          <w:marTop w:val="0"/>
          <w:marBottom w:val="0"/>
          <w:divBdr>
            <w:top w:val="none" w:sz="0" w:space="0" w:color="auto"/>
            <w:left w:val="none" w:sz="0" w:space="0" w:color="auto"/>
            <w:bottom w:val="none" w:sz="0" w:space="0" w:color="auto"/>
            <w:right w:val="none" w:sz="0" w:space="0" w:color="auto"/>
          </w:divBdr>
          <w:divsChild>
            <w:div w:id="763263673">
              <w:marLeft w:val="0"/>
              <w:marRight w:val="0"/>
              <w:marTop w:val="0"/>
              <w:marBottom w:val="0"/>
              <w:divBdr>
                <w:top w:val="none" w:sz="0" w:space="0" w:color="auto"/>
                <w:left w:val="none" w:sz="0" w:space="0" w:color="auto"/>
                <w:bottom w:val="none" w:sz="0" w:space="0" w:color="auto"/>
                <w:right w:val="none" w:sz="0" w:space="0" w:color="auto"/>
              </w:divBdr>
            </w:div>
          </w:divsChild>
        </w:div>
        <w:div w:id="1174341867">
          <w:marLeft w:val="0"/>
          <w:marRight w:val="-3912"/>
          <w:marTop w:val="0"/>
          <w:marBottom w:val="0"/>
          <w:divBdr>
            <w:top w:val="none" w:sz="0" w:space="0" w:color="auto"/>
            <w:left w:val="none" w:sz="0" w:space="0" w:color="auto"/>
            <w:bottom w:val="none" w:sz="0" w:space="0" w:color="auto"/>
            <w:right w:val="none" w:sz="0" w:space="0" w:color="auto"/>
          </w:divBdr>
          <w:divsChild>
            <w:div w:id="1831674227">
              <w:marLeft w:val="0"/>
              <w:marRight w:val="0"/>
              <w:marTop w:val="0"/>
              <w:marBottom w:val="0"/>
              <w:divBdr>
                <w:top w:val="none" w:sz="0" w:space="0" w:color="auto"/>
                <w:left w:val="none" w:sz="0" w:space="0" w:color="auto"/>
                <w:bottom w:val="none" w:sz="0" w:space="0" w:color="auto"/>
                <w:right w:val="none" w:sz="0" w:space="0" w:color="auto"/>
              </w:divBdr>
            </w:div>
          </w:divsChild>
        </w:div>
        <w:div w:id="1197355952">
          <w:marLeft w:val="0"/>
          <w:marRight w:val="-3912"/>
          <w:marTop w:val="0"/>
          <w:marBottom w:val="0"/>
          <w:divBdr>
            <w:top w:val="none" w:sz="0" w:space="0" w:color="auto"/>
            <w:left w:val="none" w:sz="0" w:space="0" w:color="auto"/>
            <w:bottom w:val="none" w:sz="0" w:space="0" w:color="auto"/>
            <w:right w:val="none" w:sz="0" w:space="0" w:color="auto"/>
          </w:divBdr>
          <w:divsChild>
            <w:div w:id="1041517805">
              <w:marLeft w:val="0"/>
              <w:marRight w:val="0"/>
              <w:marTop w:val="0"/>
              <w:marBottom w:val="0"/>
              <w:divBdr>
                <w:top w:val="none" w:sz="0" w:space="0" w:color="auto"/>
                <w:left w:val="none" w:sz="0" w:space="0" w:color="auto"/>
                <w:bottom w:val="none" w:sz="0" w:space="0" w:color="auto"/>
                <w:right w:val="none" w:sz="0" w:space="0" w:color="auto"/>
              </w:divBdr>
            </w:div>
          </w:divsChild>
        </w:div>
        <w:div w:id="1213955765">
          <w:marLeft w:val="3912"/>
          <w:marRight w:val="0"/>
          <w:marTop w:val="0"/>
          <w:marBottom w:val="0"/>
          <w:divBdr>
            <w:top w:val="none" w:sz="0" w:space="0" w:color="auto"/>
            <w:left w:val="none" w:sz="0" w:space="0" w:color="auto"/>
            <w:bottom w:val="none" w:sz="0" w:space="0" w:color="auto"/>
            <w:right w:val="none" w:sz="0" w:space="0" w:color="auto"/>
          </w:divBdr>
          <w:divsChild>
            <w:div w:id="2071422992">
              <w:marLeft w:val="72"/>
              <w:marRight w:val="0"/>
              <w:marTop w:val="0"/>
              <w:marBottom w:val="0"/>
              <w:divBdr>
                <w:top w:val="none" w:sz="0" w:space="0" w:color="auto"/>
                <w:left w:val="none" w:sz="0" w:space="0" w:color="auto"/>
                <w:bottom w:val="none" w:sz="0" w:space="0" w:color="auto"/>
                <w:right w:val="none" w:sz="0" w:space="0" w:color="auto"/>
              </w:divBdr>
            </w:div>
          </w:divsChild>
        </w:div>
        <w:div w:id="1216509624">
          <w:marLeft w:val="3912"/>
          <w:marRight w:val="0"/>
          <w:marTop w:val="0"/>
          <w:marBottom w:val="0"/>
          <w:divBdr>
            <w:top w:val="none" w:sz="0" w:space="0" w:color="auto"/>
            <w:left w:val="none" w:sz="0" w:space="0" w:color="auto"/>
            <w:bottom w:val="none" w:sz="0" w:space="0" w:color="auto"/>
            <w:right w:val="none" w:sz="0" w:space="0" w:color="auto"/>
          </w:divBdr>
          <w:divsChild>
            <w:div w:id="1900701675">
              <w:marLeft w:val="72"/>
              <w:marRight w:val="0"/>
              <w:marTop w:val="0"/>
              <w:marBottom w:val="0"/>
              <w:divBdr>
                <w:top w:val="none" w:sz="0" w:space="0" w:color="auto"/>
                <w:left w:val="none" w:sz="0" w:space="0" w:color="auto"/>
                <w:bottom w:val="none" w:sz="0" w:space="0" w:color="auto"/>
                <w:right w:val="none" w:sz="0" w:space="0" w:color="auto"/>
              </w:divBdr>
            </w:div>
          </w:divsChild>
        </w:div>
        <w:div w:id="1221477660">
          <w:marLeft w:val="3912"/>
          <w:marRight w:val="0"/>
          <w:marTop w:val="0"/>
          <w:marBottom w:val="0"/>
          <w:divBdr>
            <w:top w:val="none" w:sz="0" w:space="0" w:color="auto"/>
            <w:left w:val="none" w:sz="0" w:space="0" w:color="auto"/>
            <w:bottom w:val="none" w:sz="0" w:space="0" w:color="auto"/>
            <w:right w:val="none" w:sz="0" w:space="0" w:color="auto"/>
          </w:divBdr>
          <w:divsChild>
            <w:div w:id="1504130130">
              <w:marLeft w:val="72"/>
              <w:marRight w:val="0"/>
              <w:marTop w:val="0"/>
              <w:marBottom w:val="0"/>
              <w:divBdr>
                <w:top w:val="none" w:sz="0" w:space="0" w:color="auto"/>
                <w:left w:val="none" w:sz="0" w:space="0" w:color="auto"/>
                <w:bottom w:val="none" w:sz="0" w:space="0" w:color="auto"/>
                <w:right w:val="none" w:sz="0" w:space="0" w:color="auto"/>
              </w:divBdr>
            </w:div>
          </w:divsChild>
        </w:div>
        <w:div w:id="1239052839">
          <w:marLeft w:val="0"/>
          <w:marRight w:val="-3912"/>
          <w:marTop w:val="0"/>
          <w:marBottom w:val="0"/>
          <w:divBdr>
            <w:top w:val="none" w:sz="0" w:space="0" w:color="auto"/>
            <w:left w:val="none" w:sz="0" w:space="0" w:color="auto"/>
            <w:bottom w:val="none" w:sz="0" w:space="0" w:color="auto"/>
            <w:right w:val="none" w:sz="0" w:space="0" w:color="auto"/>
          </w:divBdr>
          <w:divsChild>
            <w:div w:id="742071693">
              <w:marLeft w:val="0"/>
              <w:marRight w:val="0"/>
              <w:marTop w:val="0"/>
              <w:marBottom w:val="0"/>
              <w:divBdr>
                <w:top w:val="none" w:sz="0" w:space="0" w:color="auto"/>
                <w:left w:val="none" w:sz="0" w:space="0" w:color="auto"/>
                <w:bottom w:val="none" w:sz="0" w:space="0" w:color="auto"/>
                <w:right w:val="none" w:sz="0" w:space="0" w:color="auto"/>
              </w:divBdr>
            </w:div>
          </w:divsChild>
        </w:div>
        <w:div w:id="1246527095">
          <w:marLeft w:val="0"/>
          <w:marRight w:val="-3912"/>
          <w:marTop w:val="0"/>
          <w:marBottom w:val="0"/>
          <w:divBdr>
            <w:top w:val="none" w:sz="0" w:space="0" w:color="auto"/>
            <w:left w:val="none" w:sz="0" w:space="0" w:color="auto"/>
            <w:bottom w:val="none" w:sz="0" w:space="0" w:color="auto"/>
            <w:right w:val="none" w:sz="0" w:space="0" w:color="auto"/>
          </w:divBdr>
          <w:divsChild>
            <w:div w:id="1118715276">
              <w:marLeft w:val="0"/>
              <w:marRight w:val="0"/>
              <w:marTop w:val="0"/>
              <w:marBottom w:val="0"/>
              <w:divBdr>
                <w:top w:val="none" w:sz="0" w:space="0" w:color="auto"/>
                <w:left w:val="none" w:sz="0" w:space="0" w:color="auto"/>
                <w:bottom w:val="none" w:sz="0" w:space="0" w:color="auto"/>
                <w:right w:val="none" w:sz="0" w:space="0" w:color="auto"/>
              </w:divBdr>
            </w:div>
          </w:divsChild>
        </w:div>
        <w:div w:id="1246842250">
          <w:marLeft w:val="0"/>
          <w:marRight w:val="-3912"/>
          <w:marTop w:val="0"/>
          <w:marBottom w:val="0"/>
          <w:divBdr>
            <w:top w:val="none" w:sz="0" w:space="0" w:color="auto"/>
            <w:left w:val="none" w:sz="0" w:space="0" w:color="auto"/>
            <w:bottom w:val="none" w:sz="0" w:space="0" w:color="auto"/>
            <w:right w:val="none" w:sz="0" w:space="0" w:color="auto"/>
          </w:divBdr>
          <w:divsChild>
            <w:div w:id="278686289">
              <w:marLeft w:val="0"/>
              <w:marRight w:val="0"/>
              <w:marTop w:val="0"/>
              <w:marBottom w:val="0"/>
              <w:divBdr>
                <w:top w:val="none" w:sz="0" w:space="0" w:color="auto"/>
                <w:left w:val="none" w:sz="0" w:space="0" w:color="auto"/>
                <w:bottom w:val="none" w:sz="0" w:space="0" w:color="auto"/>
                <w:right w:val="none" w:sz="0" w:space="0" w:color="auto"/>
              </w:divBdr>
            </w:div>
          </w:divsChild>
        </w:div>
        <w:div w:id="1278676565">
          <w:marLeft w:val="3912"/>
          <w:marRight w:val="0"/>
          <w:marTop w:val="0"/>
          <w:marBottom w:val="0"/>
          <w:divBdr>
            <w:top w:val="none" w:sz="0" w:space="0" w:color="auto"/>
            <w:left w:val="none" w:sz="0" w:space="0" w:color="auto"/>
            <w:bottom w:val="none" w:sz="0" w:space="0" w:color="auto"/>
            <w:right w:val="none" w:sz="0" w:space="0" w:color="auto"/>
          </w:divBdr>
          <w:divsChild>
            <w:div w:id="921255769">
              <w:marLeft w:val="72"/>
              <w:marRight w:val="0"/>
              <w:marTop w:val="0"/>
              <w:marBottom w:val="0"/>
              <w:divBdr>
                <w:top w:val="none" w:sz="0" w:space="0" w:color="auto"/>
                <w:left w:val="none" w:sz="0" w:space="0" w:color="auto"/>
                <w:bottom w:val="none" w:sz="0" w:space="0" w:color="auto"/>
                <w:right w:val="none" w:sz="0" w:space="0" w:color="auto"/>
              </w:divBdr>
            </w:div>
          </w:divsChild>
        </w:div>
        <w:div w:id="1335065241">
          <w:marLeft w:val="0"/>
          <w:marRight w:val="-3912"/>
          <w:marTop w:val="0"/>
          <w:marBottom w:val="0"/>
          <w:divBdr>
            <w:top w:val="none" w:sz="0" w:space="0" w:color="auto"/>
            <w:left w:val="none" w:sz="0" w:space="0" w:color="auto"/>
            <w:bottom w:val="none" w:sz="0" w:space="0" w:color="auto"/>
            <w:right w:val="none" w:sz="0" w:space="0" w:color="auto"/>
          </w:divBdr>
          <w:divsChild>
            <w:div w:id="1823693509">
              <w:marLeft w:val="0"/>
              <w:marRight w:val="0"/>
              <w:marTop w:val="0"/>
              <w:marBottom w:val="0"/>
              <w:divBdr>
                <w:top w:val="none" w:sz="0" w:space="0" w:color="auto"/>
                <w:left w:val="none" w:sz="0" w:space="0" w:color="auto"/>
                <w:bottom w:val="none" w:sz="0" w:space="0" w:color="auto"/>
                <w:right w:val="none" w:sz="0" w:space="0" w:color="auto"/>
              </w:divBdr>
            </w:div>
          </w:divsChild>
        </w:div>
        <w:div w:id="1344820875">
          <w:marLeft w:val="3912"/>
          <w:marRight w:val="0"/>
          <w:marTop w:val="0"/>
          <w:marBottom w:val="0"/>
          <w:divBdr>
            <w:top w:val="none" w:sz="0" w:space="0" w:color="auto"/>
            <w:left w:val="none" w:sz="0" w:space="0" w:color="auto"/>
            <w:bottom w:val="none" w:sz="0" w:space="0" w:color="auto"/>
            <w:right w:val="none" w:sz="0" w:space="0" w:color="auto"/>
          </w:divBdr>
          <w:divsChild>
            <w:div w:id="1912307449">
              <w:marLeft w:val="72"/>
              <w:marRight w:val="0"/>
              <w:marTop w:val="0"/>
              <w:marBottom w:val="0"/>
              <w:divBdr>
                <w:top w:val="none" w:sz="0" w:space="0" w:color="auto"/>
                <w:left w:val="none" w:sz="0" w:space="0" w:color="auto"/>
                <w:bottom w:val="none" w:sz="0" w:space="0" w:color="auto"/>
                <w:right w:val="none" w:sz="0" w:space="0" w:color="auto"/>
              </w:divBdr>
            </w:div>
          </w:divsChild>
        </w:div>
        <w:div w:id="1368598858">
          <w:marLeft w:val="3912"/>
          <w:marRight w:val="0"/>
          <w:marTop w:val="0"/>
          <w:marBottom w:val="0"/>
          <w:divBdr>
            <w:top w:val="none" w:sz="0" w:space="0" w:color="auto"/>
            <w:left w:val="none" w:sz="0" w:space="0" w:color="auto"/>
            <w:bottom w:val="none" w:sz="0" w:space="0" w:color="auto"/>
            <w:right w:val="none" w:sz="0" w:space="0" w:color="auto"/>
          </w:divBdr>
          <w:divsChild>
            <w:div w:id="1385912962">
              <w:marLeft w:val="72"/>
              <w:marRight w:val="0"/>
              <w:marTop w:val="0"/>
              <w:marBottom w:val="0"/>
              <w:divBdr>
                <w:top w:val="none" w:sz="0" w:space="0" w:color="auto"/>
                <w:left w:val="none" w:sz="0" w:space="0" w:color="auto"/>
                <w:bottom w:val="none" w:sz="0" w:space="0" w:color="auto"/>
                <w:right w:val="none" w:sz="0" w:space="0" w:color="auto"/>
              </w:divBdr>
            </w:div>
          </w:divsChild>
        </w:div>
        <w:div w:id="1398162049">
          <w:marLeft w:val="3912"/>
          <w:marRight w:val="0"/>
          <w:marTop w:val="0"/>
          <w:marBottom w:val="0"/>
          <w:divBdr>
            <w:top w:val="none" w:sz="0" w:space="0" w:color="auto"/>
            <w:left w:val="none" w:sz="0" w:space="0" w:color="auto"/>
            <w:bottom w:val="none" w:sz="0" w:space="0" w:color="auto"/>
            <w:right w:val="none" w:sz="0" w:space="0" w:color="auto"/>
          </w:divBdr>
          <w:divsChild>
            <w:div w:id="2030328116">
              <w:marLeft w:val="72"/>
              <w:marRight w:val="0"/>
              <w:marTop w:val="0"/>
              <w:marBottom w:val="0"/>
              <w:divBdr>
                <w:top w:val="none" w:sz="0" w:space="0" w:color="auto"/>
                <w:left w:val="none" w:sz="0" w:space="0" w:color="auto"/>
                <w:bottom w:val="none" w:sz="0" w:space="0" w:color="auto"/>
                <w:right w:val="none" w:sz="0" w:space="0" w:color="auto"/>
              </w:divBdr>
            </w:div>
          </w:divsChild>
        </w:div>
        <w:div w:id="1575238931">
          <w:marLeft w:val="3912"/>
          <w:marRight w:val="0"/>
          <w:marTop w:val="0"/>
          <w:marBottom w:val="0"/>
          <w:divBdr>
            <w:top w:val="none" w:sz="0" w:space="0" w:color="auto"/>
            <w:left w:val="none" w:sz="0" w:space="0" w:color="auto"/>
            <w:bottom w:val="none" w:sz="0" w:space="0" w:color="auto"/>
            <w:right w:val="none" w:sz="0" w:space="0" w:color="auto"/>
          </w:divBdr>
          <w:divsChild>
            <w:div w:id="702092519">
              <w:marLeft w:val="72"/>
              <w:marRight w:val="0"/>
              <w:marTop w:val="0"/>
              <w:marBottom w:val="0"/>
              <w:divBdr>
                <w:top w:val="none" w:sz="0" w:space="0" w:color="auto"/>
                <w:left w:val="none" w:sz="0" w:space="0" w:color="auto"/>
                <w:bottom w:val="none" w:sz="0" w:space="0" w:color="auto"/>
                <w:right w:val="none" w:sz="0" w:space="0" w:color="auto"/>
              </w:divBdr>
            </w:div>
          </w:divsChild>
        </w:div>
        <w:div w:id="1582983758">
          <w:marLeft w:val="3912"/>
          <w:marRight w:val="0"/>
          <w:marTop w:val="0"/>
          <w:marBottom w:val="0"/>
          <w:divBdr>
            <w:top w:val="none" w:sz="0" w:space="0" w:color="auto"/>
            <w:left w:val="none" w:sz="0" w:space="0" w:color="auto"/>
            <w:bottom w:val="none" w:sz="0" w:space="0" w:color="auto"/>
            <w:right w:val="none" w:sz="0" w:space="0" w:color="auto"/>
          </w:divBdr>
          <w:divsChild>
            <w:div w:id="1390422652">
              <w:marLeft w:val="72"/>
              <w:marRight w:val="0"/>
              <w:marTop w:val="0"/>
              <w:marBottom w:val="0"/>
              <w:divBdr>
                <w:top w:val="none" w:sz="0" w:space="0" w:color="auto"/>
                <w:left w:val="none" w:sz="0" w:space="0" w:color="auto"/>
                <w:bottom w:val="none" w:sz="0" w:space="0" w:color="auto"/>
                <w:right w:val="none" w:sz="0" w:space="0" w:color="auto"/>
              </w:divBdr>
            </w:div>
          </w:divsChild>
        </w:div>
        <w:div w:id="1596476934">
          <w:marLeft w:val="0"/>
          <w:marRight w:val="-3912"/>
          <w:marTop w:val="0"/>
          <w:marBottom w:val="0"/>
          <w:divBdr>
            <w:top w:val="none" w:sz="0" w:space="0" w:color="auto"/>
            <w:left w:val="none" w:sz="0" w:space="0" w:color="auto"/>
            <w:bottom w:val="none" w:sz="0" w:space="0" w:color="auto"/>
            <w:right w:val="none" w:sz="0" w:space="0" w:color="auto"/>
          </w:divBdr>
          <w:divsChild>
            <w:div w:id="514266836">
              <w:marLeft w:val="0"/>
              <w:marRight w:val="0"/>
              <w:marTop w:val="0"/>
              <w:marBottom w:val="0"/>
              <w:divBdr>
                <w:top w:val="none" w:sz="0" w:space="0" w:color="auto"/>
                <w:left w:val="none" w:sz="0" w:space="0" w:color="auto"/>
                <w:bottom w:val="none" w:sz="0" w:space="0" w:color="auto"/>
                <w:right w:val="none" w:sz="0" w:space="0" w:color="auto"/>
              </w:divBdr>
            </w:div>
          </w:divsChild>
        </w:div>
        <w:div w:id="1604532404">
          <w:marLeft w:val="3912"/>
          <w:marRight w:val="0"/>
          <w:marTop w:val="0"/>
          <w:marBottom w:val="0"/>
          <w:divBdr>
            <w:top w:val="none" w:sz="0" w:space="0" w:color="auto"/>
            <w:left w:val="none" w:sz="0" w:space="0" w:color="auto"/>
            <w:bottom w:val="none" w:sz="0" w:space="0" w:color="auto"/>
            <w:right w:val="none" w:sz="0" w:space="0" w:color="auto"/>
          </w:divBdr>
          <w:divsChild>
            <w:div w:id="15235550">
              <w:marLeft w:val="72"/>
              <w:marRight w:val="0"/>
              <w:marTop w:val="0"/>
              <w:marBottom w:val="0"/>
              <w:divBdr>
                <w:top w:val="none" w:sz="0" w:space="0" w:color="auto"/>
                <w:left w:val="none" w:sz="0" w:space="0" w:color="auto"/>
                <w:bottom w:val="none" w:sz="0" w:space="0" w:color="auto"/>
                <w:right w:val="none" w:sz="0" w:space="0" w:color="auto"/>
              </w:divBdr>
            </w:div>
          </w:divsChild>
        </w:div>
        <w:div w:id="1676030811">
          <w:marLeft w:val="0"/>
          <w:marRight w:val="0"/>
          <w:marTop w:val="0"/>
          <w:marBottom w:val="0"/>
          <w:divBdr>
            <w:top w:val="none" w:sz="0" w:space="0" w:color="auto"/>
            <w:left w:val="none" w:sz="0" w:space="0" w:color="auto"/>
            <w:bottom w:val="none" w:sz="0" w:space="0" w:color="auto"/>
            <w:right w:val="none" w:sz="0" w:space="0" w:color="auto"/>
          </w:divBdr>
        </w:div>
        <w:div w:id="1754358356">
          <w:marLeft w:val="3912"/>
          <w:marRight w:val="0"/>
          <w:marTop w:val="0"/>
          <w:marBottom w:val="0"/>
          <w:divBdr>
            <w:top w:val="none" w:sz="0" w:space="0" w:color="auto"/>
            <w:left w:val="none" w:sz="0" w:space="0" w:color="auto"/>
            <w:bottom w:val="none" w:sz="0" w:space="0" w:color="auto"/>
            <w:right w:val="none" w:sz="0" w:space="0" w:color="auto"/>
          </w:divBdr>
          <w:divsChild>
            <w:div w:id="83576743">
              <w:marLeft w:val="72"/>
              <w:marRight w:val="0"/>
              <w:marTop w:val="0"/>
              <w:marBottom w:val="0"/>
              <w:divBdr>
                <w:top w:val="none" w:sz="0" w:space="0" w:color="auto"/>
                <w:left w:val="none" w:sz="0" w:space="0" w:color="auto"/>
                <w:bottom w:val="none" w:sz="0" w:space="0" w:color="auto"/>
                <w:right w:val="none" w:sz="0" w:space="0" w:color="auto"/>
              </w:divBdr>
            </w:div>
          </w:divsChild>
        </w:div>
        <w:div w:id="1818572194">
          <w:marLeft w:val="0"/>
          <w:marRight w:val="0"/>
          <w:marTop w:val="0"/>
          <w:marBottom w:val="0"/>
          <w:divBdr>
            <w:top w:val="none" w:sz="0" w:space="0" w:color="auto"/>
            <w:left w:val="none" w:sz="0" w:space="0" w:color="auto"/>
            <w:bottom w:val="none" w:sz="0" w:space="0" w:color="auto"/>
            <w:right w:val="none" w:sz="0" w:space="0" w:color="auto"/>
          </w:divBdr>
        </w:div>
        <w:div w:id="1824857732">
          <w:marLeft w:val="3912"/>
          <w:marRight w:val="0"/>
          <w:marTop w:val="0"/>
          <w:marBottom w:val="0"/>
          <w:divBdr>
            <w:top w:val="none" w:sz="0" w:space="0" w:color="auto"/>
            <w:left w:val="none" w:sz="0" w:space="0" w:color="auto"/>
            <w:bottom w:val="none" w:sz="0" w:space="0" w:color="auto"/>
            <w:right w:val="none" w:sz="0" w:space="0" w:color="auto"/>
          </w:divBdr>
          <w:divsChild>
            <w:div w:id="428163319">
              <w:marLeft w:val="72"/>
              <w:marRight w:val="0"/>
              <w:marTop w:val="0"/>
              <w:marBottom w:val="0"/>
              <w:divBdr>
                <w:top w:val="none" w:sz="0" w:space="0" w:color="auto"/>
                <w:left w:val="none" w:sz="0" w:space="0" w:color="auto"/>
                <w:bottom w:val="none" w:sz="0" w:space="0" w:color="auto"/>
                <w:right w:val="none" w:sz="0" w:space="0" w:color="auto"/>
              </w:divBdr>
            </w:div>
          </w:divsChild>
        </w:div>
        <w:div w:id="1862013030">
          <w:marLeft w:val="0"/>
          <w:marRight w:val="0"/>
          <w:marTop w:val="0"/>
          <w:marBottom w:val="0"/>
          <w:divBdr>
            <w:top w:val="none" w:sz="0" w:space="0" w:color="auto"/>
            <w:left w:val="none" w:sz="0" w:space="0" w:color="auto"/>
            <w:bottom w:val="none" w:sz="0" w:space="0" w:color="auto"/>
            <w:right w:val="none" w:sz="0" w:space="0" w:color="auto"/>
          </w:divBdr>
        </w:div>
        <w:div w:id="1897623052">
          <w:marLeft w:val="0"/>
          <w:marRight w:val="-3912"/>
          <w:marTop w:val="0"/>
          <w:marBottom w:val="0"/>
          <w:divBdr>
            <w:top w:val="none" w:sz="0" w:space="0" w:color="auto"/>
            <w:left w:val="none" w:sz="0" w:space="0" w:color="auto"/>
            <w:bottom w:val="none" w:sz="0" w:space="0" w:color="auto"/>
            <w:right w:val="none" w:sz="0" w:space="0" w:color="auto"/>
          </w:divBdr>
          <w:divsChild>
            <w:div w:id="1265266642">
              <w:marLeft w:val="0"/>
              <w:marRight w:val="0"/>
              <w:marTop w:val="0"/>
              <w:marBottom w:val="0"/>
              <w:divBdr>
                <w:top w:val="none" w:sz="0" w:space="0" w:color="auto"/>
                <w:left w:val="none" w:sz="0" w:space="0" w:color="auto"/>
                <w:bottom w:val="none" w:sz="0" w:space="0" w:color="auto"/>
                <w:right w:val="none" w:sz="0" w:space="0" w:color="auto"/>
              </w:divBdr>
            </w:div>
          </w:divsChild>
        </w:div>
        <w:div w:id="1920016638">
          <w:marLeft w:val="3912"/>
          <w:marRight w:val="0"/>
          <w:marTop w:val="0"/>
          <w:marBottom w:val="0"/>
          <w:divBdr>
            <w:top w:val="none" w:sz="0" w:space="0" w:color="auto"/>
            <w:left w:val="none" w:sz="0" w:space="0" w:color="auto"/>
            <w:bottom w:val="none" w:sz="0" w:space="0" w:color="auto"/>
            <w:right w:val="none" w:sz="0" w:space="0" w:color="auto"/>
          </w:divBdr>
          <w:divsChild>
            <w:div w:id="1637956038">
              <w:marLeft w:val="72"/>
              <w:marRight w:val="0"/>
              <w:marTop w:val="0"/>
              <w:marBottom w:val="0"/>
              <w:divBdr>
                <w:top w:val="none" w:sz="0" w:space="0" w:color="auto"/>
                <w:left w:val="none" w:sz="0" w:space="0" w:color="auto"/>
                <w:bottom w:val="none" w:sz="0" w:space="0" w:color="auto"/>
                <w:right w:val="none" w:sz="0" w:space="0" w:color="auto"/>
              </w:divBdr>
            </w:div>
          </w:divsChild>
        </w:div>
        <w:div w:id="1925525030">
          <w:marLeft w:val="0"/>
          <w:marRight w:val="-3912"/>
          <w:marTop w:val="0"/>
          <w:marBottom w:val="0"/>
          <w:divBdr>
            <w:top w:val="none" w:sz="0" w:space="0" w:color="auto"/>
            <w:left w:val="none" w:sz="0" w:space="0" w:color="auto"/>
            <w:bottom w:val="none" w:sz="0" w:space="0" w:color="auto"/>
            <w:right w:val="none" w:sz="0" w:space="0" w:color="auto"/>
          </w:divBdr>
          <w:divsChild>
            <w:div w:id="1654719855">
              <w:marLeft w:val="0"/>
              <w:marRight w:val="0"/>
              <w:marTop w:val="0"/>
              <w:marBottom w:val="0"/>
              <w:divBdr>
                <w:top w:val="none" w:sz="0" w:space="0" w:color="auto"/>
                <w:left w:val="none" w:sz="0" w:space="0" w:color="auto"/>
                <w:bottom w:val="none" w:sz="0" w:space="0" w:color="auto"/>
                <w:right w:val="none" w:sz="0" w:space="0" w:color="auto"/>
              </w:divBdr>
            </w:div>
          </w:divsChild>
        </w:div>
        <w:div w:id="1948465358">
          <w:marLeft w:val="3912"/>
          <w:marRight w:val="0"/>
          <w:marTop w:val="0"/>
          <w:marBottom w:val="0"/>
          <w:divBdr>
            <w:top w:val="none" w:sz="0" w:space="0" w:color="auto"/>
            <w:left w:val="none" w:sz="0" w:space="0" w:color="auto"/>
            <w:bottom w:val="none" w:sz="0" w:space="0" w:color="auto"/>
            <w:right w:val="none" w:sz="0" w:space="0" w:color="auto"/>
          </w:divBdr>
          <w:divsChild>
            <w:div w:id="1470826146">
              <w:marLeft w:val="72"/>
              <w:marRight w:val="0"/>
              <w:marTop w:val="0"/>
              <w:marBottom w:val="0"/>
              <w:divBdr>
                <w:top w:val="none" w:sz="0" w:space="0" w:color="auto"/>
                <w:left w:val="none" w:sz="0" w:space="0" w:color="auto"/>
                <w:bottom w:val="none" w:sz="0" w:space="0" w:color="auto"/>
                <w:right w:val="none" w:sz="0" w:space="0" w:color="auto"/>
              </w:divBdr>
            </w:div>
          </w:divsChild>
        </w:div>
        <w:div w:id="1949122570">
          <w:marLeft w:val="0"/>
          <w:marRight w:val="0"/>
          <w:marTop w:val="0"/>
          <w:marBottom w:val="0"/>
          <w:divBdr>
            <w:top w:val="none" w:sz="0" w:space="0" w:color="auto"/>
            <w:left w:val="none" w:sz="0" w:space="0" w:color="auto"/>
            <w:bottom w:val="none" w:sz="0" w:space="0" w:color="auto"/>
            <w:right w:val="none" w:sz="0" w:space="0" w:color="auto"/>
          </w:divBdr>
        </w:div>
        <w:div w:id="1965305467">
          <w:marLeft w:val="3912"/>
          <w:marRight w:val="0"/>
          <w:marTop w:val="0"/>
          <w:marBottom w:val="0"/>
          <w:divBdr>
            <w:top w:val="none" w:sz="0" w:space="0" w:color="auto"/>
            <w:left w:val="none" w:sz="0" w:space="0" w:color="auto"/>
            <w:bottom w:val="none" w:sz="0" w:space="0" w:color="auto"/>
            <w:right w:val="none" w:sz="0" w:space="0" w:color="auto"/>
          </w:divBdr>
          <w:divsChild>
            <w:div w:id="997071393">
              <w:marLeft w:val="72"/>
              <w:marRight w:val="0"/>
              <w:marTop w:val="0"/>
              <w:marBottom w:val="0"/>
              <w:divBdr>
                <w:top w:val="none" w:sz="0" w:space="0" w:color="auto"/>
                <w:left w:val="none" w:sz="0" w:space="0" w:color="auto"/>
                <w:bottom w:val="none" w:sz="0" w:space="0" w:color="auto"/>
                <w:right w:val="none" w:sz="0" w:space="0" w:color="auto"/>
              </w:divBdr>
            </w:div>
          </w:divsChild>
        </w:div>
        <w:div w:id="2069526276">
          <w:marLeft w:val="0"/>
          <w:marRight w:val="0"/>
          <w:marTop w:val="0"/>
          <w:marBottom w:val="0"/>
          <w:divBdr>
            <w:top w:val="none" w:sz="0" w:space="0" w:color="auto"/>
            <w:left w:val="none" w:sz="0" w:space="0" w:color="auto"/>
            <w:bottom w:val="none" w:sz="0" w:space="0" w:color="auto"/>
            <w:right w:val="none" w:sz="0" w:space="0" w:color="auto"/>
          </w:divBdr>
        </w:div>
        <w:div w:id="2080977416">
          <w:marLeft w:val="0"/>
          <w:marRight w:val="-3912"/>
          <w:marTop w:val="0"/>
          <w:marBottom w:val="0"/>
          <w:divBdr>
            <w:top w:val="none" w:sz="0" w:space="0" w:color="auto"/>
            <w:left w:val="none" w:sz="0" w:space="0" w:color="auto"/>
            <w:bottom w:val="none" w:sz="0" w:space="0" w:color="auto"/>
            <w:right w:val="none" w:sz="0" w:space="0" w:color="auto"/>
          </w:divBdr>
          <w:divsChild>
            <w:div w:id="209985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598180">
      <w:bodyDiv w:val="1"/>
      <w:marLeft w:val="0"/>
      <w:marRight w:val="0"/>
      <w:marTop w:val="0"/>
      <w:marBottom w:val="0"/>
      <w:divBdr>
        <w:top w:val="none" w:sz="0" w:space="0" w:color="auto"/>
        <w:left w:val="none" w:sz="0" w:space="0" w:color="auto"/>
        <w:bottom w:val="none" w:sz="0" w:space="0" w:color="auto"/>
        <w:right w:val="none" w:sz="0" w:space="0" w:color="auto"/>
      </w:divBdr>
    </w:div>
    <w:div w:id="1436176102">
      <w:bodyDiv w:val="1"/>
      <w:marLeft w:val="0"/>
      <w:marRight w:val="0"/>
      <w:marTop w:val="0"/>
      <w:marBottom w:val="0"/>
      <w:divBdr>
        <w:top w:val="none" w:sz="0" w:space="0" w:color="auto"/>
        <w:left w:val="none" w:sz="0" w:space="0" w:color="auto"/>
        <w:bottom w:val="none" w:sz="0" w:space="0" w:color="auto"/>
        <w:right w:val="none" w:sz="0" w:space="0" w:color="auto"/>
      </w:divBdr>
      <w:divsChild>
        <w:div w:id="1154180736">
          <w:marLeft w:val="0"/>
          <w:marRight w:val="0"/>
          <w:marTop w:val="0"/>
          <w:marBottom w:val="0"/>
          <w:divBdr>
            <w:top w:val="none" w:sz="0" w:space="0" w:color="auto"/>
            <w:left w:val="none" w:sz="0" w:space="0" w:color="auto"/>
            <w:bottom w:val="none" w:sz="0" w:space="0" w:color="auto"/>
            <w:right w:val="none" w:sz="0" w:space="0" w:color="auto"/>
          </w:divBdr>
          <w:divsChild>
            <w:div w:id="15085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140879">
      <w:bodyDiv w:val="1"/>
      <w:marLeft w:val="0"/>
      <w:marRight w:val="0"/>
      <w:marTop w:val="0"/>
      <w:marBottom w:val="0"/>
      <w:divBdr>
        <w:top w:val="none" w:sz="0" w:space="0" w:color="auto"/>
        <w:left w:val="none" w:sz="0" w:space="0" w:color="auto"/>
        <w:bottom w:val="none" w:sz="0" w:space="0" w:color="auto"/>
        <w:right w:val="none" w:sz="0" w:space="0" w:color="auto"/>
      </w:divBdr>
      <w:divsChild>
        <w:div w:id="2129776">
          <w:marLeft w:val="3912"/>
          <w:marRight w:val="0"/>
          <w:marTop w:val="0"/>
          <w:marBottom w:val="0"/>
          <w:divBdr>
            <w:top w:val="none" w:sz="0" w:space="0" w:color="auto"/>
            <w:left w:val="none" w:sz="0" w:space="0" w:color="auto"/>
            <w:bottom w:val="none" w:sz="0" w:space="0" w:color="auto"/>
            <w:right w:val="none" w:sz="0" w:space="0" w:color="auto"/>
          </w:divBdr>
          <w:divsChild>
            <w:div w:id="2080587854">
              <w:marLeft w:val="72"/>
              <w:marRight w:val="0"/>
              <w:marTop w:val="0"/>
              <w:marBottom w:val="0"/>
              <w:divBdr>
                <w:top w:val="none" w:sz="0" w:space="0" w:color="auto"/>
                <w:left w:val="none" w:sz="0" w:space="0" w:color="auto"/>
                <w:bottom w:val="none" w:sz="0" w:space="0" w:color="auto"/>
                <w:right w:val="none" w:sz="0" w:space="0" w:color="auto"/>
              </w:divBdr>
            </w:div>
          </w:divsChild>
        </w:div>
        <w:div w:id="26369351">
          <w:marLeft w:val="0"/>
          <w:marRight w:val="-3912"/>
          <w:marTop w:val="0"/>
          <w:marBottom w:val="0"/>
          <w:divBdr>
            <w:top w:val="none" w:sz="0" w:space="0" w:color="auto"/>
            <w:left w:val="none" w:sz="0" w:space="0" w:color="auto"/>
            <w:bottom w:val="none" w:sz="0" w:space="0" w:color="auto"/>
            <w:right w:val="none" w:sz="0" w:space="0" w:color="auto"/>
          </w:divBdr>
          <w:divsChild>
            <w:div w:id="500849350">
              <w:marLeft w:val="0"/>
              <w:marRight w:val="0"/>
              <w:marTop w:val="0"/>
              <w:marBottom w:val="0"/>
              <w:divBdr>
                <w:top w:val="none" w:sz="0" w:space="0" w:color="auto"/>
                <w:left w:val="none" w:sz="0" w:space="0" w:color="auto"/>
                <w:bottom w:val="none" w:sz="0" w:space="0" w:color="auto"/>
                <w:right w:val="none" w:sz="0" w:space="0" w:color="auto"/>
              </w:divBdr>
            </w:div>
          </w:divsChild>
        </w:div>
        <w:div w:id="61829605">
          <w:marLeft w:val="3912"/>
          <w:marRight w:val="0"/>
          <w:marTop w:val="0"/>
          <w:marBottom w:val="0"/>
          <w:divBdr>
            <w:top w:val="none" w:sz="0" w:space="0" w:color="auto"/>
            <w:left w:val="none" w:sz="0" w:space="0" w:color="auto"/>
            <w:bottom w:val="none" w:sz="0" w:space="0" w:color="auto"/>
            <w:right w:val="none" w:sz="0" w:space="0" w:color="auto"/>
          </w:divBdr>
          <w:divsChild>
            <w:div w:id="1443382737">
              <w:marLeft w:val="72"/>
              <w:marRight w:val="0"/>
              <w:marTop w:val="0"/>
              <w:marBottom w:val="0"/>
              <w:divBdr>
                <w:top w:val="none" w:sz="0" w:space="0" w:color="auto"/>
                <w:left w:val="none" w:sz="0" w:space="0" w:color="auto"/>
                <w:bottom w:val="none" w:sz="0" w:space="0" w:color="auto"/>
                <w:right w:val="none" w:sz="0" w:space="0" w:color="auto"/>
              </w:divBdr>
            </w:div>
          </w:divsChild>
        </w:div>
        <w:div w:id="129783332">
          <w:marLeft w:val="0"/>
          <w:marRight w:val="-3912"/>
          <w:marTop w:val="0"/>
          <w:marBottom w:val="0"/>
          <w:divBdr>
            <w:top w:val="none" w:sz="0" w:space="0" w:color="auto"/>
            <w:left w:val="none" w:sz="0" w:space="0" w:color="auto"/>
            <w:bottom w:val="none" w:sz="0" w:space="0" w:color="auto"/>
            <w:right w:val="none" w:sz="0" w:space="0" w:color="auto"/>
          </w:divBdr>
          <w:divsChild>
            <w:div w:id="697049748">
              <w:marLeft w:val="0"/>
              <w:marRight w:val="0"/>
              <w:marTop w:val="0"/>
              <w:marBottom w:val="0"/>
              <w:divBdr>
                <w:top w:val="none" w:sz="0" w:space="0" w:color="auto"/>
                <w:left w:val="none" w:sz="0" w:space="0" w:color="auto"/>
                <w:bottom w:val="none" w:sz="0" w:space="0" w:color="auto"/>
                <w:right w:val="none" w:sz="0" w:space="0" w:color="auto"/>
              </w:divBdr>
            </w:div>
          </w:divsChild>
        </w:div>
        <w:div w:id="146552573">
          <w:marLeft w:val="0"/>
          <w:marRight w:val="0"/>
          <w:marTop w:val="0"/>
          <w:marBottom w:val="0"/>
          <w:divBdr>
            <w:top w:val="none" w:sz="0" w:space="0" w:color="auto"/>
            <w:left w:val="none" w:sz="0" w:space="0" w:color="auto"/>
            <w:bottom w:val="none" w:sz="0" w:space="0" w:color="auto"/>
            <w:right w:val="none" w:sz="0" w:space="0" w:color="auto"/>
          </w:divBdr>
        </w:div>
        <w:div w:id="188446712">
          <w:marLeft w:val="3912"/>
          <w:marRight w:val="0"/>
          <w:marTop w:val="0"/>
          <w:marBottom w:val="0"/>
          <w:divBdr>
            <w:top w:val="none" w:sz="0" w:space="0" w:color="auto"/>
            <w:left w:val="none" w:sz="0" w:space="0" w:color="auto"/>
            <w:bottom w:val="none" w:sz="0" w:space="0" w:color="auto"/>
            <w:right w:val="none" w:sz="0" w:space="0" w:color="auto"/>
          </w:divBdr>
          <w:divsChild>
            <w:div w:id="1077170349">
              <w:marLeft w:val="72"/>
              <w:marRight w:val="0"/>
              <w:marTop w:val="0"/>
              <w:marBottom w:val="0"/>
              <w:divBdr>
                <w:top w:val="none" w:sz="0" w:space="0" w:color="auto"/>
                <w:left w:val="none" w:sz="0" w:space="0" w:color="auto"/>
                <w:bottom w:val="none" w:sz="0" w:space="0" w:color="auto"/>
                <w:right w:val="none" w:sz="0" w:space="0" w:color="auto"/>
              </w:divBdr>
            </w:div>
          </w:divsChild>
        </w:div>
        <w:div w:id="212038634">
          <w:marLeft w:val="0"/>
          <w:marRight w:val="-3912"/>
          <w:marTop w:val="0"/>
          <w:marBottom w:val="0"/>
          <w:divBdr>
            <w:top w:val="none" w:sz="0" w:space="0" w:color="auto"/>
            <w:left w:val="none" w:sz="0" w:space="0" w:color="auto"/>
            <w:bottom w:val="none" w:sz="0" w:space="0" w:color="auto"/>
            <w:right w:val="none" w:sz="0" w:space="0" w:color="auto"/>
          </w:divBdr>
          <w:divsChild>
            <w:div w:id="1196163746">
              <w:marLeft w:val="0"/>
              <w:marRight w:val="0"/>
              <w:marTop w:val="0"/>
              <w:marBottom w:val="0"/>
              <w:divBdr>
                <w:top w:val="none" w:sz="0" w:space="0" w:color="auto"/>
                <w:left w:val="none" w:sz="0" w:space="0" w:color="auto"/>
                <w:bottom w:val="none" w:sz="0" w:space="0" w:color="auto"/>
                <w:right w:val="none" w:sz="0" w:space="0" w:color="auto"/>
              </w:divBdr>
            </w:div>
          </w:divsChild>
        </w:div>
        <w:div w:id="225531283">
          <w:marLeft w:val="0"/>
          <w:marRight w:val="0"/>
          <w:marTop w:val="0"/>
          <w:marBottom w:val="0"/>
          <w:divBdr>
            <w:top w:val="none" w:sz="0" w:space="0" w:color="auto"/>
            <w:left w:val="none" w:sz="0" w:space="0" w:color="auto"/>
            <w:bottom w:val="none" w:sz="0" w:space="0" w:color="auto"/>
            <w:right w:val="none" w:sz="0" w:space="0" w:color="auto"/>
          </w:divBdr>
        </w:div>
        <w:div w:id="239600515">
          <w:marLeft w:val="3912"/>
          <w:marRight w:val="0"/>
          <w:marTop w:val="0"/>
          <w:marBottom w:val="0"/>
          <w:divBdr>
            <w:top w:val="none" w:sz="0" w:space="0" w:color="auto"/>
            <w:left w:val="none" w:sz="0" w:space="0" w:color="auto"/>
            <w:bottom w:val="none" w:sz="0" w:space="0" w:color="auto"/>
            <w:right w:val="none" w:sz="0" w:space="0" w:color="auto"/>
          </w:divBdr>
          <w:divsChild>
            <w:div w:id="1739671814">
              <w:marLeft w:val="72"/>
              <w:marRight w:val="0"/>
              <w:marTop w:val="0"/>
              <w:marBottom w:val="0"/>
              <w:divBdr>
                <w:top w:val="none" w:sz="0" w:space="0" w:color="auto"/>
                <w:left w:val="none" w:sz="0" w:space="0" w:color="auto"/>
                <w:bottom w:val="none" w:sz="0" w:space="0" w:color="auto"/>
                <w:right w:val="none" w:sz="0" w:space="0" w:color="auto"/>
              </w:divBdr>
            </w:div>
          </w:divsChild>
        </w:div>
        <w:div w:id="268396633">
          <w:marLeft w:val="0"/>
          <w:marRight w:val="-3912"/>
          <w:marTop w:val="0"/>
          <w:marBottom w:val="0"/>
          <w:divBdr>
            <w:top w:val="none" w:sz="0" w:space="0" w:color="auto"/>
            <w:left w:val="none" w:sz="0" w:space="0" w:color="auto"/>
            <w:bottom w:val="none" w:sz="0" w:space="0" w:color="auto"/>
            <w:right w:val="none" w:sz="0" w:space="0" w:color="auto"/>
          </w:divBdr>
          <w:divsChild>
            <w:div w:id="1055858240">
              <w:marLeft w:val="0"/>
              <w:marRight w:val="0"/>
              <w:marTop w:val="0"/>
              <w:marBottom w:val="0"/>
              <w:divBdr>
                <w:top w:val="none" w:sz="0" w:space="0" w:color="auto"/>
                <w:left w:val="none" w:sz="0" w:space="0" w:color="auto"/>
                <w:bottom w:val="none" w:sz="0" w:space="0" w:color="auto"/>
                <w:right w:val="none" w:sz="0" w:space="0" w:color="auto"/>
              </w:divBdr>
            </w:div>
          </w:divsChild>
        </w:div>
        <w:div w:id="277882311">
          <w:marLeft w:val="0"/>
          <w:marRight w:val="-3912"/>
          <w:marTop w:val="0"/>
          <w:marBottom w:val="0"/>
          <w:divBdr>
            <w:top w:val="none" w:sz="0" w:space="0" w:color="auto"/>
            <w:left w:val="none" w:sz="0" w:space="0" w:color="auto"/>
            <w:bottom w:val="none" w:sz="0" w:space="0" w:color="auto"/>
            <w:right w:val="none" w:sz="0" w:space="0" w:color="auto"/>
          </w:divBdr>
          <w:divsChild>
            <w:div w:id="680472336">
              <w:marLeft w:val="0"/>
              <w:marRight w:val="0"/>
              <w:marTop w:val="0"/>
              <w:marBottom w:val="0"/>
              <w:divBdr>
                <w:top w:val="none" w:sz="0" w:space="0" w:color="auto"/>
                <w:left w:val="none" w:sz="0" w:space="0" w:color="auto"/>
                <w:bottom w:val="none" w:sz="0" w:space="0" w:color="auto"/>
                <w:right w:val="none" w:sz="0" w:space="0" w:color="auto"/>
              </w:divBdr>
            </w:div>
          </w:divsChild>
        </w:div>
        <w:div w:id="342127903">
          <w:marLeft w:val="0"/>
          <w:marRight w:val="0"/>
          <w:marTop w:val="0"/>
          <w:marBottom w:val="0"/>
          <w:divBdr>
            <w:top w:val="none" w:sz="0" w:space="0" w:color="auto"/>
            <w:left w:val="none" w:sz="0" w:space="0" w:color="auto"/>
            <w:bottom w:val="none" w:sz="0" w:space="0" w:color="auto"/>
            <w:right w:val="none" w:sz="0" w:space="0" w:color="auto"/>
          </w:divBdr>
        </w:div>
        <w:div w:id="358042653">
          <w:marLeft w:val="3912"/>
          <w:marRight w:val="0"/>
          <w:marTop w:val="0"/>
          <w:marBottom w:val="0"/>
          <w:divBdr>
            <w:top w:val="none" w:sz="0" w:space="0" w:color="auto"/>
            <w:left w:val="none" w:sz="0" w:space="0" w:color="auto"/>
            <w:bottom w:val="none" w:sz="0" w:space="0" w:color="auto"/>
            <w:right w:val="none" w:sz="0" w:space="0" w:color="auto"/>
          </w:divBdr>
          <w:divsChild>
            <w:div w:id="87652508">
              <w:marLeft w:val="72"/>
              <w:marRight w:val="0"/>
              <w:marTop w:val="0"/>
              <w:marBottom w:val="0"/>
              <w:divBdr>
                <w:top w:val="none" w:sz="0" w:space="0" w:color="auto"/>
                <w:left w:val="none" w:sz="0" w:space="0" w:color="auto"/>
                <w:bottom w:val="none" w:sz="0" w:space="0" w:color="auto"/>
                <w:right w:val="none" w:sz="0" w:space="0" w:color="auto"/>
              </w:divBdr>
            </w:div>
          </w:divsChild>
        </w:div>
        <w:div w:id="367923950">
          <w:marLeft w:val="3912"/>
          <w:marRight w:val="0"/>
          <w:marTop w:val="0"/>
          <w:marBottom w:val="0"/>
          <w:divBdr>
            <w:top w:val="none" w:sz="0" w:space="0" w:color="auto"/>
            <w:left w:val="none" w:sz="0" w:space="0" w:color="auto"/>
            <w:bottom w:val="none" w:sz="0" w:space="0" w:color="auto"/>
            <w:right w:val="none" w:sz="0" w:space="0" w:color="auto"/>
          </w:divBdr>
          <w:divsChild>
            <w:div w:id="1134176636">
              <w:marLeft w:val="72"/>
              <w:marRight w:val="0"/>
              <w:marTop w:val="0"/>
              <w:marBottom w:val="0"/>
              <w:divBdr>
                <w:top w:val="none" w:sz="0" w:space="0" w:color="auto"/>
                <w:left w:val="none" w:sz="0" w:space="0" w:color="auto"/>
                <w:bottom w:val="none" w:sz="0" w:space="0" w:color="auto"/>
                <w:right w:val="none" w:sz="0" w:space="0" w:color="auto"/>
              </w:divBdr>
            </w:div>
          </w:divsChild>
        </w:div>
        <w:div w:id="381946517">
          <w:marLeft w:val="3912"/>
          <w:marRight w:val="0"/>
          <w:marTop w:val="0"/>
          <w:marBottom w:val="0"/>
          <w:divBdr>
            <w:top w:val="none" w:sz="0" w:space="0" w:color="auto"/>
            <w:left w:val="none" w:sz="0" w:space="0" w:color="auto"/>
            <w:bottom w:val="none" w:sz="0" w:space="0" w:color="auto"/>
            <w:right w:val="none" w:sz="0" w:space="0" w:color="auto"/>
          </w:divBdr>
          <w:divsChild>
            <w:div w:id="226886700">
              <w:marLeft w:val="72"/>
              <w:marRight w:val="0"/>
              <w:marTop w:val="0"/>
              <w:marBottom w:val="0"/>
              <w:divBdr>
                <w:top w:val="none" w:sz="0" w:space="0" w:color="auto"/>
                <w:left w:val="none" w:sz="0" w:space="0" w:color="auto"/>
                <w:bottom w:val="none" w:sz="0" w:space="0" w:color="auto"/>
                <w:right w:val="none" w:sz="0" w:space="0" w:color="auto"/>
              </w:divBdr>
            </w:div>
          </w:divsChild>
        </w:div>
        <w:div w:id="422801815">
          <w:marLeft w:val="3912"/>
          <w:marRight w:val="0"/>
          <w:marTop w:val="0"/>
          <w:marBottom w:val="0"/>
          <w:divBdr>
            <w:top w:val="none" w:sz="0" w:space="0" w:color="auto"/>
            <w:left w:val="none" w:sz="0" w:space="0" w:color="auto"/>
            <w:bottom w:val="none" w:sz="0" w:space="0" w:color="auto"/>
            <w:right w:val="none" w:sz="0" w:space="0" w:color="auto"/>
          </w:divBdr>
          <w:divsChild>
            <w:div w:id="1718577844">
              <w:marLeft w:val="72"/>
              <w:marRight w:val="0"/>
              <w:marTop w:val="0"/>
              <w:marBottom w:val="0"/>
              <w:divBdr>
                <w:top w:val="none" w:sz="0" w:space="0" w:color="auto"/>
                <w:left w:val="none" w:sz="0" w:space="0" w:color="auto"/>
                <w:bottom w:val="none" w:sz="0" w:space="0" w:color="auto"/>
                <w:right w:val="none" w:sz="0" w:space="0" w:color="auto"/>
              </w:divBdr>
            </w:div>
          </w:divsChild>
        </w:div>
        <w:div w:id="426005141">
          <w:marLeft w:val="3912"/>
          <w:marRight w:val="0"/>
          <w:marTop w:val="0"/>
          <w:marBottom w:val="0"/>
          <w:divBdr>
            <w:top w:val="none" w:sz="0" w:space="0" w:color="auto"/>
            <w:left w:val="none" w:sz="0" w:space="0" w:color="auto"/>
            <w:bottom w:val="none" w:sz="0" w:space="0" w:color="auto"/>
            <w:right w:val="none" w:sz="0" w:space="0" w:color="auto"/>
          </w:divBdr>
          <w:divsChild>
            <w:div w:id="1245339939">
              <w:marLeft w:val="72"/>
              <w:marRight w:val="0"/>
              <w:marTop w:val="0"/>
              <w:marBottom w:val="0"/>
              <w:divBdr>
                <w:top w:val="none" w:sz="0" w:space="0" w:color="auto"/>
                <w:left w:val="none" w:sz="0" w:space="0" w:color="auto"/>
                <w:bottom w:val="none" w:sz="0" w:space="0" w:color="auto"/>
                <w:right w:val="none" w:sz="0" w:space="0" w:color="auto"/>
              </w:divBdr>
            </w:div>
          </w:divsChild>
        </w:div>
        <w:div w:id="448011924">
          <w:marLeft w:val="3912"/>
          <w:marRight w:val="0"/>
          <w:marTop w:val="0"/>
          <w:marBottom w:val="0"/>
          <w:divBdr>
            <w:top w:val="none" w:sz="0" w:space="0" w:color="auto"/>
            <w:left w:val="none" w:sz="0" w:space="0" w:color="auto"/>
            <w:bottom w:val="none" w:sz="0" w:space="0" w:color="auto"/>
            <w:right w:val="none" w:sz="0" w:space="0" w:color="auto"/>
          </w:divBdr>
          <w:divsChild>
            <w:div w:id="1005716534">
              <w:marLeft w:val="72"/>
              <w:marRight w:val="0"/>
              <w:marTop w:val="0"/>
              <w:marBottom w:val="0"/>
              <w:divBdr>
                <w:top w:val="none" w:sz="0" w:space="0" w:color="auto"/>
                <w:left w:val="none" w:sz="0" w:space="0" w:color="auto"/>
                <w:bottom w:val="none" w:sz="0" w:space="0" w:color="auto"/>
                <w:right w:val="none" w:sz="0" w:space="0" w:color="auto"/>
              </w:divBdr>
            </w:div>
          </w:divsChild>
        </w:div>
        <w:div w:id="456140206">
          <w:marLeft w:val="0"/>
          <w:marRight w:val="-3912"/>
          <w:marTop w:val="0"/>
          <w:marBottom w:val="0"/>
          <w:divBdr>
            <w:top w:val="none" w:sz="0" w:space="0" w:color="auto"/>
            <w:left w:val="none" w:sz="0" w:space="0" w:color="auto"/>
            <w:bottom w:val="none" w:sz="0" w:space="0" w:color="auto"/>
            <w:right w:val="none" w:sz="0" w:space="0" w:color="auto"/>
          </w:divBdr>
          <w:divsChild>
            <w:div w:id="462692378">
              <w:marLeft w:val="0"/>
              <w:marRight w:val="0"/>
              <w:marTop w:val="0"/>
              <w:marBottom w:val="0"/>
              <w:divBdr>
                <w:top w:val="none" w:sz="0" w:space="0" w:color="auto"/>
                <w:left w:val="none" w:sz="0" w:space="0" w:color="auto"/>
                <w:bottom w:val="none" w:sz="0" w:space="0" w:color="auto"/>
                <w:right w:val="none" w:sz="0" w:space="0" w:color="auto"/>
              </w:divBdr>
            </w:div>
          </w:divsChild>
        </w:div>
        <w:div w:id="485366624">
          <w:marLeft w:val="0"/>
          <w:marRight w:val="-3912"/>
          <w:marTop w:val="0"/>
          <w:marBottom w:val="0"/>
          <w:divBdr>
            <w:top w:val="none" w:sz="0" w:space="0" w:color="auto"/>
            <w:left w:val="none" w:sz="0" w:space="0" w:color="auto"/>
            <w:bottom w:val="none" w:sz="0" w:space="0" w:color="auto"/>
            <w:right w:val="none" w:sz="0" w:space="0" w:color="auto"/>
          </w:divBdr>
          <w:divsChild>
            <w:div w:id="2137143257">
              <w:marLeft w:val="0"/>
              <w:marRight w:val="0"/>
              <w:marTop w:val="0"/>
              <w:marBottom w:val="0"/>
              <w:divBdr>
                <w:top w:val="none" w:sz="0" w:space="0" w:color="auto"/>
                <w:left w:val="none" w:sz="0" w:space="0" w:color="auto"/>
                <w:bottom w:val="none" w:sz="0" w:space="0" w:color="auto"/>
                <w:right w:val="none" w:sz="0" w:space="0" w:color="auto"/>
              </w:divBdr>
            </w:div>
          </w:divsChild>
        </w:div>
        <w:div w:id="527138562">
          <w:marLeft w:val="0"/>
          <w:marRight w:val="0"/>
          <w:marTop w:val="0"/>
          <w:marBottom w:val="0"/>
          <w:divBdr>
            <w:top w:val="none" w:sz="0" w:space="0" w:color="auto"/>
            <w:left w:val="none" w:sz="0" w:space="0" w:color="auto"/>
            <w:bottom w:val="none" w:sz="0" w:space="0" w:color="auto"/>
            <w:right w:val="none" w:sz="0" w:space="0" w:color="auto"/>
          </w:divBdr>
        </w:div>
        <w:div w:id="531726173">
          <w:marLeft w:val="0"/>
          <w:marRight w:val="-3912"/>
          <w:marTop w:val="0"/>
          <w:marBottom w:val="0"/>
          <w:divBdr>
            <w:top w:val="none" w:sz="0" w:space="0" w:color="auto"/>
            <w:left w:val="none" w:sz="0" w:space="0" w:color="auto"/>
            <w:bottom w:val="none" w:sz="0" w:space="0" w:color="auto"/>
            <w:right w:val="none" w:sz="0" w:space="0" w:color="auto"/>
          </w:divBdr>
          <w:divsChild>
            <w:div w:id="148716769">
              <w:marLeft w:val="0"/>
              <w:marRight w:val="0"/>
              <w:marTop w:val="0"/>
              <w:marBottom w:val="0"/>
              <w:divBdr>
                <w:top w:val="none" w:sz="0" w:space="0" w:color="auto"/>
                <w:left w:val="none" w:sz="0" w:space="0" w:color="auto"/>
                <w:bottom w:val="none" w:sz="0" w:space="0" w:color="auto"/>
                <w:right w:val="none" w:sz="0" w:space="0" w:color="auto"/>
              </w:divBdr>
            </w:div>
          </w:divsChild>
        </w:div>
        <w:div w:id="564755861">
          <w:marLeft w:val="3912"/>
          <w:marRight w:val="0"/>
          <w:marTop w:val="0"/>
          <w:marBottom w:val="0"/>
          <w:divBdr>
            <w:top w:val="none" w:sz="0" w:space="0" w:color="auto"/>
            <w:left w:val="none" w:sz="0" w:space="0" w:color="auto"/>
            <w:bottom w:val="none" w:sz="0" w:space="0" w:color="auto"/>
            <w:right w:val="none" w:sz="0" w:space="0" w:color="auto"/>
          </w:divBdr>
          <w:divsChild>
            <w:div w:id="547836120">
              <w:marLeft w:val="72"/>
              <w:marRight w:val="0"/>
              <w:marTop w:val="0"/>
              <w:marBottom w:val="0"/>
              <w:divBdr>
                <w:top w:val="none" w:sz="0" w:space="0" w:color="auto"/>
                <w:left w:val="none" w:sz="0" w:space="0" w:color="auto"/>
                <w:bottom w:val="none" w:sz="0" w:space="0" w:color="auto"/>
                <w:right w:val="none" w:sz="0" w:space="0" w:color="auto"/>
              </w:divBdr>
            </w:div>
          </w:divsChild>
        </w:div>
        <w:div w:id="576137004">
          <w:marLeft w:val="0"/>
          <w:marRight w:val="0"/>
          <w:marTop w:val="0"/>
          <w:marBottom w:val="0"/>
          <w:divBdr>
            <w:top w:val="none" w:sz="0" w:space="0" w:color="auto"/>
            <w:left w:val="none" w:sz="0" w:space="0" w:color="auto"/>
            <w:bottom w:val="none" w:sz="0" w:space="0" w:color="auto"/>
            <w:right w:val="none" w:sz="0" w:space="0" w:color="auto"/>
          </w:divBdr>
        </w:div>
        <w:div w:id="578633134">
          <w:marLeft w:val="0"/>
          <w:marRight w:val="-3912"/>
          <w:marTop w:val="0"/>
          <w:marBottom w:val="0"/>
          <w:divBdr>
            <w:top w:val="none" w:sz="0" w:space="0" w:color="auto"/>
            <w:left w:val="none" w:sz="0" w:space="0" w:color="auto"/>
            <w:bottom w:val="none" w:sz="0" w:space="0" w:color="auto"/>
            <w:right w:val="none" w:sz="0" w:space="0" w:color="auto"/>
          </w:divBdr>
          <w:divsChild>
            <w:div w:id="33895705">
              <w:marLeft w:val="0"/>
              <w:marRight w:val="0"/>
              <w:marTop w:val="0"/>
              <w:marBottom w:val="0"/>
              <w:divBdr>
                <w:top w:val="none" w:sz="0" w:space="0" w:color="auto"/>
                <w:left w:val="none" w:sz="0" w:space="0" w:color="auto"/>
                <w:bottom w:val="none" w:sz="0" w:space="0" w:color="auto"/>
                <w:right w:val="none" w:sz="0" w:space="0" w:color="auto"/>
              </w:divBdr>
            </w:div>
          </w:divsChild>
        </w:div>
        <w:div w:id="602148846">
          <w:marLeft w:val="3912"/>
          <w:marRight w:val="0"/>
          <w:marTop w:val="0"/>
          <w:marBottom w:val="0"/>
          <w:divBdr>
            <w:top w:val="none" w:sz="0" w:space="0" w:color="auto"/>
            <w:left w:val="none" w:sz="0" w:space="0" w:color="auto"/>
            <w:bottom w:val="none" w:sz="0" w:space="0" w:color="auto"/>
            <w:right w:val="none" w:sz="0" w:space="0" w:color="auto"/>
          </w:divBdr>
          <w:divsChild>
            <w:div w:id="1076243477">
              <w:marLeft w:val="72"/>
              <w:marRight w:val="0"/>
              <w:marTop w:val="0"/>
              <w:marBottom w:val="0"/>
              <w:divBdr>
                <w:top w:val="none" w:sz="0" w:space="0" w:color="auto"/>
                <w:left w:val="none" w:sz="0" w:space="0" w:color="auto"/>
                <w:bottom w:val="none" w:sz="0" w:space="0" w:color="auto"/>
                <w:right w:val="none" w:sz="0" w:space="0" w:color="auto"/>
              </w:divBdr>
            </w:div>
          </w:divsChild>
        </w:div>
        <w:div w:id="625622720">
          <w:marLeft w:val="0"/>
          <w:marRight w:val="-3912"/>
          <w:marTop w:val="0"/>
          <w:marBottom w:val="0"/>
          <w:divBdr>
            <w:top w:val="none" w:sz="0" w:space="0" w:color="auto"/>
            <w:left w:val="none" w:sz="0" w:space="0" w:color="auto"/>
            <w:bottom w:val="none" w:sz="0" w:space="0" w:color="auto"/>
            <w:right w:val="none" w:sz="0" w:space="0" w:color="auto"/>
          </w:divBdr>
          <w:divsChild>
            <w:div w:id="348531205">
              <w:marLeft w:val="0"/>
              <w:marRight w:val="0"/>
              <w:marTop w:val="0"/>
              <w:marBottom w:val="0"/>
              <w:divBdr>
                <w:top w:val="none" w:sz="0" w:space="0" w:color="auto"/>
                <w:left w:val="none" w:sz="0" w:space="0" w:color="auto"/>
                <w:bottom w:val="none" w:sz="0" w:space="0" w:color="auto"/>
                <w:right w:val="none" w:sz="0" w:space="0" w:color="auto"/>
              </w:divBdr>
            </w:div>
          </w:divsChild>
        </w:div>
        <w:div w:id="634407366">
          <w:marLeft w:val="0"/>
          <w:marRight w:val="-3912"/>
          <w:marTop w:val="0"/>
          <w:marBottom w:val="0"/>
          <w:divBdr>
            <w:top w:val="none" w:sz="0" w:space="0" w:color="auto"/>
            <w:left w:val="none" w:sz="0" w:space="0" w:color="auto"/>
            <w:bottom w:val="none" w:sz="0" w:space="0" w:color="auto"/>
            <w:right w:val="none" w:sz="0" w:space="0" w:color="auto"/>
          </w:divBdr>
          <w:divsChild>
            <w:div w:id="1657762261">
              <w:marLeft w:val="0"/>
              <w:marRight w:val="0"/>
              <w:marTop w:val="0"/>
              <w:marBottom w:val="0"/>
              <w:divBdr>
                <w:top w:val="none" w:sz="0" w:space="0" w:color="auto"/>
                <w:left w:val="none" w:sz="0" w:space="0" w:color="auto"/>
                <w:bottom w:val="none" w:sz="0" w:space="0" w:color="auto"/>
                <w:right w:val="none" w:sz="0" w:space="0" w:color="auto"/>
              </w:divBdr>
            </w:div>
          </w:divsChild>
        </w:div>
        <w:div w:id="670181505">
          <w:marLeft w:val="3912"/>
          <w:marRight w:val="0"/>
          <w:marTop w:val="0"/>
          <w:marBottom w:val="0"/>
          <w:divBdr>
            <w:top w:val="none" w:sz="0" w:space="0" w:color="auto"/>
            <w:left w:val="none" w:sz="0" w:space="0" w:color="auto"/>
            <w:bottom w:val="none" w:sz="0" w:space="0" w:color="auto"/>
            <w:right w:val="none" w:sz="0" w:space="0" w:color="auto"/>
          </w:divBdr>
          <w:divsChild>
            <w:div w:id="1185439515">
              <w:marLeft w:val="72"/>
              <w:marRight w:val="0"/>
              <w:marTop w:val="0"/>
              <w:marBottom w:val="0"/>
              <w:divBdr>
                <w:top w:val="none" w:sz="0" w:space="0" w:color="auto"/>
                <w:left w:val="none" w:sz="0" w:space="0" w:color="auto"/>
                <w:bottom w:val="none" w:sz="0" w:space="0" w:color="auto"/>
                <w:right w:val="none" w:sz="0" w:space="0" w:color="auto"/>
              </w:divBdr>
            </w:div>
          </w:divsChild>
        </w:div>
        <w:div w:id="674458425">
          <w:marLeft w:val="0"/>
          <w:marRight w:val="-3912"/>
          <w:marTop w:val="0"/>
          <w:marBottom w:val="0"/>
          <w:divBdr>
            <w:top w:val="none" w:sz="0" w:space="0" w:color="auto"/>
            <w:left w:val="none" w:sz="0" w:space="0" w:color="auto"/>
            <w:bottom w:val="none" w:sz="0" w:space="0" w:color="auto"/>
            <w:right w:val="none" w:sz="0" w:space="0" w:color="auto"/>
          </w:divBdr>
          <w:divsChild>
            <w:div w:id="474491407">
              <w:marLeft w:val="0"/>
              <w:marRight w:val="0"/>
              <w:marTop w:val="0"/>
              <w:marBottom w:val="0"/>
              <w:divBdr>
                <w:top w:val="none" w:sz="0" w:space="0" w:color="auto"/>
                <w:left w:val="none" w:sz="0" w:space="0" w:color="auto"/>
                <w:bottom w:val="none" w:sz="0" w:space="0" w:color="auto"/>
                <w:right w:val="none" w:sz="0" w:space="0" w:color="auto"/>
              </w:divBdr>
            </w:div>
          </w:divsChild>
        </w:div>
        <w:div w:id="677198656">
          <w:marLeft w:val="3912"/>
          <w:marRight w:val="0"/>
          <w:marTop w:val="0"/>
          <w:marBottom w:val="0"/>
          <w:divBdr>
            <w:top w:val="none" w:sz="0" w:space="0" w:color="auto"/>
            <w:left w:val="none" w:sz="0" w:space="0" w:color="auto"/>
            <w:bottom w:val="none" w:sz="0" w:space="0" w:color="auto"/>
            <w:right w:val="none" w:sz="0" w:space="0" w:color="auto"/>
          </w:divBdr>
          <w:divsChild>
            <w:div w:id="2040010661">
              <w:marLeft w:val="72"/>
              <w:marRight w:val="0"/>
              <w:marTop w:val="0"/>
              <w:marBottom w:val="0"/>
              <w:divBdr>
                <w:top w:val="none" w:sz="0" w:space="0" w:color="auto"/>
                <w:left w:val="none" w:sz="0" w:space="0" w:color="auto"/>
                <w:bottom w:val="none" w:sz="0" w:space="0" w:color="auto"/>
                <w:right w:val="none" w:sz="0" w:space="0" w:color="auto"/>
              </w:divBdr>
            </w:div>
          </w:divsChild>
        </w:div>
        <w:div w:id="707217868">
          <w:marLeft w:val="0"/>
          <w:marRight w:val="-3912"/>
          <w:marTop w:val="0"/>
          <w:marBottom w:val="0"/>
          <w:divBdr>
            <w:top w:val="none" w:sz="0" w:space="0" w:color="auto"/>
            <w:left w:val="none" w:sz="0" w:space="0" w:color="auto"/>
            <w:bottom w:val="none" w:sz="0" w:space="0" w:color="auto"/>
            <w:right w:val="none" w:sz="0" w:space="0" w:color="auto"/>
          </w:divBdr>
          <w:divsChild>
            <w:div w:id="2071265628">
              <w:marLeft w:val="0"/>
              <w:marRight w:val="0"/>
              <w:marTop w:val="0"/>
              <w:marBottom w:val="0"/>
              <w:divBdr>
                <w:top w:val="none" w:sz="0" w:space="0" w:color="auto"/>
                <w:left w:val="none" w:sz="0" w:space="0" w:color="auto"/>
                <w:bottom w:val="none" w:sz="0" w:space="0" w:color="auto"/>
                <w:right w:val="none" w:sz="0" w:space="0" w:color="auto"/>
              </w:divBdr>
            </w:div>
          </w:divsChild>
        </w:div>
        <w:div w:id="736363371">
          <w:marLeft w:val="0"/>
          <w:marRight w:val="-3912"/>
          <w:marTop w:val="0"/>
          <w:marBottom w:val="0"/>
          <w:divBdr>
            <w:top w:val="none" w:sz="0" w:space="0" w:color="auto"/>
            <w:left w:val="none" w:sz="0" w:space="0" w:color="auto"/>
            <w:bottom w:val="none" w:sz="0" w:space="0" w:color="auto"/>
            <w:right w:val="none" w:sz="0" w:space="0" w:color="auto"/>
          </w:divBdr>
          <w:divsChild>
            <w:div w:id="896673385">
              <w:marLeft w:val="0"/>
              <w:marRight w:val="0"/>
              <w:marTop w:val="0"/>
              <w:marBottom w:val="0"/>
              <w:divBdr>
                <w:top w:val="none" w:sz="0" w:space="0" w:color="auto"/>
                <w:left w:val="none" w:sz="0" w:space="0" w:color="auto"/>
                <w:bottom w:val="none" w:sz="0" w:space="0" w:color="auto"/>
                <w:right w:val="none" w:sz="0" w:space="0" w:color="auto"/>
              </w:divBdr>
            </w:div>
          </w:divsChild>
        </w:div>
        <w:div w:id="760369704">
          <w:marLeft w:val="0"/>
          <w:marRight w:val="-3912"/>
          <w:marTop w:val="0"/>
          <w:marBottom w:val="0"/>
          <w:divBdr>
            <w:top w:val="none" w:sz="0" w:space="0" w:color="auto"/>
            <w:left w:val="none" w:sz="0" w:space="0" w:color="auto"/>
            <w:bottom w:val="none" w:sz="0" w:space="0" w:color="auto"/>
            <w:right w:val="none" w:sz="0" w:space="0" w:color="auto"/>
          </w:divBdr>
          <w:divsChild>
            <w:div w:id="1576739009">
              <w:marLeft w:val="0"/>
              <w:marRight w:val="0"/>
              <w:marTop w:val="0"/>
              <w:marBottom w:val="0"/>
              <w:divBdr>
                <w:top w:val="none" w:sz="0" w:space="0" w:color="auto"/>
                <w:left w:val="none" w:sz="0" w:space="0" w:color="auto"/>
                <w:bottom w:val="none" w:sz="0" w:space="0" w:color="auto"/>
                <w:right w:val="none" w:sz="0" w:space="0" w:color="auto"/>
              </w:divBdr>
            </w:div>
          </w:divsChild>
        </w:div>
        <w:div w:id="778984636">
          <w:marLeft w:val="0"/>
          <w:marRight w:val="-3912"/>
          <w:marTop w:val="0"/>
          <w:marBottom w:val="0"/>
          <w:divBdr>
            <w:top w:val="none" w:sz="0" w:space="0" w:color="auto"/>
            <w:left w:val="none" w:sz="0" w:space="0" w:color="auto"/>
            <w:bottom w:val="none" w:sz="0" w:space="0" w:color="auto"/>
            <w:right w:val="none" w:sz="0" w:space="0" w:color="auto"/>
          </w:divBdr>
          <w:divsChild>
            <w:div w:id="2035961559">
              <w:marLeft w:val="0"/>
              <w:marRight w:val="0"/>
              <w:marTop w:val="0"/>
              <w:marBottom w:val="0"/>
              <w:divBdr>
                <w:top w:val="none" w:sz="0" w:space="0" w:color="auto"/>
                <w:left w:val="none" w:sz="0" w:space="0" w:color="auto"/>
                <w:bottom w:val="none" w:sz="0" w:space="0" w:color="auto"/>
                <w:right w:val="none" w:sz="0" w:space="0" w:color="auto"/>
              </w:divBdr>
            </w:div>
          </w:divsChild>
        </w:div>
        <w:div w:id="780346015">
          <w:marLeft w:val="3912"/>
          <w:marRight w:val="0"/>
          <w:marTop w:val="0"/>
          <w:marBottom w:val="0"/>
          <w:divBdr>
            <w:top w:val="none" w:sz="0" w:space="0" w:color="auto"/>
            <w:left w:val="none" w:sz="0" w:space="0" w:color="auto"/>
            <w:bottom w:val="none" w:sz="0" w:space="0" w:color="auto"/>
            <w:right w:val="none" w:sz="0" w:space="0" w:color="auto"/>
          </w:divBdr>
          <w:divsChild>
            <w:div w:id="303707147">
              <w:marLeft w:val="72"/>
              <w:marRight w:val="0"/>
              <w:marTop w:val="0"/>
              <w:marBottom w:val="0"/>
              <w:divBdr>
                <w:top w:val="none" w:sz="0" w:space="0" w:color="auto"/>
                <w:left w:val="none" w:sz="0" w:space="0" w:color="auto"/>
                <w:bottom w:val="none" w:sz="0" w:space="0" w:color="auto"/>
                <w:right w:val="none" w:sz="0" w:space="0" w:color="auto"/>
              </w:divBdr>
            </w:div>
          </w:divsChild>
        </w:div>
        <w:div w:id="810243973">
          <w:marLeft w:val="3912"/>
          <w:marRight w:val="0"/>
          <w:marTop w:val="0"/>
          <w:marBottom w:val="0"/>
          <w:divBdr>
            <w:top w:val="none" w:sz="0" w:space="0" w:color="auto"/>
            <w:left w:val="none" w:sz="0" w:space="0" w:color="auto"/>
            <w:bottom w:val="none" w:sz="0" w:space="0" w:color="auto"/>
            <w:right w:val="none" w:sz="0" w:space="0" w:color="auto"/>
          </w:divBdr>
          <w:divsChild>
            <w:div w:id="924607906">
              <w:marLeft w:val="72"/>
              <w:marRight w:val="0"/>
              <w:marTop w:val="0"/>
              <w:marBottom w:val="0"/>
              <w:divBdr>
                <w:top w:val="none" w:sz="0" w:space="0" w:color="auto"/>
                <w:left w:val="none" w:sz="0" w:space="0" w:color="auto"/>
                <w:bottom w:val="none" w:sz="0" w:space="0" w:color="auto"/>
                <w:right w:val="none" w:sz="0" w:space="0" w:color="auto"/>
              </w:divBdr>
            </w:div>
          </w:divsChild>
        </w:div>
        <w:div w:id="814179759">
          <w:marLeft w:val="3912"/>
          <w:marRight w:val="0"/>
          <w:marTop w:val="0"/>
          <w:marBottom w:val="0"/>
          <w:divBdr>
            <w:top w:val="none" w:sz="0" w:space="0" w:color="auto"/>
            <w:left w:val="none" w:sz="0" w:space="0" w:color="auto"/>
            <w:bottom w:val="none" w:sz="0" w:space="0" w:color="auto"/>
            <w:right w:val="none" w:sz="0" w:space="0" w:color="auto"/>
          </w:divBdr>
          <w:divsChild>
            <w:div w:id="503863043">
              <w:marLeft w:val="72"/>
              <w:marRight w:val="0"/>
              <w:marTop w:val="0"/>
              <w:marBottom w:val="0"/>
              <w:divBdr>
                <w:top w:val="none" w:sz="0" w:space="0" w:color="auto"/>
                <w:left w:val="none" w:sz="0" w:space="0" w:color="auto"/>
                <w:bottom w:val="none" w:sz="0" w:space="0" w:color="auto"/>
                <w:right w:val="none" w:sz="0" w:space="0" w:color="auto"/>
              </w:divBdr>
            </w:div>
          </w:divsChild>
        </w:div>
        <w:div w:id="833030775">
          <w:marLeft w:val="0"/>
          <w:marRight w:val="-3912"/>
          <w:marTop w:val="0"/>
          <w:marBottom w:val="0"/>
          <w:divBdr>
            <w:top w:val="none" w:sz="0" w:space="0" w:color="auto"/>
            <w:left w:val="none" w:sz="0" w:space="0" w:color="auto"/>
            <w:bottom w:val="none" w:sz="0" w:space="0" w:color="auto"/>
            <w:right w:val="none" w:sz="0" w:space="0" w:color="auto"/>
          </w:divBdr>
          <w:divsChild>
            <w:div w:id="243801795">
              <w:marLeft w:val="0"/>
              <w:marRight w:val="0"/>
              <w:marTop w:val="0"/>
              <w:marBottom w:val="0"/>
              <w:divBdr>
                <w:top w:val="none" w:sz="0" w:space="0" w:color="auto"/>
                <w:left w:val="none" w:sz="0" w:space="0" w:color="auto"/>
                <w:bottom w:val="none" w:sz="0" w:space="0" w:color="auto"/>
                <w:right w:val="none" w:sz="0" w:space="0" w:color="auto"/>
              </w:divBdr>
            </w:div>
          </w:divsChild>
        </w:div>
        <w:div w:id="938028517">
          <w:marLeft w:val="0"/>
          <w:marRight w:val="-3912"/>
          <w:marTop w:val="0"/>
          <w:marBottom w:val="0"/>
          <w:divBdr>
            <w:top w:val="none" w:sz="0" w:space="0" w:color="auto"/>
            <w:left w:val="none" w:sz="0" w:space="0" w:color="auto"/>
            <w:bottom w:val="none" w:sz="0" w:space="0" w:color="auto"/>
            <w:right w:val="none" w:sz="0" w:space="0" w:color="auto"/>
          </w:divBdr>
          <w:divsChild>
            <w:div w:id="1975403649">
              <w:marLeft w:val="0"/>
              <w:marRight w:val="0"/>
              <w:marTop w:val="0"/>
              <w:marBottom w:val="0"/>
              <w:divBdr>
                <w:top w:val="none" w:sz="0" w:space="0" w:color="auto"/>
                <w:left w:val="none" w:sz="0" w:space="0" w:color="auto"/>
                <w:bottom w:val="none" w:sz="0" w:space="0" w:color="auto"/>
                <w:right w:val="none" w:sz="0" w:space="0" w:color="auto"/>
              </w:divBdr>
            </w:div>
          </w:divsChild>
        </w:div>
        <w:div w:id="953442635">
          <w:marLeft w:val="3912"/>
          <w:marRight w:val="0"/>
          <w:marTop w:val="0"/>
          <w:marBottom w:val="0"/>
          <w:divBdr>
            <w:top w:val="none" w:sz="0" w:space="0" w:color="auto"/>
            <w:left w:val="none" w:sz="0" w:space="0" w:color="auto"/>
            <w:bottom w:val="none" w:sz="0" w:space="0" w:color="auto"/>
            <w:right w:val="none" w:sz="0" w:space="0" w:color="auto"/>
          </w:divBdr>
          <w:divsChild>
            <w:div w:id="1964191919">
              <w:marLeft w:val="72"/>
              <w:marRight w:val="0"/>
              <w:marTop w:val="0"/>
              <w:marBottom w:val="0"/>
              <w:divBdr>
                <w:top w:val="none" w:sz="0" w:space="0" w:color="auto"/>
                <w:left w:val="none" w:sz="0" w:space="0" w:color="auto"/>
                <w:bottom w:val="none" w:sz="0" w:space="0" w:color="auto"/>
                <w:right w:val="none" w:sz="0" w:space="0" w:color="auto"/>
              </w:divBdr>
            </w:div>
          </w:divsChild>
        </w:div>
        <w:div w:id="994139983">
          <w:marLeft w:val="3912"/>
          <w:marRight w:val="0"/>
          <w:marTop w:val="0"/>
          <w:marBottom w:val="0"/>
          <w:divBdr>
            <w:top w:val="none" w:sz="0" w:space="0" w:color="auto"/>
            <w:left w:val="none" w:sz="0" w:space="0" w:color="auto"/>
            <w:bottom w:val="none" w:sz="0" w:space="0" w:color="auto"/>
            <w:right w:val="none" w:sz="0" w:space="0" w:color="auto"/>
          </w:divBdr>
          <w:divsChild>
            <w:div w:id="1605259278">
              <w:marLeft w:val="72"/>
              <w:marRight w:val="0"/>
              <w:marTop w:val="0"/>
              <w:marBottom w:val="0"/>
              <w:divBdr>
                <w:top w:val="none" w:sz="0" w:space="0" w:color="auto"/>
                <w:left w:val="none" w:sz="0" w:space="0" w:color="auto"/>
                <w:bottom w:val="none" w:sz="0" w:space="0" w:color="auto"/>
                <w:right w:val="none" w:sz="0" w:space="0" w:color="auto"/>
              </w:divBdr>
            </w:div>
          </w:divsChild>
        </w:div>
        <w:div w:id="1001085092">
          <w:marLeft w:val="0"/>
          <w:marRight w:val="-3912"/>
          <w:marTop w:val="0"/>
          <w:marBottom w:val="0"/>
          <w:divBdr>
            <w:top w:val="none" w:sz="0" w:space="0" w:color="auto"/>
            <w:left w:val="none" w:sz="0" w:space="0" w:color="auto"/>
            <w:bottom w:val="none" w:sz="0" w:space="0" w:color="auto"/>
            <w:right w:val="none" w:sz="0" w:space="0" w:color="auto"/>
          </w:divBdr>
          <w:divsChild>
            <w:div w:id="1306737630">
              <w:marLeft w:val="0"/>
              <w:marRight w:val="0"/>
              <w:marTop w:val="0"/>
              <w:marBottom w:val="0"/>
              <w:divBdr>
                <w:top w:val="none" w:sz="0" w:space="0" w:color="auto"/>
                <w:left w:val="none" w:sz="0" w:space="0" w:color="auto"/>
                <w:bottom w:val="none" w:sz="0" w:space="0" w:color="auto"/>
                <w:right w:val="none" w:sz="0" w:space="0" w:color="auto"/>
              </w:divBdr>
            </w:div>
          </w:divsChild>
        </w:div>
        <w:div w:id="1137335518">
          <w:marLeft w:val="0"/>
          <w:marRight w:val="0"/>
          <w:marTop w:val="0"/>
          <w:marBottom w:val="0"/>
          <w:divBdr>
            <w:top w:val="none" w:sz="0" w:space="0" w:color="auto"/>
            <w:left w:val="none" w:sz="0" w:space="0" w:color="auto"/>
            <w:bottom w:val="none" w:sz="0" w:space="0" w:color="auto"/>
            <w:right w:val="none" w:sz="0" w:space="0" w:color="auto"/>
          </w:divBdr>
        </w:div>
        <w:div w:id="1192841152">
          <w:marLeft w:val="0"/>
          <w:marRight w:val="-3912"/>
          <w:marTop w:val="0"/>
          <w:marBottom w:val="0"/>
          <w:divBdr>
            <w:top w:val="none" w:sz="0" w:space="0" w:color="auto"/>
            <w:left w:val="none" w:sz="0" w:space="0" w:color="auto"/>
            <w:bottom w:val="none" w:sz="0" w:space="0" w:color="auto"/>
            <w:right w:val="none" w:sz="0" w:space="0" w:color="auto"/>
          </w:divBdr>
          <w:divsChild>
            <w:div w:id="624897186">
              <w:marLeft w:val="0"/>
              <w:marRight w:val="0"/>
              <w:marTop w:val="0"/>
              <w:marBottom w:val="0"/>
              <w:divBdr>
                <w:top w:val="none" w:sz="0" w:space="0" w:color="auto"/>
                <w:left w:val="none" w:sz="0" w:space="0" w:color="auto"/>
                <w:bottom w:val="none" w:sz="0" w:space="0" w:color="auto"/>
                <w:right w:val="none" w:sz="0" w:space="0" w:color="auto"/>
              </w:divBdr>
            </w:div>
          </w:divsChild>
        </w:div>
        <w:div w:id="1203783293">
          <w:marLeft w:val="3912"/>
          <w:marRight w:val="0"/>
          <w:marTop w:val="0"/>
          <w:marBottom w:val="0"/>
          <w:divBdr>
            <w:top w:val="none" w:sz="0" w:space="0" w:color="auto"/>
            <w:left w:val="none" w:sz="0" w:space="0" w:color="auto"/>
            <w:bottom w:val="none" w:sz="0" w:space="0" w:color="auto"/>
            <w:right w:val="none" w:sz="0" w:space="0" w:color="auto"/>
          </w:divBdr>
          <w:divsChild>
            <w:div w:id="1421373096">
              <w:marLeft w:val="72"/>
              <w:marRight w:val="0"/>
              <w:marTop w:val="0"/>
              <w:marBottom w:val="0"/>
              <w:divBdr>
                <w:top w:val="none" w:sz="0" w:space="0" w:color="auto"/>
                <w:left w:val="none" w:sz="0" w:space="0" w:color="auto"/>
                <w:bottom w:val="none" w:sz="0" w:space="0" w:color="auto"/>
                <w:right w:val="none" w:sz="0" w:space="0" w:color="auto"/>
              </w:divBdr>
            </w:div>
          </w:divsChild>
        </w:div>
        <w:div w:id="1238982987">
          <w:marLeft w:val="0"/>
          <w:marRight w:val="0"/>
          <w:marTop w:val="0"/>
          <w:marBottom w:val="0"/>
          <w:divBdr>
            <w:top w:val="none" w:sz="0" w:space="0" w:color="auto"/>
            <w:left w:val="none" w:sz="0" w:space="0" w:color="auto"/>
            <w:bottom w:val="none" w:sz="0" w:space="0" w:color="auto"/>
            <w:right w:val="none" w:sz="0" w:space="0" w:color="auto"/>
          </w:divBdr>
        </w:div>
        <w:div w:id="1252008180">
          <w:marLeft w:val="0"/>
          <w:marRight w:val="-3912"/>
          <w:marTop w:val="0"/>
          <w:marBottom w:val="0"/>
          <w:divBdr>
            <w:top w:val="none" w:sz="0" w:space="0" w:color="auto"/>
            <w:left w:val="none" w:sz="0" w:space="0" w:color="auto"/>
            <w:bottom w:val="none" w:sz="0" w:space="0" w:color="auto"/>
            <w:right w:val="none" w:sz="0" w:space="0" w:color="auto"/>
          </w:divBdr>
          <w:divsChild>
            <w:div w:id="435829152">
              <w:marLeft w:val="0"/>
              <w:marRight w:val="0"/>
              <w:marTop w:val="0"/>
              <w:marBottom w:val="0"/>
              <w:divBdr>
                <w:top w:val="none" w:sz="0" w:space="0" w:color="auto"/>
                <w:left w:val="none" w:sz="0" w:space="0" w:color="auto"/>
                <w:bottom w:val="none" w:sz="0" w:space="0" w:color="auto"/>
                <w:right w:val="none" w:sz="0" w:space="0" w:color="auto"/>
              </w:divBdr>
            </w:div>
          </w:divsChild>
        </w:div>
        <w:div w:id="1269242588">
          <w:marLeft w:val="0"/>
          <w:marRight w:val="0"/>
          <w:marTop w:val="0"/>
          <w:marBottom w:val="0"/>
          <w:divBdr>
            <w:top w:val="none" w:sz="0" w:space="0" w:color="auto"/>
            <w:left w:val="none" w:sz="0" w:space="0" w:color="auto"/>
            <w:bottom w:val="none" w:sz="0" w:space="0" w:color="auto"/>
            <w:right w:val="none" w:sz="0" w:space="0" w:color="auto"/>
          </w:divBdr>
        </w:div>
        <w:div w:id="1282877832">
          <w:marLeft w:val="0"/>
          <w:marRight w:val="-3912"/>
          <w:marTop w:val="0"/>
          <w:marBottom w:val="0"/>
          <w:divBdr>
            <w:top w:val="none" w:sz="0" w:space="0" w:color="auto"/>
            <w:left w:val="none" w:sz="0" w:space="0" w:color="auto"/>
            <w:bottom w:val="none" w:sz="0" w:space="0" w:color="auto"/>
            <w:right w:val="none" w:sz="0" w:space="0" w:color="auto"/>
          </w:divBdr>
          <w:divsChild>
            <w:div w:id="2095392049">
              <w:marLeft w:val="0"/>
              <w:marRight w:val="0"/>
              <w:marTop w:val="0"/>
              <w:marBottom w:val="0"/>
              <w:divBdr>
                <w:top w:val="none" w:sz="0" w:space="0" w:color="auto"/>
                <w:left w:val="none" w:sz="0" w:space="0" w:color="auto"/>
                <w:bottom w:val="none" w:sz="0" w:space="0" w:color="auto"/>
                <w:right w:val="none" w:sz="0" w:space="0" w:color="auto"/>
              </w:divBdr>
            </w:div>
          </w:divsChild>
        </w:div>
        <w:div w:id="1302730815">
          <w:marLeft w:val="3912"/>
          <w:marRight w:val="0"/>
          <w:marTop w:val="0"/>
          <w:marBottom w:val="0"/>
          <w:divBdr>
            <w:top w:val="none" w:sz="0" w:space="0" w:color="auto"/>
            <w:left w:val="none" w:sz="0" w:space="0" w:color="auto"/>
            <w:bottom w:val="none" w:sz="0" w:space="0" w:color="auto"/>
            <w:right w:val="none" w:sz="0" w:space="0" w:color="auto"/>
          </w:divBdr>
          <w:divsChild>
            <w:div w:id="368337178">
              <w:marLeft w:val="72"/>
              <w:marRight w:val="0"/>
              <w:marTop w:val="0"/>
              <w:marBottom w:val="0"/>
              <w:divBdr>
                <w:top w:val="none" w:sz="0" w:space="0" w:color="auto"/>
                <w:left w:val="none" w:sz="0" w:space="0" w:color="auto"/>
                <w:bottom w:val="none" w:sz="0" w:space="0" w:color="auto"/>
                <w:right w:val="none" w:sz="0" w:space="0" w:color="auto"/>
              </w:divBdr>
            </w:div>
          </w:divsChild>
        </w:div>
        <w:div w:id="1311447287">
          <w:marLeft w:val="3912"/>
          <w:marRight w:val="0"/>
          <w:marTop w:val="0"/>
          <w:marBottom w:val="0"/>
          <w:divBdr>
            <w:top w:val="none" w:sz="0" w:space="0" w:color="auto"/>
            <w:left w:val="none" w:sz="0" w:space="0" w:color="auto"/>
            <w:bottom w:val="none" w:sz="0" w:space="0" w:color="auto"/>
            <w:right w:val="none" w:sz="0" w:space="0" w:color="auto"/>
          </w:divBdr>
          <w:divsChild>
            <w:div w:id="1526137284">
              <w:marLeft w:val="72"/>
              <w:marRight w:val="0"/>
              <w:marTop w:val="0"/>
              <w:marBottom w:val="0"/>
              <w:divBdr>
                <w:top w:val="none" w:sz="0" w:space="0" w:color="auto"/>
                <w:left w:val="none" w:sz="0" w:space="0" w:color="auto"/>
                <w:bottom w:val="none" w:sz="0" w:space="0" w:color="auto"/>
                <w:right w:val="none" w:sz="0" w:space="0" w:color="auto"/>
              </w:divBdr>
            </w:div>
          </w:divsChild>
        </w:div>
        <w:div w:id="1336567361">
          <w:marLeft w:val="0"/>
          <w:marRight w:val="-3912"/>
          <w:marTop w:val="0"/>
          <w:marBottom w:val="0"/>
          <w:divBdr>
            <w:top w:val="none" w:sz="0" w:space="0" w:color="auto"/>
            <w:left w:val="none" w:sz="0" w:space="0" w:color="auto"/>
            <w:bottom w:val="none" w:sz="0" w:space="0" w:color="auto"/>
            <w:right w:val="none" w:sz="0" w:space="0" w:color="auto"/>
          </w:divBdr>
          <w:divsChild>
            <w:div w:id="1506282202">
              <w:marLeft w:val="0"/>
              <w:marRight w:val="0"/>
              <w:marTop w:val="0"/>
              <w:marBottom w:val="0"/>
              <w:divBdr>
                <w:top w:val="none" w:sz="0" w:space="0" w:color="auto"/>
                <w:left w:val="none" w:sz="0" w:space="0" w:color="auto"/>
                <w:bottom w:val="none" w:sz="0" w:space="0" w:color="auto"/>
                <w:right w:val="none" w:sz="0" w:space="0" w:color="auto"/>
              </w:divBdr>
            </w:div>
          </w:divsChild>
        </w:div>
        <w:div w:id="1440560912">
          <w:marLeft w:val="0"/>
          <w:marRight w:val="0"/>
          <w:marTop w:val="0"/>
          <w:marBottom w:val="0"/>
          <w:divBdr>
            <w:top w:val="none" w:sz="0" w:space="0" w:color="auto"/>
            <w:left w:val="none" w:sz="0" w:space="0" w:color="auto"/>
            <w:bottom w:val="none" w:sz="0" w:space="0" w:color="auto"/>
            <w:right w:val="none" w:sz="0" w:space="0" w:color="auto"/>
          </w:divBdr>
        </w:div>
        <w:div w:id="1493983515">
          <w:marLeft w:val="0"/>
          <w:marRight w:val="-3912"/>
          <w:marTop w:val="0"/>
          <w:marBottom w:val="0"/>
          <w:divBdr>
            <w:top w:val="none" w:sz="0" w:space="0" w:color="auto"/>
            <w:left w:val="none" w:sz="0" w:space="0" w:color="auto"/>
            <w:bottom w:val="none" w:sz="0" w:space="0" w:color="auto"/>
            <w:right w:val="none" w:sz="0" w:space="0" w:color="auto"/>
          </w:divBdr>
          <w:divsChild>
            <w:div w:id="682821888">
              <w:marLeft w:val="0"/>
              <w:marRight w:val="0"/>
              <w:marTop w:val="0"/>
              <w:marBottom w:val="0"/>
              <w:divBdr>
                <w:top w:val="none" w:sz="0" w:space="0" w:color="auto"/>
                <w:left w:val="none" w:sz="0" w:space="0" w:color="auto"/>
                <w:bottom w:val="none" w:sz="0" w:space="0" w:color="auto"/>
                <w:right w:val="none" w:sz="0" w:space="0" w:color="auto"/>
              </w:divBdr>
            </w:div>
          </w:divsChild>
        </w:div>
        <w:div w:id="1523089228">
          <w:marLeft w:val="3912"/>
          <w:marRight w:val="0"/>
          <w:marTop w:val="0"/>
          <w:marBottom w:val="0"/>
          <w:divBdr>
            <w:top w:val="none" w:sz="0" w:space="0" w:color="auto"/>
            <w:left w:val="none" w:sz="0" w:space="0" w:color="auto"/>
            <w:bottom w:val="none" w:sz="0" w:space="0" w:color="auto"/>
            <w:right w:val="none" w:sz="0" w:space="0" w:color="auto"/>
          </w:divBdr>
          <w:divsChild>
            <w:div w:id="740366744">
              <w:marLeft w:val="72"/>
              <w:marRight w:val="0"/>
              <w:marTop w:val="0"/>
              <w:marBottom w:val="0"/>
              <w:divBdr>
                <w:top w:val="none" w:sz="0" w:space="0" w:color="auto"/>
                <w:left w:val="none" w:sz="0" w:space="0" w:color="auto"/>
                <w:bottom w:val="none" w:sz="0" w:space="0" w:color="auto"/>
                <w:right w:val="none" w:sz="0" w:space="0" w:color="auto"/>
              </w:divBdr>
            </w:div>
          </w:divsChild>
        </w:div>
        <w:div w:id="1533494549">
          <w:marLeft w:val="3912"/>
          <w:marRight w:val="0"/>
          <w:marTop w:val="0"/>
          <w:marBottom w:val="0"/>
          <w:divBdr>
            <w:top w:val="none" w:sz="0" w:space="0" w:color="auto"/>
            <w:left w:val="none" w:sz="0" w:space="0" w:color="auto"/>
            <w:bottom w:val="none" w:sz="0" w:space="0" w:color="auto"/>
            <w:right w:val="none" w:sz="0" w:space="0" w:color="auto"/>
          </w:divBdr>
          <w:divsChild>
            <w:div w:id="1907060119">
              <w:marLeft w:val="72"/>
              <w:marRight w:val="0"/>
              <w:marTop w:val="0"/>
              <w:marBottom w:val="0"/>
              <w:divBdr>
                <w:top w:val="none" w:sz="0" w:space="0" w:color="auto"/>
                <w:left w:val="none" w:sz="0" w:space="0" w:color="auto"/>
                <w:bottom w:val="none" w:sz="0" w:space="0" w:color="auto"/>
                <w:right w:val="none" w:sz="0" w:space="0" w:color="auto"/>
              </w:divBdr>
            </w:div>
          </w:divsChild>
        </w:div>
        <w:div w:id="1590432418">
          <w:marLeft w:val="3912"/>
          <w:marRight w:val="0"/>
          <w:marTop w:val="0"/>
          <w:marBottom w:val="0"/>
          <w:divBdr>
            <w:top w:val="none" w:sz="0" w:space="0" w:color="auto"/>
            <w:left w:val="none" w:sz="0" w:space="0" w:color="auto"/>
            <w:bottom w:val="none" w:sz="0" w:space="0" w:color="auto"/>
            <w:right w:val="none" w:sz="0" w:space="0" w:color="auto"/>
          </w:divBdr>
          <w:divsChild>
            <w:div w:id="1947158012">
              <w:marLeft w:val="72"/>
              <w:marRight w:val="0"/>
              <w:marTop w:val="0"/>
              <w:marBottom w:val="0"/>
              <w:divBdr>
                <w:top w:val="none" w:sz="0" w:space="0" w:color="auto"/>
                <w:left w:val="none" w:sz="0" w:space="0" w:color="auto"/>
                <w:bottom w:val="none" w:sz="0" w:space="0" w:color="auto"/>
                <w:right w:val="none" w:sz="0" w:space="0" w:color="auto"/>
              </w:divBdr>
            </w:div>
          </w:divsChild>
        </w:div>
        <w:div w:id="1606693361">
          <w:marLeft w:val="0"/>
          <w:marRight w:val="-3912"/>
          <w:marTop w:val="0"/>
          <w:marBottom w:val="0"/>
          <w:divBdr>
            <w:top w:val="none" w:sz="0" w:space="0" w:color="auto"/>
            <w:left w:val="none" w:sz="0" w:space="0" w:color="auto"/>
            <w:bottom w:val="none" w:sz="0" w:space="0" w:color="auto"/>
            <w:right w:val="none" w:sz="0" w:space="0" w:color="auto"/>
          </w:divBdr>
          <w:divsChild>
            <w:div w:id="1028145819">
              <w:marLeft w:val="0"/>
              <w:marRight w:val="0"/>
              <w:marTop w:val="0"/>
              <w:marBottom w:val="0"/>
              <w:divBdr>
                <w:top w:val="none" w:sz="0" w:space="0" w:color="auto"/>
                <w:left w:val="none" w:sz="0" w:space="0" w:color="auto"/>
                <w:bottom w:val="none" w:sz="0" w:space="0" w:color="auto"/>
                <w:right w:val="none" w:sz="0" w:space="0" w:color="auto"/>
              </w:divBdr>
            </w:div>
          </w:divsChild>
        </w:div>
        <w:div w:id="1619919157">
          <w:marLeft w:val="0"/>
          <w:marRight w:val="-3912"/>
          <w:marTop w:val="0"/>
          <w:marBottom w:val="0"/>
          <w:divBdr>
            <w:top w:val="none" w:sz="0" w:space="0" w:color="auto"/>
            <w:left w:val="none" w:sz="0" w:space="0" w:color="auto"/>
            <w:bottom w:val="none" w:sz="0" w:space="0" w:color="auto"/>
            <w:right w:val="none" w:sz="0" w:space="0" w:color="auto"/>
          </w:divBdr>
          <w:divsChild>
            <w:div w:id="1029376530">
              <w:marLeft w:val="0"/>
              <w:marRight w:val="0"/>
              <w:marTop w:val="0"/>
              <w:marBottom w:val="0"/>
              <w:divBdr>
                <w:top w:val="none" w:sz="0" w:space="0" w:color="auto"/>
                <w:left w:val="none" w:sz="0" w:space="0" w:color="auto"/>
                <w:bottom w:val="none" w:sz="0" w:space="0" w:color="auto"/>
                <w:right w:val="none" w:sz="0" w:space="0" w:color="auto"/>
              </w:divBdr>
            </w:div>
          </w:divsChild>
        </w:div>
        <w:div w:id="1635408665">
          <w:marLeft w:val="3912"/>
          <w:marRight w:val="0"/>
          <w:marTop w:val="0"/>
          <w:marBottom w:val="0"/>
          <w:divBdr>
            <w:top w:val="none" w:sz="0" w:space="0" w:color="auto"/>
            <w:left w:val="none" w:sz="0" w:space="0" w:color="auto"/>
            <w:bottom w:val="none" w:sz="0" w:space="0" w:color="auto"/>
            <w:right w:val="none" w:sz="0" w:space="0" w:color="auto"/>
          </w:divBdr>
          <w:divsChild>
            <w:div w:id="752315766">
              <w:marLeft w:val="72"/>
              <w:marRight w:val="0"/>
              <w:marTop w:val="0"/>
              <w:marBottom w:val="0"/>
              <w:divBdr>
                <w:top w:val="none" w:sz="0" w:space="0" w:color="auto"/>
                <w:left w:val="none" w:sz="0" w:space="0" w:color="auto"/>
                <w:bottom w:val="none" w:sz="0" w:space="0" w:color="auto"/>
                <w:right w:val="none" w:sz="0" w:space="0" w:color="auto"/>
              </w:divBdr>
            </w:div>
          </w:divsChild>
        </w:div>
        <w:div w:id="1645818112">
          <w:marLeft w:val="0"/>
          <w:marRight w:val="-3912"/>
          <w:marTop w:val="0"/>
          <w:marBottom w:val="0"/>
          <w:divBdr>
            <w:top w:val="none" w:sz="0" w:space="0" w:color="auto"/>
            <w:left w:val="none" w:sz="0" w:space="0" w:color="auto"/>
            <w:bottom w:val="none" w:sz="0" w:space="0" w:color="auto"/>
            <w:right w:val="none" w:sz="0" w:space="0" w:color="auto"/>
          </w:divBdr>
          <w:divsChild>
            <w:div w:id="734203644">
              <w:marLeft w:val="0"/>
              <w:marRight w:val="0"/>
              <w:marTop w:val="0"/>
              <w:marBottom w:val="0"/>
              <w:divBdr>
                <w:top w:val="none" w:sz="0" w:space="0" w:color="auto"/>
                <w:left w:val="none" w:sz="0" w:space="0" w:color="auto"/>
                <w:bottom w:val="none" w:sz="0" w:space="0" w:color="auto"/>
                <w:right w:val="none" w:sz="0" w:space="0" w:color="auto"/>
              </w:divBdr>
            </w:div>
          </w:divsChild>
        </w:div>
        <w:div w:id="1648977981">
          <w:marLeft w:val="0"/>
          <w:marRight w:val="0"/>
          <w:marTop w:val="0"/>
          <w:marBottom w:val="0"/>
          <w:divBdr>
            <w:top w:val="none" w:sz="0" w:space="0" w:color="auto"/>
            <w:left w:val="none" w:sz="0" w:space="0" w:color="auto"/>
            <w:bottom w:val="none" w:sz="0" w:space="0" w:color="auto"/>
            <w:right w:val="none" w:sz="0" w:space="0" w:color="auto"/>
          </w:divBdr>
        </w:div>
        <w:div w:id="1683122442">
          <w:marLeft w:val="3912"/>
          <w:marRight w:val="0"/>
          <w:marTop w:val="0"/>
          <w:marBottom w:val="0"/>
          <w:divBdr>
            <w:top w:val="none" w:sz="0" w:space="0" w:color="auto"/>
            <w:left w:val="none" w:sz="0" w:space="0" w:color="auto"/>
            <w:bottom w:val="none" w:sz="0" w:space="0" w:color="auto"/>
            <w:right w:val="none" w:sz="0" w:space="0" w:color="auto"/>
          </w:divBdr>
          <w:divsChild>
            <w:div w:id="774442071">
              <w:marLeft w:val="72"/>
              <w:marRight w:val="0"/>
              <w:marTop w:val="0"/>
              <w:marBottom w:val="0"/>
              <w:divBdr>
                <w:top w:val="none" w:sz="0" w:space="0" w:color="auto"/>
                <w:left w:val="none" w:sz="0" w:space="0" w:color="auto"/>
                <w:bottom w:val="none" w:sz="0" w:space="0" w:color="auto"/>
                <w:right w:val="none" w:sz="0" w:space="0" w:color="auto"/>
              </w:divBdr>
            </w:div>
          </w:divsChild>
        </w:div>
        <w:div w:id="1705249319">
          <w:marLeft w:val="3912"/>
          <w:marRight w:val="0"/>
          <w:marTop w:val="0"/>
          <w:marBottom w:val="0"/>
          <w:divBdr>
            <w:top w:val="none" w:sz="0" w:space="0" w:color="auto"/>
            <w:left w:val="none" w:sz="0" w:space="0" w:color="auto"/>
            <w:bottom w:val="none" w:sz="0" w:space="0" w:color="auto"/>
            <w:right w:val="none" w:sz="0" w:space="0" w:color="auto"/>
          </w:divBdr>
          <w:divsChild>
            <w:div w:id="1296333281">
              <w:marLeft w:val="72"/>
              <w:marRight w:val="0"/>
              <w:marTop w:val="0"/>
              <w:marBottom w:val="0"/>
              <w:divBdr>
                <w:top w:val="none" w:sz="0" w:space="0" w:color="auto"/>
                <w:left w:val="none" w:sz="0" w:space="0" w:color="auto"/>
                <w:bottom w:val="none" w:sz="0" w:space="0" w:color="auto"/>
                <w:right w:val="none" w:sz="0" w:space="0" w:color="auto"/>
              </w:divBdr>
            </w:div>
          </w:divsChild>
        </w:div>
        <w:div w:id="1758793914">
          <w:marLeft w:val="0"/>
          <w:marRight w:val="-3912"/>
          <w:marTop w:val="0"/>
          <w:marBottom w:val="0"/>
          <w:divBdr>
            <w:top w:val="none" w:sz="0" w:space="0" w:color="auto"/>
            <w:left w:val="none" w:sz="0" w:space="0" w:color="auto"/>
            <w:bottom w:val="none" w:sz="0" w:space="0" w:color="auto"/>
            <w:right w:val="none" w:sz="0" w:space="0" w:color="auto"/>
          </w:divBdr>
          <w:divsChild>
            <w:div w:id="822819300">
              <w:marLeft w:val="0"/>
              <w:marRight w:val="0"/>
              <w:marTop w:val="0"/>
              <w:marBottom w:val="0"/>
              <w:divBdr>
                <w:top w:val="none" w:sz="0" w:space="0" w:color="auto"/>
                <w:left w:val="none" w:sz="0" w:space="0" w:color="auto"/>
                <w:bottom w:val="none" w:sz="0" w:space="0" w:color="auto"/>
                <w:right w:val="none" w:sz="0" w:space="0" w:color="auto"/>
              </w:divBdr>
            </w:div>
          </w:divsChild>
        </w:div>
        <w:div w:id="1779445263">
          <w:marLeft w:val="3912"/>
          <w:marRight w:val="0"/>
          <w:marTop w:val="0"/>
          <w:marBottom w:val="0"/>
          <w:divBdr>
            <w:top w:val="none" w:sz="0" w:space="0" w:color="auto"/>
            <w:left w:val="none" w:sz="0" w:space="0" w:color="auto"/>
            <w:bottom w:val="none" w:sz="0" w:space="0" w:color="auto"/>
            <w:right w:val="none" w:sz="0" w:space="0" w:color="auto"/>
          </w:divBdr>
          <w:divsChild>
            <w:div w:id="845171713">
              <w:marLeft w:val="72"/>
              <w:marRight w:val="0"/>
              <w:marTop w:val="0"/>
              <w:marBottom w:val="0"/>
              <w:divBdr>
                <w:top w:val="none" w:sz="0" w:space="0" w:color="auto"/>
                <w:left w:val="none" w:sz="0" w:space="0" w:color="auto"/>
                <w:bottom w:val="none" w:sz="0" w:space="0" w:color="auto"/>
                <w:right w:val="none" w:sz="0" w:space="0" w:color="auto"/>
              </w:divBdr>
            </w:div>
          </w:divsChild>
        </w:div>
        <w:div w:id="1793590225">
          <w:marLeft w:val="0"/>
          <w:marRight w:val="-3912"/>
          <w:marTop w:val="0"/>
          <w:marBottom w:val="0"/>
          <w:divBdr>
            <w:top w:val="none" w:sz="0" w:space="0" w:color="auto"/>
            <w:left w:val="none" w:sz="0" w:space="0" w:color="auto"/>
            <w:bottom w:val="none" w:sz="0" w:space="0" w:color="auto"/>
            <w:right w:val="none" w:sz="0" w:space="0" w:color="auto"/>
          </w:divBdr>
          <w:divsChild>
            <w:div w:id="1836650910">
              <w:marLeft w:val="0"/>
              <w:marRight w:val="0"/>
              <w:marTop w:val="0"/>
              <w:marBottom w:val="0"/>
              <w:divBdr>
                <w:top w:val="none" w:sz="0" w:space="0" w:color="auto"/>
                <w:left w:val="none" w:sz="0" w:space="0" w:color="auto"/>
                <w:bottom w:val="none" w:sz="0" w:space="0" w:color="auto"/>
                <w:right w:val="none" w:sz="0" w:space="0" w:color="auto"/>
              </w:divBdr>
            </w:div>
          </w:divsChild>
        </w:div>
        <w:div w:id="1797943285">
          <w:marLeft w:val="0"/>
          <w:marRight w:val="-3912"/>
          <w:marTop w:val="0"/>
          <w:marBottom w:val="0"/>
          <w:divBdr>
            <w:top w:val="none" w:sz="0" w:space="0" w:color="auto"/>
            <w:left w:val="none" w:sz="0" w:space="0" w:color="auto"/>
            <w:bottom w:val="none" w:sz="0" w:space="0" w:color="auto"/>
            <w:right w:val="none" w:sz="0" w:space="0" w:color="auto"/>
          </w:divBdr>
          <w:divsChild>
            <w:div w:id="2077126680">
              <w:marLeft w:val="0"/>
              <w:marRight w:val="0"/>
              <w:marTop w:val="0"/>
              <w:marBottom w:val="0"/>
              <w:divBdr>
                <w:top w:val="none" w:sz="0" w:space="0" w:color="auto"/>
                <w:left w:val="none" w:sz="0" w:space="0" w:color="auto"/>
                <w:bottom w:val="none" w:sz="0" w:space="0" w:color="auto"/>
                <w:right w:val="none" w:sz="0" w:space="0" w:color="auto"/>
              </w:divBdr>
            </w:div>
          </w:divsChild>
        </w:div>
        <w:div w:id="1803696570">
          <w:marLeft w:val="0"/>
          <w:marRight w:val="-3912"/>
          <w:marTop w:val="0"/>
          <w:marBottom w:val="0"/>
          <w:divBdr>
            <w:top w:val="none" w:sz="0" w:space="0" w:color="auto"/>
            <w:left w:val="none" w:sz="0" w:space="0" w:color="auto"/>
            <w:bottom w:val="none" w:sz="0" w:space="0" w:color="auto"/>
            <w:right w:val="none" w:sz="0" w:space="0" w:color="auto"/>
          </w:divBdr>
          <w:divsChild>
            <w:div w:id="135732312">
              <w:marLeft w:val="0"/>
              <w:marRight w:val="0"/>
              <w:marTop w:val="0"/>
              <w:marBottom w:val="0"/>
              <w:divBdr>
                <w:top w:val="none" w:sz="0" w:space="0" w:color="auto"/>
                <w:left w:val="none" w:sz="0" w:space="0" w:color="auto"/>
                <w:bottom w:val="none" w:sz="0" w:space="0" w:color="auto"/>
                <w:right w:val="none" w:sz="0" w:space="0" w:color="auto"/>
              </w:divBdr>
            </w:div>
          </w:divsChild>
        </w:div>
        <w:div w:id="1809862313">
          <w:marLeft w:val="0"/>
          <w:marRight w:val="-3912"/>
          <w:marTop w:val="0"/>
          <w:marBottom w:val="0"/>
          <w:divBdr>
            <w:top w:val="none" w:sz="0" w:space="0" w:color="auto"/>
            <w:left w:val="none" w:sz="0" w:space="0" w:color="auto"/>
            <w:bottom w:val="none" w:sz="0" w:space="0" w:color="auto"/>
            <w:right w:val="none" w:sz="0" w:space="0" w:color="auto"/>
          </w:divBdr>
          <w:divsChild>
            <w:div w:id="1834446945">
              <w:marLeft w:val="0"/>
              <w:marRight w:val="0"/>
              <w:marTop w:val="0"/>
              <w:marBottom w:val="0"/>
              <w:divBdr>
                <w:top w:val="none" w:sz="0" w:space="0" w:color="auto"/>
                <w:left w:val="none" w:sz="0" w:space="0" w:color="auto"/>
                <w:bottom w:val="none" w:sz="0" w:space="0" w:color="auto"/>
                <w:right w:val="none" w:sz="0" w:space="0" w:color="auto"/>
              </w:divBdr>
            </w:div>
          </w:divsChild>
        </w:div>
        <w:div w:id="1825395014">
          <w:marLeft w:val="3912"/>
          <w:marRight w:val="0"/>
          <w:marTop w:val="0"/>
          <w:marBottom w:val="0"/>
          <w:divBdr>
            <w:top w:val="none" w:sz="0" w:space="0" w:color="auto"/>
            <w:left w:val="none" w:sz="0" w:space="0" w:color="auto"/>
            <w:bottom w:val="none" w:sz="0" w:space="0" w:color="auto"/>
            <w:right w:val="none" w:sz="0" w:space="0" w:color="auto"/>
          </w:divBdr>
          <w:divsChild>
            <w:div w:id="1705248574">
              <w:marLeft w:val="72"/>
              <w:marRight w:val="0"/>
              <w:marTop w:val="0"/>
              <w:marBottom w:val="0"/>
              <w:divBdr>
                <w:top w:val="none" w:sz="0" w:space="0" w:color="auto"/>
                <w:left w:val="none" w:sz="0" w:space="0" w:color="auto"/>
                <w:bottom w:val="none" w:sz="0" w:space="0" w:color="auto"/>
                <w:right w:val="none" w:sz="0" w:space="0" w:color="auto"/>
              </w:divBdr>
            </w:div>
          </w:divsChild>
        </w:div>
        <w:div w:id="1830710936">
          <w:marLeft w:val="3912"/>
          <w:marRight w:val="0"/>
          <w:marTop w:val="0"/>
          <w:marBottom w:val="0"/>
          <w:divBdr>
            <w:top w:val="none" w:sz="0" w:space="0" w:color="auto"/>
            <w:left w:val="none" w:sz="0" w:space="0" w:color="auto"/>
            <w:bottom w:val="none" w:sz="0" w:space="0" w:color="auto"/>
            <w:right w:val="none" w:sz="0" w:space="0" w:color="auto"/>
          </w:divBdr>
          <w:divsChild>
            <w:div w:id="1375547258">
              <w:marLeft w:val="72"/>
              <w:marRight w:val="0"/>
              <w:marTop w:val="0"/>
              <w:marBottom w:val="0"/>
              <w:divBdr>
                <w:top w:val="none" w:sz="0" w:space="0" w:color="auto"/>
                <w:left w:val="none" w:sz="0" w:space="0" w:color="auto"/>
                <w:bottom w:val="none" w:sz="0" w:space="0" w:color="auto"/>
                <w:right w:val="none" w:sz="0" w:space="0" w:color="auto"/>
              </w:divBdr>
            </w:div>
          </w:divsChild>
        </w:div>
        <w:div w:id="1854996989">
          <w:marLeft w:val="3912"/>
          <w:marRight w:val="0"/>
          <w:marTop w:val="0"/>
          <w:marBottom w:val="0"/>
          <w:divBdr>
            <w:top w:val="none" w:sz="0" w:space="0" w:color="auto"/>
            <w:left w:val="none" w:sz="0" w:space="0" w:color="auto"/>
            <w:bottom w:val="none" w:sz="0" w:space="0" w:color="auto"/>
            <w:right w:val="none" w:sz="0" w:space="0" w:color="auto"/>
          </w:divBdr>
          <w:divsChild>
            <w:div w:id="339279921">
              <w:marLeft w:val="72"/>
              <w:marRight w:val="0"/>
              <w:marTop w:val="0"/>
              <w:marBottom w:val="0"/>
              <w:divBdr>
                <w:top w:val="none" w:sz="0" w:space="0" w:color="auto"/>
                <w:left w:val="none" w:sz="0" w:space="0" w:color="auto"/>
                <w:bottom w:val="none" w:sz="0" w:space="0" w:color="auto"/>
                <w:right w:val="none" w:sz="0" w:space="0" w:color="auto"/>
              </w:divBdr>
            </w:div>
          </w:divsChild>
        </w:div>
        <w:div w:id="1930652822">
          <w:marLeft w:val="3912"/>
          <w:marRight w:val="0"/>
          <w:marTop w:val="0"/>
          <w:marBottom w:val="0"/>
          <w:divBdr>
            <w:top w:val="none" w:sz="0" w:space="0" w:color="auto"/>
            <w:left w:val="none" w:sz="0" w:space="0" w:color="auto"/>
            <w:bottom w:val="none" w:sz="0" w:space="0" w:color="auto"/>
            <w:right w:val="none" w:sz="0" w:space="0" w:color="auto"/>
          </w:divBdr>
          <w:divsChild>
            <w:div w:id="171190218">
              <w:marLeft w:val="72"/>
              <w:marRight w:val="0"/>
              <w:marTop w:val="0"/>
              <w:marBottom w:val="0"/>
              <w:divBdr>
                <w:top w:val="none" w:sz="0" w:space="0" w:color="auto"/>
                <w:left w:val="none" w:sz="0" w:space="0" w:color="auto"/>
                <w:bottom w:val="none" w:sz="0" w:space="0" w:color="auto"/>
                <w:right w:val="none" w:sz="0" w:space="0" w:color="auto"/>
              </w:divBdr>
            </w:div>
          </w:divsChild>
        </w:div>
        <w:div w:id="1952322753">
          <w:marLeft w:val="3912"/>
          <w:marRight w:val="0"/>
          <w:marTop w:val="0"/>
          <w:marBottom w:val="0"/>
          <w:divBdr>
            <w:top w:val="none" w:sz="0" w:space="0" w:color="auto"/>
            <w:left w:val="none" w:sz="0" w:space="0" w:color="auto"/>
            <w:bottom w:val="none" w:sz="0" w:space="0" w:color="auto"/>
            <w:right w:val="none" w:sz="0" w:space="0" w:color="auto"/>
          </w:divBdr>
          <w:divsChild>
            <w:div w:id="1187601848">
              <w:marLeft w:val="72"/>
              <w:marRight w:val="0"/>
              <w:marTop w:val="0"/>
              <w:marBottom w:val="0"/>
              <w:divBdr>
                <w:top w:val="none" w:sz="0" w:space="0" w:color="auto"/>
                <w:left w:val="none" w:sz="0" w:space="0" w:color="auto"/>
                <w:bottom w:val="none" w:sz="0" w:space="0" w:color="auto"/>
                <w:right w:val="none" w:sz="0" w:space="0" w:color="auto"/>
              </w:divBdr>
            </w:div>
          </w:divsChild>
        </w:div>
        <w:div w:id="1952400553">
          <w:marLeft w:val="0"/>
          <w:marRight w:val="0"/>
          <w:marTop w:val="0"/>
          <w:marBottom w:val="0"/>
          <w:divBdr>
            <w:top w:val="none" w:sz="0" w:space="0" w:color="auto"/>
            <w:left w:val="none" w:sz="0" w:space="0" w:color="auto"/>
            <w:bottom w:val="none" w:sz="0" w:space="0" w:color="auto"/>
            <w:right w:val="none" w:sz="0" w:space="0" w:color="auto"/>
          </w:divBdr>
        </w:div>
        <w:div w:id="1963926377">
          <w:marLeft w:val="0"/>
          <w:marRight w:val="0"/>
          <w:marTop w:val="0"/>
          <w:marBottom w:val="0"/>
          <w:divBdr>
            <w:top w:val="none" w:sz="0" w:space="0" w:color="auto"/>
            <w:left w:val="none" w:sz="0" w:space="0" w:color="auto"/>
            <w:bottom w:val="none" w:sz="0" w:space="0" w:color="auto"/>
            <w:right w:val="none" w:sz="0" w:space="0" w:color="auto"/>
          </w:divBdr>
        </w:div>
        <w:div w:id="1984503426">
          <w:marLeft w:val="3912"/>
          <w:marRight w:val="0"/>
          <w:marTop w:val="0"/>
          <w:marBottom w:val="0"/>
          <w:divBdr>
            <w:top w:val="none" w:sz="0" w:space="0" w:color="auto"/>
            <w:left w:val="none" w:sz="0" w:space="0" w:color="auto"/>
            <w:bottom w:val="none" w:sz="0" w:space="0" w:color="auto"/>
            <w:right w:val="none" w:sz="0" w:space="0" w:color="auto"/>
          </w:divBdr>
          <w:divsChild>
            <w:div w:id="1624271312">
              <w:marLeft w:val="72"/>
              <w:marRight w:val="0"/>
              <w:marTop w:val="0"/>
              <w:marBottom w:val="0"/>
              <w:divBdr>
                <w:top w:val="none" w:sz="0" w:space="0" w:color="auto"/>
                <w:left w:val="none" w:sz="0" w:space="0" w:color="auto"/>
                <w:bottom w:val="none" w:sz="0" w:space="0" w:color="auto"/>
                <w:right w:val="none" w:sz="0" w:space="0" w:color="auto"/>
              </w:divBdr>
            </w:div>
          </w:divsChild>
        </w:div>
        <w:div w:id="2014067066">
          <w:marLeft w:val="0"/>
          <w:marRight w:val="-3912"/>
          <w:marTop w:val="0"/>
          <w:marBottom w:val="0"/>
          <w:divBdr>
            <w:top w:val="none" w:sz="0" w:space="0" w:color="auto"/>
            <w:left w:val="none" w:sz="0" w:space="0" w:color="auto"/>
            <w:bottom w:val="none" w:sz="0" w:space="0" w:color="auto"/>
            <w:right w:val="none" w:sz="0" w:space="0" w:color="auto"/>
          </w:divBdr>
          <w:divsChild>
            <w:div w:id="457840238">
              <w:marLeft w:val="0"/>
              <w:marRight w:val="0"/>
              <w:marTop w:val="0"/>
              <w:marBottom w:val="0"/>
              <w:divBdr>
                <w:top w:val="none" w:sz="0" w:space="0" w:color="auto"/>
                <w:left w:val="none" w:sz="0" w:space="0" w:color="auto"/>
                <w:bottom w:val="none" w:sz="0" w:space="0" w:color="auto"/>
                <w:right w:val="none" w:sz="0" w:space="0" w:color="auto"/>
              </w:divBdr>
            </w:div>
          </w:divsChild>
        </w:div>
        <w:div w:id="2062895981">
          <w:marLeft w:val="0"/>
          <w:marRight w:val="-3912"/>
          <w:marTop w:val="0"/>
          <w:marBottom w:val="0"/>
          <w:divBdr>
            <w:top w:val="none" w:sz="0" w:space="0" w:color="auto"/>
            <w:left w:val="none" w:sz="0" w:space="0" w:color="auto"/>
            <w:bottom w:val="none" w:sz="0" w:space="0" w:color="auto"/>
            <w:right w:val="none" w:sz="0" w:space="0" w:color="auto"/>
          </w:divBdr>
          <w:divsChild>
            <w:div w:id="912355502">
              <w:marLeft w:val="0"/>
              <w:marRight w:val="0"/>
              <w:marTop w:val="0"/>
              <w:marBottom w:val="0"/>
              <w:divBdr>
                <w:top w:val="none" w:sz="0" w:space="0" w:color="auto"/>
                <w:left w:val="none" w:sz="0" w:space="0" w:color="auto"/>
                <w:bottom w:val="none" w:sz="0" w:space="0" w:color="auto"/>
                <w:right w:val="none" w:sz="0" w:space="0" w:color="auto"/>
              </w:divBdr>
            </w:div>
          </w:divsChild>
        </w:div>
        <w:div w:id="2078434598">
          <w:marLeft w:val="3912"/>
          <w:marRight w:val="0"/>
          <w:marTop w:val="0"/>
          <w:marBottom w:val="0"/>
          <w:divBdr>
            <w:top w:val="none" w:sz="0" w:space="0" w:color="auto"/>
            <w:left w:val="none" w:sz="0" w:space="0" w:color="auto"/>
            <w:bottom w:val="none" w:sz="0" w:space="0" w:color="auto"/>
            <w:right w:val="none" w:sz="0" w:space="0" w:color="auto"/>
          </w:divBdr>
          <w:divsChild>
            <w:div w:id="1931423267">
              <w:marLeft w:val="72"/>
              <w:marRight w:val="0"/>
              <w:marTop w:val="0"/>
              <w:marBottom w:val="0"/>
              <w:divBdr>
                <w:top w:val="none" w:sz="0" w:space="0" w:color="auto"/>
                <w:left w:val="none" w:sz="0" w:space="0" w:color="auto"/>
                <w:bottom w:val="none" w:sz="0" w:space="0" w:color="auto"/>
                <w:right w:val="none" w:sz="0" w:space="0" w:color="auto"/>
              </w:divBdr>
            </w:div>
          </w:divsChild>
        </w:div>
        <w:div w:id="2132749918">
          <w:marLeft w:val="0"/>
          <w:marRight w:val="-3912"/>
          <w:marTop w:val="0"/>
          <w:marBottom w:val="0"/>
          <w:divBdr>
            <w:top w:val="none" w:sz="0" w:space="0" w:color="auto"/>
            <w:left w:val="none" w:sz="0" w:space="0" w:color="auto"/>
            <w:bottom w:val="none" w:sz="0" w:space="0" w:color="auto"/>
            <w:right w:val="none" w:sz="0" w:space="0" w:color="auto"/>
          </w:divBdr>
          <w:divsChild>
            <w:div w:id="761145260">
              <w:marLeft w:val="0"/>
              <w:marRight w:val="0"/>
              <w:marTop w:val="0"/>
              <w:marBottom w:val="0"/>
              <w:divBdr>
                <w:top w:val="none" w:sz="0" w:space="0" w:color="auto"/>
                <w:left w:val="none" w:sz="0" w:space="0" w:color="auto"/>
                <w:bottom w:val="none" w:sz="0" w:space="0" w:color="auto"/>
                <w:right w:val="none" w:sz="0" w:space="0" w:color="auto"/>
              </w:divBdr>
            </w:div>
          </w:divsChild>
        </w:div>
        <w:div w:id="2137794328">
          <w:marLeft w:val="0"/>
          <w:marRight w:val="-3912"/>
          <w:marTop w:val="0"/>
          <w:marBottom w:val="0"/>
          <w:divBdr>
            <w:top w:val="none" w:sz="0" w:space="0" w:color="auto"/>
            <w:left w:val="none" w:sz="0" w:space="0" w:color="auto"/>
            <w:bottom w:val="none" w:sz="0" w:space="0" w:color="auto"/>
            <w:right w:val="none" w:sz="0" w:space="0" w:color="auto"/>
          </w:divBdr>
          <w:divsChild>
            <w:div w:id="116282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906974">
      <w:bodyDiv w:val="1"/>
      <w:marLeft w:val="0"/>
      <w:marRight w:val="0"/>
      <w:marTop w:val="0"/>
      <w:marBottom w:val="0"/>
      <w:divBdr>
        <w:top w:val="none" w:sz="0" w:space="0" w:color="auto"/>
        <w:left w:val="none" w:sz="0" w:space="0" w:color="auto"/>
        <w:bottom w:val="none" w:sz="0" w:space="0" w:color="auto"/>
        <w:right w:val="none" w:sz="0" w:space="0" w:color="auto"/>
      </w:divBdr>
      <w:divsChild>
        <w:div w:id="1955862163">
          <w:marLeft w:val="0"/>
          <w:marRight w:val="0"/>
          <w:marTop w:val="0"/>
          <w:marBottom w:val="0"/>
          <w:divBdr>
            <w:top w:val="none" w:sz="0" w:space="0" w:color="auto"/>
            <w:left w:val="none" w:sz="0" w:space="0" w:color="auto"/>
            <w:bottom w:val="none" w:sz="0" w:space="0" w:color="auto"/>
            <w:right w:val="none" w:sz="0" w:space="0" w:color="auto"/>
          </w:divBdr>
        </w:div>
      </w:divsChild>
    </w:div>
    <w:div w:id="1464611827">
      <w:bodyDiv w:val="1"/>
      <w:marLeft w:val="0"/>
      <w:marRight w:val="0"/>
      <w:marTop w:val="0"/>
      <w:marBottom w:val="0"/>
      <w:divBdr>
        <w:top w:val="none" w:sz="0" w:space="0" w:color="auto"/>
        <w:left w:val="none" w:sz="0" w:space="0" w:color="auto"/>
        <w:bottom w:val="none" w:sz="0" w:space="0" w:color="auto"/>
        <w:right w:val="none" w:sz="0" w:space="0" w:color="auto"/>
      </w:divBdr>
    </w:div>
    <w:div w:id="1468354762">
      <w:bodyDiv w:val="1"/>
      <w:marLeft w:val="0"/>
      <w:marRight w:val="0"/>
      <w:marTop w:val="0"/>
      <w:marBottom w:val="0"/>
      <w:divBdr>
        <w:top w:val="none" w:sz="0" w:space="0" w:color="auto"/>
        <w:left w:val="none" w:sz="0" w:space="0" w:color="auto"/>
        <w:bottom w:val="none" w:sz="0" w:space="0" w:color="auto"/>
        <w:right w:val="none" w:sz="0" w:space="0" w:color="auto"/>
      </w:divBdr>
      <w:divsChild>
        <w:div w:id="11148767">
          <w:marLeft w:val="3912"/>
          <w:marRight w:val="0"/>
          <w:marTop w:val="0"/>
          <w:marBottom w:val="0"/>
          <w:divBdr>
            <w:top w:val="none" w:sz="0" w:space="0" w:color="auto"/>
            <w:left w:val="none" w:sz="0" w:space="0" w:color="auto"/>
            <w:bottom w:val="none" w:sz="0" w:space="0" w:color="auto"/>
            <w:right w:val="none" w:sz="0" w:space="0" w:color="auto"/>
          </w:divBdr>
          <w:divsChild>
            <w:div w:id="861014076">
              <w:marLeft w:val="72"/>
              <w:marRight w:val="0"/>
              <w:marTop w:val="0"/>
              <w:marBottom w:val="0"/>
              <w:divBdr>
                <w:top w:val="none" w:sz="0" w:space="0" w:color="auto"/>
                <w:left w:val="none" w:sz="0" w:space="0" w:color="auto"/>
                <w:bottom w:val="none" w:sz="0" w:space="0" w:color="auto"/>
                <w:right w:val="none" w:sz="0" w:space="0" w:color="auto"/>
              </w:divBdr>
            </w:div>
          </w:divsChild>
        </w:div>
        <w:div w:id="22751292">
          <w:marLeft w:val="0"/>
          <w:marRight w:val="-3912"/>
          <w:marTop w:val="0"/>
          <w:marBottom w:val="0"/>
          <w:divBdr>
            <w:top w:val="none" w:sz="0" w:space="0" w:color="auto"/>
            <w:left w:val="none" w:sz="0" w:space="0" w:color="auto"/>
            <w:bottom w:val="none" w:sz="0" w:space="0" w:color="auto"/>
            <w:right w:val="none" w:sz="0" w:space="0" w:color="auto"/>
          </w:divBdr>
          <w:divsChild>
            <w:div w:id="664012093">
              <w:marLeft w:val="0"/>
              <w:marRight w:val="0"/>
              <w:marTop w:val="0"/>
              <w:marBottom w:val="0"/>
              <w:divBdr>
                <w:top w:val="none" w:sz="0" w:space="0" w:color="auto"/>
                <w:left w:val="none" w:sz="0" w:space="0" w:color="auto"/>
                <w:bottom w:val="none" w:sz="0" w:space="0" w:color="auto"/>
                <w:right w:val="none" w:sz="0" w:space="0" w:color="auto"/>
              </w:divBdr>
            </w:div>
          </w:divsChild>
        </w:div>
        <w:div w:id="27801416">
          <w:marLeft w:val="0"/>
          <w:marRight w:val="-3912"/>
          <w:marTop w:val="0"/>
          <w:marBottom w:val="0"/>
          <w:divBdr>
            <w:top w:val="none" w:sz="0" w:space="0" w:color="auto"/>
            <w:left w:val="none" w:sz="0" w:space="0" w:color="auto"/>
            <w:bottom w:val="none" w:sz="0" w:space="0" w:color="auto"/>
            <w:right w:val="none" w:sz="0" w:space="0" w:color="auto"/>
          </w:divBdr>
          <w:divsChild>
            <w:div w:id="1226913796">
              <w:marLeft w:val="0"/>
              <w:marRight w:val="0"/>
              <w:marTop w:val="0"/>
              <w:marBottom w:val="0"/>
              <w:divBdr>
                <w:top w:val="none" w:sz="0" w:space="0" w:color="auto"/>
                <w:left w:val="none" w:sz="0" w:space="0" w:color="auto"/>
                <w:bottom w:val="none" w:sz="0" w:space="0" w:color="auto"/>
                <w:right w:val="none" w:sz="0" w:space="0" w:color="auto"/>
              </w:divBdr>
            </w:div>
          </w:divsChild>
        </w:div>
        <w:div w:id="36904571">
          <w:marLeft w:val="0"/>
          <w:marRight w:val="0"/>
          <w:marTop w:val="0"/>
          <w:marBottom w:val="0"/>
          <w:divBdr>
            <w:top w:val="none" w:sz="0" w:space="0" w:color="auto"/>
            <w:left w:val="none" w:sz="0" w:space="0" w:color="auto"/>
            <w:bottom w:val="none" w:sz="0" w:space="0" w:color="auto"/>
            <w:right w:val="none" w:sz="0" w:space="0" w:color="auto"/>
          </w:divBdr>
        </w:div>
        <w:div w:id="53820498">
          <w:marLeft w:val="3912"/>
          <w:marRight w:val="0"/>
          <w:marTop w:val="0"/>
          <w:marBottom w:val="0"/>
          <w:divBdr>
            <w:top w:val="none" w:sz="0" w:space="0" w:color="auto"/>
            <w:left w:val="none" w:sz="0" w:space="0" w:color="auto"/>
            <w:bottom w:val="none" w:sz="0" w:space="0" w:color="auto"/>
            <w:right w:val="none" w:sz="0" w:space="0" w:color="auto"/>
          </w:divBdr>
          <w:divsChild>
            <w:div w:id="234517038">
              <w:marLeft w:val="72"/>
              <w:marRight w:val="0"/>
              <w:marTop w:val="0"/>
              <w:marBottom w:val="0"/>
              <w:divBdr>
                <w:top w:val="none" w:sz="0" w:space="0" w:color="auto"/>
                <w:left w:val="none" w:sz="0" w:space="0" w:color="auto"/>
                <w:bottom w:val="none" w:sz="0" w:space="0" w:color="auto"/>
                <w:right w:val="none" w:sz="0" w:space="0" w:color="auto"/>
              </w:divBdr>
            </w:div>
          </w:divsChild>
        </w:div>
        <w:div w:id="55520630">
          <w:marLeft w:val="0"/>
          <w:marRight w:val="0"/>
          <w:marTop w:val="0"/>
          <w:marBottom w:val="0"/>
          <w:divBdr>
            <w:top w:val="none" w:sz="0" w:space="0" w:color="auto"/>
            <w:left w:val="none" w:sz="0" w:space="0" w:color="auto"/>
            <w:bottom w:val="none" w:sz="0" w:space="0" w:color="auto"/>
            <w:right w:val="none" w:sz="0" w:space="0" w:color="auto"/>
          </w:divBdr>
        </w:div>
        <w:div w:id="127211235">
          <w:marLeft w:val="0"/>
          <w:marRight w:val="-3912"/>
          <w:marTop w:val="0"/>
          <w:marBottom w:val="0"/>
          <w:divBdr>
            <w:top w:val="none" w:sz="0" w:space="0" w:color="auto"/>
            <w:left w:val="none" w:sz="0" w:space="0" w:color="auto"/>
            <w:bottom w:val="none" w:sz="0" w:space="0" w:color="auto"/>
            <w:right w:val="none" w:sz="0" w:space="0" w:color="auto"/>
          </w:divBdr>
          <w:divsChild>
            <w:div w:id="1850440943">
              <w:marLeft w:val="0"/>
              <w:marRight w:val="0"/>
              <w:marTop w:val="0"/>
              <w:marBottom w:val="0"/>
              <w:divBdr>
                <w:top w:val="none" w:sz="0" w:space="0" w:color="auto"/>
                <w:left w:val="none" w:sz="0" w:space="0" w:color="auto"/>
                <w:bottom w:val="none" w:sz="0" w:space="0" w:color="auto"/>
                <w:right w:val="none" w:sz="0" w:space="0" w:color="auto"/>
              </w:divBdr>
            </w:div>
          </w:divsChild>
        </w:div>
        <w:div w:id="133838560">
          <w:marLeft w:val="0"/>
          <w:marRight w:val="-3912"/>
          <w:marTop w:val="0"/>
          <w:marBottom w:val="0"/>
          <w:divBdr>
            <w:top w:val="none" w:sz="0" w:space="0" w:color="auto"/>
            <w:left w:val="none" w:sz="0" w:space="0" w:color="auto"/>
            <w:bottom w:val="none" w:sz="0" w:space="0" w:color="auto"/>
            <w:right w:val="none" w:sz="0" w:space="0" w:color="auto"/>
          </w:divBdr>
          <w:divsChild>
            <w:div w:id="1808353178">
              <w:marLeft w:val="0"/>
              <w:marRight w:val="0"/>
              <w:marTop w:val="0"/>
              <w:marBottom w:val="0"/>
              <w:divBdr>
                <w:top w:val="none" w:sz="0" w:space="0" w:color="auto"/>
                <w:left w:val="none" w:sz="0" w:space="0" w:color="auto"/>
                <w:bottom w:val="none" w:sz="0" w:space="0" w:color="auto"/>
                <w:right w:val="none" w:sz="0" w:space="0" w:color="auto"/>
              </w:divBdr>
            </w:div>
          </w:divsChild>
        </w:div>
        <w:div w:id="154226070">
          <w:marLeft w:val="0"/>
          <w:marRight w:val="-3912"/>
          <w:marTop w:val="0"/>
          <w:marBottom w:val="0"/>
          <w:divBdr>
            <w:top w:val="none" w:sz="0" w:space="0" w:color="auto"/>
            <w:left w:val="none" w:sz="0" w:space="0" w:color="auto"/>
            <w:bottom w:val="none" w:sz="0" w:space="0" w:color="auto"/>
            <w:right w:val="none" w:sz="0" w:space="0" w:color="auto"/>
          </w:divBdr>
          <w:divsChild>
            <w:div w:id="1061907157">
              <w:marLeft w:val="0"/>
              <w:marRight w:val="0"/>
              <w:marTop w:val="0"/>
              <w:marBottom w:val="0"/>
              <w:divBdr>
                <w:top w:val="none" w:sz="0" w:space="0" w:color="auto"/>
                <w:left w:val="none" w:sz="0" w:space="0" w:color="auto"/>
                <w:bottom w:val="none" w:sz="0" w:space="0" w:color="auto"/>
                <w:right w:val="none" w:sz="0" w:space="0" w:color="auto"/>
              </w:divBdr>
            </w:div>
          </w:divsChild>
        </w:div>
        <w:div w:id="164445095">
          <w:marLeft w:val="3912"/>
          <w:marRight w:val="0"/>
          <w:marTop w:val="0"/>
          <w:marBottom w:val="0"/>
          <w:divBdr>
            <w:top w:val="none" w:sz="0" w:space="0" w:color="auto"/>
            <w:left w:val="none" w:sz="0" w:space="0" w:color="auto"/>
            <w:bottom w:val="none" w:sz="0" w:space="0" w:color="auto"/>
            <w:right w:val="none" w:sz="0" w:space="0" w:color="auto"/>
          </w:divBdr>
          <w:divsChild>
            <w:div w:id="2027902135">
              <w:marLeft w:val="72"/>
              <w:marRight w:val="0"/>
              <w:marTop w:val="0"/>
              <w:marBottom w:val="0"/>
              <w:divBdr>
                <w:top w:val="none" w:sz="0" w:space="0" w:color="auto"/>
                <w:left w:val="none" w:sz="0" w:space="0" w:color="auto"/>
                <w:bottom w:val="none" w:sz="0" w:space="0" w:color="auto"/>
                <w:right w:val="none" w:sz="0" w:space="0" w:color="auto"/>
              </w:divBdr>
            </w:div>
          </w:divsChild>
        </w:div>
        <w:div w:id="261766623">
          <w:marLeft w:val="0"/>
          <w:marRight w:val="-3912"/>
          <w:marTop w:val="0"/>
          <w:marBottom w:val="0"/>
          <w:divBdr>
            <w:top w:val="none" w:sz="0" w:space="0" w:color="auto"/>
            <w:left w:val="none" w:sz="0" w:space="0" w:color="auto"/>
            <w:bottom w:val="none" w:sz="0" w:space="0" w:color="auto"/>
            <w:right w:val="none" w:sz="0" w:space="0" w:color="auto"/>
          </w:divBdr>
          <w:divsChild>
            <w:div w:id="1947107230">
              <w:marLeft w:val="0"/>
              <w:marRight w:val="0"/>
              <w:marTop w:val="0"/>
              <w:marBottom w:val="0"/>
              <w:divBdr>
                <w:top w:val="none" w:sz="0" w:space="0" w:color="auto"/>
                <w:left w:val="none" w:sz="0" w:space="0" w:color="auto"/>
                <w:bottom w:val="none" w:sz="0" w:space="0" w:color="auto"/>
                <w:right w:val="none" w:sz="0" w:space="0" w:color="auto"/>
              </w:divBdr>
            </w:div>
          </w:divsChild>
        </w:div>
        <w:div w:id="276181664">
          <w:marLeft w:val="0"/>
          <w:marRight w:val="-3912"/>
          <w:marTop w:val="0"/>
          <w:marBottom w:val="0"/>
          <w:divBdr>
            <w:top w:val="none" w:sz="0" w:space="0" w:color="auto"/>
            <w:left w:val="none" w:sz="0" w:space="0" w:color="auto"/>
            <w:bottom w:val="none" w:sz="0" w:space="0" w:color="auto"/>
            <w:right w:val="none" w:sz="0" w:space="0" w:color="auto"/>
          </w:divBdr>
          <w:divsChild>
            <w:div w:id="828012389">
              <w:marLeft w:val="0"/>
              <w:marRight w:val="0"/>
              <w:marTop w:val="0"/>
              <w:marBottom w:val="0"/>
              <w:divBdr>
                <w:top w:val="none" w:sz="0" w:space="0" w:color="auto"/>
                <w:left w:val="none" w:sz="0" w:space="0" w:color="auto"/>
                <w:bottom w:val="none" w:sz="0" w:space="0" w:color="auto"/>
                <w:right w:val="none" w:sz="0" w:space="0" w:color="auto"/>
              </w:divBdr>
            </w:div>
          </w:divsChild>
        </w:div>
        <w:div w:id="283005374">
          <w:marLeft w:val="0"/>
          <w:marRight w:val="-3912"/>
          <w:marTop w:val="0"/>
          <w:marBottom w:val="0"/>
          <w:divBdr>
            <w:top w:val="none" w:sz="0" w:space="0" w:color="auto"/>
            <w:left w:val="none" w:sz="0" w:space="0" w:color="auto"/>
            <w:bottom w:val="none" w:sz="0" w:space="0" w:color="auto"/>
            <w:right w:val="none" w:sz="0" w:space="0" w:color="auto"/>
          </w:divBdr>
          <w:divsChild>
            <w:div w:id="201289543">
              <w:marLeft w:val="0"/>
              <w:marRight w:val="0"/>
              <w:marTop w:val="0"/>
              <w:marBottom w:val="0"/>
              <w:divBdr>
                <w:top w:val="none" w:sz="0" w:space="0" w:color="auto"/>
                <w:left w:val="none" w:sz="0" w:space="0" w:color="auto"/>
                <w:bottom w:val="none" w:sz="0" w:space="0" w:color="auto"/>
                <w:right w:val="none" w:sz="0" w:space="0" w:color="auto"/>
              </w:divBdr>
            </w:div>
          </w:divsChild>
        </w:div>
        <w:div w:id="325015696">
          <w:marLeft w:val="0"/>
          <w:marRight w:val="-3912"/>
          <w:marTop w:val="0"/>
          <w:marBottom w:val="0"/>
          <w:divBdr>
            <w:top w:val="none" w:sz="0" w:space="0" w:color="auto"/>
            <w:left w:val="none" w:sz="0" w:space="0" w:color="auto"/>
            <w:bottom w:val="none" w:sz="0" w:space="0" w:color="auto"/>
            <w:right w:val="none" w:sz="0" w:space="0" w:color="auto"/>
          </w:divBdr>
          <w:divsChild>
            <w:div w:id="1727676404">
              <w:marLeft w:val="0"/>
              <w:marRight w:val="0"/>
              <w:marTop w:val="0"/>
              <w:marBottom w:val="0"/>
              <w:divBdr>
                <w:top w:val="none" w:sz="0" w:space="0" w:color="auto"/>
                <w:left w:val="none" w:sz="0" w:space="0" w:color="auto"/>
                <w:bottom w:val="none" w:sz="0" w:space="0" w:color="auto"/>
                <w:right w:val="none" w:sz="0" w:space="0" w:color="auto"/>
              </w:divBdr>
            </w:div>
          </w:divsChild>
        </w:div>
        <w:div w:id="372123172">
          <w:marLeft w:val="3912"/>
          <w:marRight w:val="0"/>
          <w:marTop w:val="0"/>
          <w:marBottom w:val="0"/>
          <w:divBdr>
            <w:top w:val="none" w:sz="0" w:space="0" w:color="auto"/>
            <w:left w:val="none" w:sz="0" w:space="0" w:color="auto"/>
            <w:bottom w:val="none" w:sz="0" w:space="0" w:color="auto"/>
            <w:right w:val="none" w:sz="0" w:space="0" w:color="auto"/>
          </w:divBdr>
          <w:divsChild>
            <w:div w:id="581913289">
              <w:marLeft w:val="72"/>
              <w:marRight w:val="0"/>
              <w:marTop w:val="0"/>
              <w:marBottom w:val="0"/>
              <w:divBdr>
                <w:top w:val="none" w:sz="0" w:space="0" w:color="auto"/>
                <w:left w:val="none" w:sz="0" w:space="0" w:color="auto"/>
                <w:bottom w:val="none" w:sz="0" w:space="0" w:color="auto"/>
                <w:right w:val="none" w:sz="0" w:space="0" w:color="auto"/>
              </w:divBdr>
            </w:div>
          </w:divsChild>
        </w:div>
        <w:div w:id="375932437">
          <w:marLeft w:val="0"/>
          <w:marRight w:val="0"/>
          <w:marTop w:val="0"/>
          <w:marBottom w:val="0"/>
          <w:divBdr>
            <w:top w:val="none" w:sz="0" w:space="0" w:color="auto"/>
            <w:left w:val="none" w:sz="0" w:space="0" w:color="auto"/>
            <w:bottom w:val="none" w:sz="0" w:space="0" w:color="auto"/>
            <w:right w:val="none" w:sz="0" w:space="0" w:color="auto"/>
          </w:divBdr>
        </w:div>
        <w:div w:id="471870113">
          <w:marLeft w:val="0"/>
          <w:marRight w:val="-3912"/>
          <w:marTop w:val="0"/>
          <w:marBottom w:val="0"/>
          <w:divBdr>
            <w:top w:val="none" w:sz="0" w:space="0" w:color="auto"/>
            <w:left w:val="none" w:sz="0" w:space="0" w:color="auto"/>
            <w:bottom w:val="none" w:sz="0" w:space="0" w:color="auto"/>
            <w:right w:val="none" w:sz="0" w:space="0" w:color="auto"/>
          </w:divBdr>
          <w:divsChild>
            <w:div w:id="611088730">
              <w:marLeft w:val="0"/>
              <w:marRight w:val="0"/>
              <w:marTop w:val="0"/>
              <w:marBottom w:val="0"/>
              <w:divBdr>
                <w:top w:val="none" w:sz="0" w:space="0" w:color="auto"/>
                <w:left w:val="none" w:sz="0" w:space="0" w:color="auto"/>
                <w:bottom w:val="none" w:sz="0" w:space="0" w:color="auto"/>
                <w:right w:val="none" w:sz="0" w:space="0" w:color="auto"/>
              </w:divBdr>
            </w:div>
          </w:divsChild>
        </w:div>
        <w:div w:id="523635622">
          <w:marLeft w:val="3912"/>
          <w:marRight w:val="0"/>
          <w:marTop w:val="0"/>
          <w:marBottom w:val="0"/>
          <w:divBdr>
            <w:top w:val="none" w:sz="0" w:space="0" w:color="auto"/>
            <w:left w:val="none" w:sz="0" w:space="0" w:color="auto"/>
            <w:bottom w:val="none" w:sz="0" w:space="0" w:color="auto"/>
            <w:right w:val="none" w:sz="0" w:space="0" w:color="auto"/>
          </w:divBdr>
          <w:divsChild>
            <w:div w:id="1976057297">
              <w:marLeft w:val="72"/>
              <w:marRight w:val="0"/>
              <w:marTop w:val="0"/>
              <w:marBottom w:val="0"/>
              <w:divBdr>
                <w:top w:val="none" w:sz="0" w:space="0" w:color="auto"/>
                <w:left w:val="none" w:sz="0" w:space="0" w:color="auto"/>
                <w:bottom w:val="none" w:sz="0" w:space="0" w:color="auto"/>
                <w:right w:val="none" w:sz="0" w:space="0" w:color="auto"/>
              </w:divBdr>
            </w:div>
          </w:divsChild>
        </w:div>
        <w:div w:id="544410939">
          <w:marLeft w:val="0"/>
          <w:marRight w:val="0"/>
          <w:marTop w:val="0"/>
          <w:marBottom w:val="0"/>
          <w:divBdr>
            <w:top w:val="none" w:sz="0" w:space="0" w:color="auto"/>
            <w:left w:val="none" w:sz="0" w:space="0" w:color="auto"/>
            <w:bottom w:val="none" w:sz="0" w:space="0" w:color="auto"/>
            <w:right w:val="none" w:sz="0" w:space="0" w:color="auto"/>
          </w:divBdr>
        </w:div>
        <w:div w:id="544564803">
          <w:marLeft w:val="3912"/>
          <w:marRight w:val="0"/>
          <w:marTop w:val="0"/>
          <w:marBottom w:val="0"/>
          <w:divBdr>
            <w:top w:val="none" w:sz="0" w:space="0" w:color="auto"/>
            <w:left w:val="none" w:sz="0" w:space="0" w:color="auto"/>
            <w:bottom w:val="none" w:sz="0" w:space="0" w:color="auto"/>
            <w:right w:val="none" w:sz="0" w:space="0" w:color="auto"/>
          </w:divBdr>
          <w:divsChild>
            <w:div w:id="330137480">
              <w:marLeft w:val="72"/>
              <w:marRight w:val="0"/>
              <w:marTop w:val="0"/>
              <w:marBottom w:val="0"/>
              <w:divBdr>
                <w:top w:val="none" w:sz="0" w:space="0" w:color="auto"/>
                <w:left w:val="none" w:sz="0" w:space="0" w:color="auto"/>
                <w:bottom w:val="none" w:sz="0" w:space="0" w:color="auto"/>
                <w:right w:val="none" w:sz="0" w:space="0" w:color="auto"/>
              </w:divBdr>
            </w:div>
          </w:divsChild>
        </w:div>
        <w:div w:id="564999419">
          <w:marLeft w:val="0"/>
          <w:marRight w:val="0"/>
          <w:marTop w:val="0"/>
          <w:marBottom w:val="0"/>
          <w:divBdr>
            <w:top w:val="none" w:sz="0" w:space="0" w:color="auto"/>
            <w:left w:val="none" w:sz="0" w:space="0" w:color="auto"/>
            <w:bottom w:val="none" w:sz="0" w:space="0" w:color="auto"/>
            <w:right w:val="none" w:sz="0" w:space="0" w:color="auto"/>
          </w:divBdr>
        </w:div>
        <w:div w:id="653677427">
          <w:marLeft w:val="0"/>
          <w:marRight w:val="-3912"/>
          <w:marTop w:val="0"/>
          <w:marBottom w:val="0"/>
          <w:divBdr>
            <w:top w:val="none" w:sz="0" w:space="0" w:color="auto"/>
            <w:left w:val="none" w:sz="0" w:space="0" w:color="auto"/>
            <w:bottom w:val="none" w:sz="0" w:space="0" w:color="auto"/>
            <w:right w:val="none" w:sz="0" w:space="0" w:color="auto"/>
          </w:divBdr>
          <w:divsChild>
            <w:div w:id="1773820835">
              <w:marLeft w:val="0"/>
              <w:marRight w:val="0"/>
              <w:marTop w:val="0"/>
              <w:marBottom w:val="0"/>
              <w:divBdr>
                <w:top w:val="none" w:sz="0" w:space="0" w:color="auto"/>
                <w:left w:val="none" w:sz="0" w:space="0" w:color="auto"/>
                <w:bottom w:val="none" w:sz="0" w:space="0" w:color="auto"/>
                <w:right w:val="none" w:sz="0" w:space="0" w:color="auto"/>
              </w:divBdr>
            </w:div>
          </w:divsChild>
        </w:div>
        <w:div w:id="658197530">
          <w:marLeft w:val="3912"/>
          <w:marRight w:val="0"/>
          <w:marTop w:val="0"/>
          <w:marBottom w:val="0"/>
          <w:divBdr>
            <w:top w:val="none" w:sz="0" w:space="0" w:color="auto"/>
            <w:left w:val="none" w:sz="0" w:space="0" w:color="auto"/>
            <w:bottom w:val="none" w:sz="0" w:space="0" w:color="auto"/>
            <w:right w:val="none" w:sz="0" w:space="0" w:color="auto"/>
          </w:divBdr>
          <w:divsChild>
            <w:div w:id="1229267661">
              <w:marLeft w:val="72"/>
              <w:marRight w:val="0"/>
              <w:marTop w:val="0"/>
              <w:marBottom w:val="0"/>
              <w:divBdr>
                <w:top w:val="none" w:sz="0" w:space="0" w:color="auto"/>
                <w:left w:val="none" w:sz="0" w:space="0" w:color="auto"/>
                <w:bottom w:val="none" w:sz="0" w:space="0" w:color="auto"/>
                <w:right w:val="none" w:sz="0" w:space="0" w:color="auto"/>
              </w:divBdr>
            </w:div>
          </w:divsChild>
        </w:div>
        <w:div w:id="699625456">
          <w:marLeft w:val="3912"/>
          <w:marRight w:val="0"/>
          <w:marTop w:val="0"/>
          <w:marBottom w:val="0"/>
          <w:divBdr>
            <w:top w:val="none" w:sz="0" w:space="0" w:color="auto"/>
            <w:left w:val="none" w:sz="0" w:space="0" w:color="auto"/>
            <w:bottom w:val="none" w:sz="0" w:space="0" w:color="auto"/>
            <w:right w:val="none" w:sz="0" w:space="0" w:color="auto"/>
          </w:divBdr>
          <w:divsChild>
            <w:div w:id="795224028">
              <w:marLeft w:val="72"/>
              <w:marRight w:val="0"/>
              <w:marTop w:val="0"/>
              <w:marBottom w:val="0"/>
              <w:divBdr>
                <w:top w:val="none" w:sz="0" w:space="0" w:color="auto"/>
                <w:left w:val="none" w:sz="0" w:space="0" w:color="auto"/>
                <w:bottom w:val="none" w:sz="0" w:space="0" w:color="auto"/>
                <w:right w:val="none" w:sz="0" w:space="0" w:color="auto"/>
              </w:divBdr>
            </w:div>
          </w:divsChild>
        </w:div>
        <w:div w:id="744958012">
          <w:marLeft w:val="3912"/>
          <w:marRight w:val="0"/>
          <w:marTop w:val="0"/>
          <w:marBottom w:val="0"/>
          <w:divBdr>
            <w:top w:val="none" w:sz="0" w:space="0" w:color="auto"/>
            <w:left w:val="none" w:sz="0" w:space="0" w:color="auto"/>
            <w:bottom w:val="none" w:sz="0" w:space="0" w:color="auto"/>
            <w:right w:val="none" w:sz="0" w:space="0" w:color="auto"/>
          </w:divBdr>
          <w:divsChild>
            <w:div w:id="874584307">
              <w:marLeft w:val="72"/>
              <w:marRight w:val="0"/>
              <w:marTop w:val="0"/>
              <w:marBottom w:val="0"/>
              <w:divBdr>
                <w:top w:val="none" w:sz="0" w:space="0" w:color="auto"/>
                <w:left w:val="none" w:sz="0" w:space="0" w:color="auto"/>
                <w:bottom w:val="none" w:sz="0" w:space="0" w:color="auto"/>
                <w:right w:val="none" w:sz="0" w:space="0" w:color="auto"/>
              </w:divBdr>
            </w:div>
          </w:divsChild>
        </w:div>
        <w:div w:id="745104264">
          <w:marLeft w:val="0"/>
          <w:marRight w:val="-3912"/>
          <w:marTop w:val="0"/>
          <w:marBottom w:val="0"/>
          <w:divBdr>
            <w:top w:val="none" w:sz="0" w:space="0" w:color="auto"/>
            <w:left w:val="none" w:sz="0" w:space="0" w:color="auto"/>
            <w:bottom w:val="none" w:sz="0" w:space="0" w:color="auto"/>
            <w:right w:val="none" w:sz="0" w:space="0" w:color="auto"/>
          </w:divBdr>
          <w:divsChild>
            <w:div w:id="857083923">
              <w:marLeft w:val="0"/>
              <w:marRight w:val="0"/>
              <w:marTop w:val="0"/>
              <w:marBottom w:val="0"/>
              <w:divBdr>
                <w:top w:val="none" w:sz="0" w:space="0" w:color="auto"/>
                <w:left w:val="none" w:sz="0" w:space="0" w:color="auto"/>
                <w:bottom w:val="none" w:sz="0" w:space="0" w:color="auto"/>
                <w:right w:val="none" w:sz="0" w:space="0" w:color="auto"/>
              </w:divBdr>
            </w:div>
          </w:divsChild>
        </w:div>
        <w:div w:id="753206638">
          <w:marLeft w:val="3912"/>
          <w:marRight w:val="0"/>
          <w:marTop w:val="0"/>
          <w:marBottom w:val="0"/>
          <w:divBdr>
            <w:top w:val="none" w:sz="0" w:space="0" w:color="auto"/>
            <w:left w:val="none" w:sz="0" w:space="0" w:color="auto"/>
            <w:bottom w:val="none" w:sz="0" w:space="0" w:color="auto"/>
            <w:right w:val="none" w:sz="0" w:space="0" w:color="auto"/>
          </w:divBdr>
          <w:divsChild>
            <w:div w:id="1316447781">
              <w:marLeft w:val="72"/>
              <w:marRight w:val="0"/>
              <w:marTop w:val="0"/>
              <w:marBottom w:val="0"/>
              <w:divBdr>
                <w:top w:val="none" w:sz="0" w:space="0" w:color="auto"/>
                <w:left w:val="none" w:sz="0" w:space="0" w:color="auto"/>
                <w:bottom w:val="none" w:sz="0" w:space="0" w:color="auto"/>
                <w:right w:val="none" w:sz="0" w:space="0" w:color="auto"/>
              </w:divBdr>
            </w:div>
          </w:divsChild>
        </w:div>
        <w:div w:id="785348582">
          <w:marLeft w:val="0"/>
          <w:marRight w:val="-3912"/>
          <w:marTop w:val="0"/>
          <w:marBottom w:val="0"/>
          <w:divBdr>
            <w:top w:val="none" w:sz="0" w:space="0" w:color="auto"/>
            <w:left w:val="none" w:sz="0" w:space="0" w:color="auto"/>
            <w:bottom w:val="none" w:sz="0" w:space="0" w:color="auto"/>
            <w:right w:val="none" w:sz="0" w:space="0" w:color="auto"/>
          </w:divBdr>
          <w:divsChild>
            <w:div w:id="2064333119">
              <w:marLeft w:val="0"/>
              <w:marRight w:val="0"/>
              <w:marTop w:val="0"/>
              <w:marBottom w:val="0"/>
              <w:divBdr>
                <w:top w:val="none" w:sz="0" w:space="0" w:color="auto"/>
                <w:left w:val="none" w:sz="0" w:space="0" w:color="auto"/>
                <w:bottom w:val="none" w:sz="0" w:space="0" w:color="auto"/>
                <w:right w:val="none" w:sz="0" w:space="0" w:color="auto"/>
              </w:divBdr>
            </w:div>
          </w:divsChild>
        </w:div>
        <w:div w:id="804005704">
          <w:marLeft w:val="3912"/>
          <w:marRight w:val="0"/>
          <w:marTop w:val="0"/>
          <w:marBottom w:val="0"/>
          <w:divBdr>
            <w:top w:val="none" w:sz="0" w:space="0" w:color="auto"/>
            <w:left w:val="none" w:sz="0" w:space="0" w:color="auto"/>
            <w:bottom w:val="none" w:sz="0" w:space="0" w:color="auto"/>
            <w:right w:val="none" w:sz="0" w:space="0" w:color="auto"/>
          </w:divBdr>
          <w:divsChild>
            <w:div w:id="1439987755">
              <w:marLeft w:val="72"/>
              <w:marRight w:val="0"/>
              <w:marTop w:val="0"/>
              <w:marBottom w:val="0"/>
              <w:divBdr>
                <w:top w:val="none" w:sz="0" w:space="0" w:color="auto"/>
                <w:left w:val="none" w:sz="0" w:space="0" w:color="auto"/>
                <w:bottom w:val="none" w:sz="0" w:space="0" w:color="auto"/>
                <w:right w:val="none" w:sz="0" w:space="0" w:color="auto"/>
              </w:divBdr>
            </w:div>
          </w:divsChild>
        </w:div>
        <w:div w:id="804271999">
          <w:marLeft w:val="3912"/>
          <w:marRight w:val="0"/>
          <w:marTop w:val="0"/>
          <w:marBottom w:val="0"/>
          <w:divBdr>
            <w:top w:val="none" w:sz="0" w:space="0" w:color="auto"/>
            <w:left w:val="none" w:sz="0" w:space="0" w:color="auto"/>
            <w:bottom w:val="none" w:sz="0" w:space="0" w:color="auto"/>
            <w:right w:val="none" w:sz="0" w:space="0" w:color="auto"/>
          </w:divBdr>
          <w:divsChild>
            <w:div w:id="1799033008">
              <w:marLeft w:val="72"/>
              <w:marRight w:val="0"/>
              <w:marTop w:val="0"/>
              <w:marBottom w:val="0"/>
              <w:divBdr>
                <w:top w:val="none" w:sz="0" w:space="0" w:color="auto"/>
                <w:left w:val="none" w:sz="0" w:space="0" w:color="auto"/>
                <w:bottom w:val="none" w:sz="0" w:space="0" w:color="auto"/>
                <w:right w:val="none" w:sz="0" w:space="0" w:color="auto"/>
              </w:divBdr>
            </w:div>
          </w:divsChild>
        </w:div>
        <w:div w:id="828179735">
          <w:marLeft w:val="3912"/>
          <w:marRight w:val="0"/>
          <w:marTop w:val="0"/>
          <w:marBottom w:val="0"/>
          <w:divBdr>
            <w:top w:val="none" w:sz="0" w:space="0" w:color="auto"/>
            <w:left w:val="none" w:sz="0" w:space="0" w:color="auto"/>
            <w:bottom w:val="none" w:sz="0" w:space="0" w:color="auto"/>
            <w:right w:val="none" w:sz="0" w:space="0" w:color="auto"/>
          </w:divBdr>
          <w:divsChild>
            <w:div w:id="1283809381">
              <w:marLeft w:val="72"/>
              <w:marRight w:val="0"/>
              <w:marTop w:val="0"/>
              <w:marBottom w:val="0"/>
              <w:divBdr>
                <w:top w:val="none" w:sz="0" w:space="0" w:color="auto"/>
                <w:left w:val="none" w:sz="0" w:space="0" w:color="auto"/>
                <w:bottom w:val="none" w:sz="0" w:space="0" w:color="auto"/>
                <w:right w:val="none" w:sz="0" w:space="0" w:color="auto"/>
              </w:divBdr>
            </w:div>
          </w:divsChild>
        </w:div>
        <w:div w:id="943221373">
          <w:marLeft w:val="3912"/>
          <w:marRight w:val="0"/>
          <w:marTop w:val="0"/>
          <w:marBottom w:val="0"/>
          <w:divBdr>
            <w:top w:val="none" w:sz="0" w:space="0" w:color="auto"/>
            <w:left w:val="none" w:sz="0" w:space="0" w:color="auto"/>
            <w:bottom w:val="none" w:sz="0" w:space="0" w:color="auto"/>
            <w:right w:val="none" w:sz="0" w:space="0" w:color="auto"/>
          </w:divBdr>
          <w:divsChild>
            <w:div w:id="158156469">
              <w:marLeft w:val="72"/>
              <w:marRight w:val="0"/>
              <w:marTop w:val="0"/>
              <w:marBottom w:val="0"/>
              <w:divBdr>
                <w:top w:val="none" w:sz="0" w:space="0" w:color="auto"/>
                <w:left w:val="none" w:sz="0" w:space="0" w:color="auto"/>
                <w:bottom w:val="none" w:sz="0" w:space="0" w:color="auto"/>
                <w:right w:val="none" w:sz="0" w:space="0" w:color="auto"/>
              </w:divBdr>
            </w:div>
          </w:divsChild>
        </w:div>
        <w:div w:id="974215814">
          <w:marLeft w:val="3912"/>
          <w:marRight w:val="0"/>
          <w:marTop w:val="0"/>
          <w:marBottom w:val="0"/>
          <w:divBdr>
            <w:top w:val="none" w:sz="0" w:space="0" w:color="auto"/>
            <w:left w:val="none" w:sz="0" w:space="0" w:color="auto"/>
            <w:bottom w:val="none" w:sz="0" w:space="0" w:color="auto"/>
            <w:right w:val="none" w:sz="0" w:space="0" w:color="auto"/>
          </w:divBdr>
          <w:divsChild>
            <w:div w:id="1935553331">
              <w:marLeft w:val="72"/>
              <w:marRight w:val="0"/>
              <w:marTop w:val="0"/>
              <w:marBottom w:val="0"/>
              <w:divBdr>
                <w:top w:val="none" w:sz="0" w:space="0" w:color="auto"/>
                <w:left w:val="none" w:sz="0" w:space="0" w:color="auto"/>
                <w:bottom w:val="none" w:sz="0" w:space="0" w:color="auto"/>
                <w:right w:val="none" w:sz="0" w:space="0" w:color="auto"/>
              </w:divBdr>
            </w:div>
          </w:divsChild>
        </w:div>
        <w:div w:id="1001472159">
          <w:marLeft w:val="3912"/>
          <w:marRight w:val="0"/>
          <w:marTop w:val="0"/>
          <w:marBottom w:val="0"/>
          <w:divBdr>
            <w:top w:val="none" w:sz="0" w:space="0" w:color="auto"/>
            <w:left w:val="none" w:sz="0" w:space="0" w:color="auto"/>
            <w:bottom w:val="none" w:sz="0" w:space="0" w:color="auto"/>
            <w:right w:val="none" w:sz="0" w:space="0" w:color="auto"/>
          </w:divBdr>
          <w:divsChild>
            <w:div w:id="643117454">
              <w:marLeft w:val="72"/>
              <w:marRight w:val="0"/>
              <w:marTop w:val="0"/>
              <w:marBottom w:val="0"/>
              <w:divBdr>
                <w:top w:val="none" w:sz="0" w:space="0" w:color="auto"/>
                <w:left w:val="none" w:sz="0" w:space="0" w:color="auto"/>
                <w:bottom w:val="none" w:sz="0" w:space="0" w:color="auto"/>
                <w:right w:val="none" w:sz="0" w:space="0" w:color="auto"/>
              </w:divBdr>
            </w:div>
          </w:divsChild>
        </w:div>
        <w:div w:id="1047297889">
          <w:marLeft w:val="0"/>
          <w:marRight w:val="0"/>
          <w:marTop w:val="0"/>
          <w:marBottom w:val="0"/>
          <w:divBdr>
            <w:top w:val="none" w:sz="0" w:space="0" w:color="auto"/>
            <w:left w:val="none" w:sz="0" w:space="0" w:color="auto"/>
            <w:bottom w:val="none" w:sz="0" w:space="0" w:color="auto"/>
            <w:right w:val="none" w:sz="0" w:space="0" w:color="auto"/>
          </w:divBdr>
        </w:div>
        <w:div w:id="1051466280">
          <w:marLeft w:val="0"/>
          <w:marRight w:val="0"/>
          <w:marTop w:val="0"/>
          <w:marBottom w:val="0"/>
          <w:divBdr>
            <w:top w:val="none" w:sz="0" w:space="0" w:color="auto"/>
            <w:left w:val="none" w:sz="0" w:space="0" w:color="auto"/>
            <w:bottom w:val="none" w:sz="0" w:space="0" w:color="auto"/>
            <w:right w:val="none" w:sz="0" w:space="0" w:color="auto"/>
          </w:divBdr>
        </w:div>
        <w:div w:id="1088236286">
          <w:marLeft w:val="3912"/>
          <w:marRight w:val="0"/>
          <w:marTop w:val="0"/>
          <w:marBottom w:val="0"/>
          <w:divBdr>
            <w:top w:val="none" w:sz="0" w:space="0" w:color="auto"/>
            <w:left w:val="none" w:sz="0" w:space="0" w:color="auto"/>
            <w:bottom w:val="none" w:sz="0" w:space="0" w:color="auto"/>
            <w:right w:val="none" w:sz="0" w:space="0" w:color="auto"/>
          </w:divBdr>
          <w:divsChild>
            <w:div w:id="137500825">
              <w:marLeft w:val="72"/>
              <w:marRight w:val="0"/>
              <w:marTop w:val="0"/>
              <w:marBottom w:val="0"/>
              <w:divBdr>
                <w:top w:val="none" w:sz="0" w:space="0" w:color="auto"/>
                <w:left w:val="none" w:sz="0" w:space="0" w:color="auto"/>
                <w:bottom w:val="none" w:sz="0" w:space="0" w:color="auto"/>
                <w:right w:val="none" w:sz="0" w:space="0" w:color="auto"/>
              </w:divBdr>
            </w:div>
          </w:divsChild>
        </w:div>
        <w:div w:id="1096512316">
          <w:marLeft w:val="3912"/>
          <w:marRight w:val="0"/>
          <w:marTop w:val="0"/>
          <w:marBottom w:val="0"/>
          <w:divBdr>
            <w:top w:val="none" w:sz="0" w:space="0" w:color="auto"/>
            <w:left w:val="none" w:sz="0" w:space="0" w:color="auto"/>
            <w:bottom w:val="none" w:sz="0" w:space="0" w:color="auto"/>
            <w:right w:val="none" w:sz="0" w:space="0" w:color="auto"/>
          </w:divBdr>
          <w:divsChild>
            <w:div w:id="984747824">
              <w:marLeft w:val="72"/>
              <w:marRight w:val="0"/>
              <w:marTop w:val="0"/>
              <w:marBottom w:val="0"/>
              <w:divBdr>
                <w:top w:val="none" w:sz="0" w:space="0" w:color="auto"/>
                <w:left w:val="none" w:sz="0" w:space="0" w:color="auto"/>
                <w:bottom w:val="none" w:sz="0" w:space="0" w:color="auto"/>
                <w:right w:val="none" w:sz="0" w:space="0" w:color="auto"/>
              </w:divBdr>
            </w:div>
          </w:divsChild>
        </w:div>
        <w:div w:id="1102653723">
          <w:marLeft w:val="0"/>
          <w:marRight w:val="-3912"/>
          <w:marTop w:val="0"/>
          <w:marBottom w:val="0"/>
          <w:divBdr>
            <w:top w:val="none" w:sz="0" w:space="0" w:color="auto"/>
            <w:left w:val="none" w:sz="0" w:space="0" w:color="auto"/>
            <w:bottom w:val="none" w:sz="0" w:space="0" w:color="auto"/>
            <w:right w:val="none" w:sz="0" w:space="0" w:color="auto"/>
          </w:divBdr>
          <w:divsChild>
            <w:div w:id="1967001703">
              <w:marLeft w:val="0"/>
              <w:marRight w:val="0"/>
              <w:marTop w:val="0"/>
              <w:marBottom w:val="0"/>
              <w:divBdr>
                <w:top w:val="none" w:sz="0" w:space="0" w:color="auto"/>
                <w:left w:val="none" w:sz="0" w:space="0" w:color="auto"/>
                <w:bottom w:val="none" w:sz="0" w:space="0" w:color="auto"/>
                <w:right w:val="none" w:sz="0" w:space="0" w:color="auto"/>
              </w:divBdr>
            </w:div>
          </w:divsChild>
        </w:div>
        <w:div w:id="1139034130">
          <w:marLeft w:val="0"/>
          <w:marRight w:val="0"/>
          <w:marTop w:val="0"/>
          <w:marBottom w:val="0"/>
          <w:divBdr>
            <w:top w:val="none" w:sz="0" w:space="0" w:color="auto"/>
            <w:left w:val="none" w:sz="0" w:space="0" w:color="auto"/>
            <w:bottom w:val="none" w:sz="0" w:space="0" w:color="auto"/>
            <w:right w:val="none" w:sz="0" w:space="0" w:color="auto"/>
          </w:divBdr>
        </w:div>
        <w:div w:id="1148206110">
          <w:marLeft w:val="0"/>
          <w:marRight w:val="-3912"/>
          <w:marTop w:val="0"/>
          <w:marBottom w:val="0"/>
          <w:divBdr>
            <w:top w:val="none" w:sz="0" w:space="0" w:color="auto"/>
            <w:left w:val="none" w:sz="0" w:space="0" w:color="auto"/>
            <w:bottom w:val="none" w:sz="0" w:space="0" w:color="auto"/>
            <w:right w:val="none" w:sz="0" w:space="0" w:color="auto"/>
          </w:divBdr>
          <w:divsChild>
            <w:div w:id="1039284770">
              <w:marLeft w:val="0"/>
              <w:marRight w:val="0"/>
              <w:marTop w:val="0"/>
              <w:marBottom w:val="0"/>
              <w:divBdr>
                <w:top w:val="none" w:sz="0" w:space="0" w:color="auto"/>
                <w:left w:val="none" w:sz="0" w:space="0" w:color="auto"/>
                <w:bottom w:val="none" w:sz="0" w:space="0" w:color="auto"/>
                <w:right w:val="none" w:sz="0" w:space="0" w:color="auto"/>
              </w:divBdr>
            </w:div>
          </w:divsChild>
        </w:div>
        <w:div w:id="1181430054">
          <w:marLeft w:val="0"/>
          <w:marRight w:val="-3912"/>
          <w:marTop w:val="0"/>
          <w:marBottom w:val="0"/>
          <w:divBdr>
            <w:top w:val="none" w:sz="0" w:space="0" w:color="auto"/>
            <w:left w:val="none" w:sz="0" w:space="0" w:color="auto"/>
            <w:bottom w:val="none" w:sz="0" w:space="0" w:color="auto"/>
            <w:right w:val="none" w:sz="0" w:space="0" w:color="auto"/>
          </w:divBdr>
          <w:divsChild>
            <w:div w:id="1829248250">
              <w:marLeft w:val="0"/>
              <w:marRight w:val="0"/>
              <w:marTop w:val="0"/>
              <w:marBottom w:val="0"/>
              <w:divBdr>
                <w:top w:val="none" w:sz="0" w:space="0" w:color="auto"/>
                <w:left w:val="none" w:sz="0" w:space="0" w:color="auto"/>
                <w:bottom w:val="none" w:sz="0" w:space="0" w:color="auto"/>
                <w:right w:val="none" w:sz="0" w:space="0" w:color="auto"/>
              </w:divBdr>
            </w:div>
          </w:divsChild>
        </w:div>
        <w:div w:id="1184323339">
          <w:marLeft w:val="0"/>
          <w:marRight w:val="-3912"/>
          <w:marTop w:val="0"/>
          <w:marBottom w:val="0"/>
          <w:divBdr>
            <w:top w:val="none" w:sz="0" w:space="0" w:color="auto"/>
            <w:left w:val="none" w:sz="0" w:space="0" w:color="auto"/>
            <w:bottom w:val="none" w:sz="0" w:space="0" w:color="auto"/>
            <w:right w:val="none" w:sz="0" w:space="0" w:color="auto"/>
          </w:divBdr>
          <w:divsChild>
            <w:div w:id="699400504">
              <w:marLeft w:val="0"/>
              <w:marRight w:val="0"/>
              <w:marTop w:val="0"/>
              <w:marBottom w:val="0"/>
              <w:divBdr>
                <w:top w:val="none" w:sz="0" w:space="0" w:color="auto"/>
                <w:left w:val="none" w:sz="0" w:space="0" w:color="auto"/>
                <w:bottom w:val="none" w:sz="0" w:space="0" w:color="auto"/>
                <w:right w:val="none" w:sz="0" w:space="0" w:color="auto"/>
              </w:divBdr>
            </w:div>
          </w:divsChild>
        </w:div>
        <w:div w:id="1191527123">
          <w:marLeft w:val="0"/>
          <w:marRight w:val="-3912"/>
          <w:marTop w:val="0"/>
          <w:marBottom w:val="0"/>
          <w:divBdr>
            <w:top w:val="none" w:sz="0" w:space="0" w:color="auto"/>
            <w:left w:val="none" w:sz="0" w:space="0" w:color="auto"/>
            <w:bottom w:val="none" w:sz="0" w:space="0" w:color="auto"/>
            <w:right w:val="none" w:sz="0" w:space="0" w:color="auto"/>
          </w:divBdr>
          <w:divsChild>
            <w:div w:id="268969401">
              <w:marLeft w:val="0"/>
              <w:marRight w:val="0"/>
              <w:marTop w:val="0"/>
              <w:marBottom w:val="0"/>
              <w:divBdr>
                <w:top w:val="none" w:sz="0" w:space="0" w:color="auto"/>
                <w:left w:val="none" w:sz="0" w:space="0" w:color="auto"/>
                <w:bottom w:val="none" w:sz="0" w:space="0" w:color="auto"/>
                <w:right w:val="none" w:sz="0" w:space="0" w:color="auto"/>
              </w:divBdr>
            </w:div>
          </w:divsChild>
        </w:div>
        <w:div w:id="1224678533">
          <w:marLeft w:val="3912"/>
          <w:marRight w:val="0"/>
          <w:marTop w:val="0"/>
          <w:marBottom w:val="0"/>
          <w:divBdr>
            <w:top w:val="none" w:sz="0" w:space="0" w:color="auto"/>
            <w:left w:val="none" w:sz="0" w:space="0" w:color="auto"/>
            <w:bottom w:val="none" w:sz="0" w:space="0" w:color="auto"/>
            <w:right w:val="none" w:sz="0" w:space="0" w:color="auto"/>
          </w:divBdr>
          <w:divsChild>
            <w:div w:id="1477526181">
              <w:marLeft w:val="72"/>
              <w:marRight w:val="0"/>
              <w:marTop w:val="0"/>
              <w:marBottom w:val="0"/>
              <w:divBdr>
                <w:top w:val="none" w:sz="0" w:space="0" w:color="auto"/>
                <w:left w:val="none" w:sz="0" w:space="0" w:color="auto"/>
                <w:bottom w:val="none" w:sz="0" w:space="0" w:color="auto"/>
                <w:right w:val="none" w:sz="0" w:space="0" w:color="auto"/>
              </w:divBdr>
            </w:div>
          </w:divsChild>
        </w:div>
        <w:div w:id="1234044148">
          <w:marLeft w:val="0"/>
          <w:marRight w:val="-3912"/>
          <w:marTop w:val="0"/>
          <w:marBottom w:val="0"/>
          <w:divBdr>
            <w:top w:val="none" w:sz="0" w:space="0" w:color="auto"/>
            <w:left w:val="none" w:sz="0" w:space="0" w:color="auto"/>
            <w:bottom w:val="none" w:sz="0" w:space="0" w:color="auto"/>
            <w:right w:val="none" w:sz="0" w:space="0" w:color="auto"/>
          </w:divBdr>
          <w:divsChild>
            <w:div w:id="579482706">
              <w:marLeft w:val="0"/>
              <w:marRight w:val="0"/>
              <w:marTop w:val="0"/>
              <w:marBottom w:val="0"/>
              <w:divBdr>
                <w:top w:val="none" w:sz="0" w:space="0" w:color="auto"/>
                <w:left w:val="none" w:sz="0" w:space="0" w:color="auto"/>
                <w:bottom w:val="none" w:sz="0" w:space="0" w:color="auto"/>
                <w:right w:val="none" w:sz="0" w:space="0" w:color="auto"/>
              </w:divBdr>
            </w:div>
          </w:divsChild>
        </w:div>
        <w:div w:id="1238705848">
          <w:marLeft w:val="0"/>
          <w:marRight w:val="-3912"/>
          <w:marTop w:val="0"/>
          <w:marBottom w:val="0"/>
          <w:divBdr>
            <w:top w:val="none" w:sz="0" w:space="0" w:color="auto"/>
            <w:left w:val="none" w:sz="0" w:space="0" w:color="auto"/>
            <w:bottom w:val="none" w:sz="0" w:space="0" w:color="auto"/>
            <w:right w:val="none" w:sz="0" w:space="0" w:color="auto"/>
          </w:divBdr>
          <w:divsChild>
            <w:div w:id="1044797028">
              <w:marLeft w:val="0"/>
              <w:marRight w:val="0"/>
              <w:marTop w:val="0"/>
              <w:marBottom w:val="0"/>
              <w:divBdr>
                <w:top w:val="none" w:sz="0" w:space="0" w:color="auto"/>
                <w:left w:val="none" w:sz="0" w:space="0" w:color="auto"/>
                <w:bottom w:val="none" w:sz="0" w:space="0" w:color="auto"/>
                <w:right w:val="none" w:sz="0" w:space="0" w:color="auto"/>
              </w:divBdr>
            </w:div>
          </w:divsChild>
        </w:div>
        <w:div w:id="1246185452">
          <w:marLeft w:val="3912"/>
          <w:marRight w:val="0"/>
          <w:marTop w:val="0"/>
          <w:marBottom w:val="0"/>
          <w:divBdr>
            <w:top w:val="none" w:sz="0" w:space="0" w:color="auto"/>
            <w:left w:val="none" w:sz="0" w:space="0" w:color="auto"/>
            <w:bottom w:val="none" w:sz="0" w:space="0" w:color="auto"/>
            <w:right w:val="none" w:sz="0" w:space="0" w:color="auto"/>
          </w:divBdr>
          <w:divsChild>
            <w:div w:id="23673799">
              <w:marLeft w:val="72"/>
              <w:marRight w:val="0"/>
              <w:marTop w:val="0"/>
              <w:marBottom w:val="0"/>
              <w:divBdr>
                <w:top w:val="none" w:sz="0" w:space="0" w:color="auto"/>
                <w:left w:val="none" w:sz="0" w:space="0" w:color="auto"/>
                <w:bottom w:val="none" w:sz="0" w:space="0" w:color="auto"/>
                <w:right w:val="none" w:sz="0" w:space="0" w:color="auto"/>
              </w:divBdr>
            </w:div>
          </w:divsChild>
        </w:div>
        <w:div w:id="1272205434">
          <w:marLeft w:val="3912"/>
          <w:marRight w:val="0"/>
          <w:marTop w:val="0"/>
          <w:marBottom w:val="0"/>
          <w:divBdr>
            <w:top w:val="none" w:sz="0" w:space="0" w:color="auto"/>
            <w:left w:val="none" w:sz="0" w:space="0" w:color="auto"/>
            <w:bottom w:val="none" w:sz="0" w:space="0" w:color="auto"/>
            <w:right w:val="none" w:sz="0" w:space="0" w:color="auto"/>
          </w:divBdr>
          <w:divsChild>
            <w:div w:id="298536574">
              <w:marLeft w:val="72"/>
              <w:marRight w:val="0"/>
              <w:marTop w:val="0"/>
              <w:marBottom w:val="0"/>
              <w:divBdr>
                <w:top w:val="none" w:sz="0" w:space="0" w:color="auto"/>
                <w:left w:val="none" w:sz="0" w:space="0" w:color="auto"/>
                <w:bottom w:val="none" w:sz="0" w:space="0" w:color="auto"/>
                <w:right w:val="none" w:sz="0" w:space="0" w:color="auto"/>
              </w:divBdr>
            </w:div>
          </w:divsChild>
        </w:div>
        <w:div w:id="1273895904">
          <w:marLeft w:val="0"/>
          <w:marRight w:val="-3912"/>
          <w:marTop w:val="0"/>
          <w:marBottom w:val="0"/>
          <w:divBdr>
            <w:top w:val="none" w:sz="0" w:space="0" w:color="auto"/>
            <w:left w:val="none" w:sz="0" w:space="0" w:color="auto"/>
            <w:bottom w:val="none" w:sz="0" w:space="0" w:color="auto"/>
            <w:right w:val="none" w:sz="0" w:space="0" w:color="auto"/>
          </w:divBdr>
          <w:divsChild>
            <w:div w:id="1023092861">
              <w:marLeft w:val="0"/>
              <w:marRight w:val="0"/>
              <w:marTop w:val="0"/>
              <w:marBottom w:val="0"/>
              <w:divBdr>
                <w:top w:val="none" w:sz="0" w:space="0" w:color="auto"/>
                <w:left w:val="none" w:sz="0" w:space="0" w:color="auto"/>
                <w:bottom w:val="none" w:sz="0" w:space="0" w:color="auto"/>
                <w:right w:val="none" w:sz="0" w:space="0" w:color="auto"/>
              </w:divBdr>
            </w:div>
          </w:divsChild>
        </w:div>
        <w:div w:id="1294288938">
          <w:marLeft w:val="3912"/>
          <w:marRight w:val="0"/>
          <w:marTop w:val="0"/>
          <w:marBottom w:val="0"/>
          <w:divBdr>
            <w:top w:val="none" w:sz="0" w:space="0" w:color="auto"/>
            <w:left w:val="none" w:sz="0" w:space="0" w:color="auto"/>
            <w:bottom w:val="none" w:sz="0" w:space="0" w:color="auto"/>
            <w:right w:val="none" w:sz="0" w:space="0" w:color="auto"/>
          </w:divBdr>
          <w:divsChild>
            <w:div w:id="1587222555">
              <w:marLeft w:val="72"/>
              <w:marRight w:val="0"/>
              <w:marTop w:val="0"/>
              <w:marBottom w:val="0"/>
              <w:divBdr>
                <w:top w:val="none" w:sz="0" w:space="0" w:color="auto"/>
                <w:left w:val="none" w:sz="0" w:space="0" w:color="auto"/>
                <w:bottom w:val="none" w:sz="0" w:space="0" w:color="auto"/>
                <w:right w:val="none" w:sz="0" w:space="0" w:color="auto"/>
              </w:divBdr>
            </w:div>
          </w:divsChild>
        </w:div>
        <w:div w:id="1337538101">
          <w:marLeft w:val="0"/>
          <w:marRight w:val="-3912"/>
          <w:marTop w:val="0"/>
          <w:marBottom w:val="0"/>
          <w:divBdr>
            <w:top w:val="none" w:sz="0" w:space="0" w:color="auto"/>
            <w:left w:val="none" w:sz="0" w:space="0" w:color="auto"/>
            <w:bottom w:val="none" w:sz="0" w:space="0" w:color="auto"/>
            <w:right w:val="none" w:sz="0" w:space="0" w:color="auto"/>
          </w:divBdr>
          <w:divsChild>
            <w:div w:id="1870994446">
              <w:marLeft w:val="0"/>
              <w:marRight w:val="0"/>
              <w:marTop w:val="0"/>
              <w:marBottom w:val="0"/>
              <w:divBdr>
                <w:top w:val="none" w:sz="0" w:space="0" w:color="auto"/>
                <w:left w:val="none" w:sz="0" w:space="0" w:color="auto"/>
                <w:bottom w:val="none" w:sz="0" w:space="0" w:color="auto"/>
                <w:right w:val="none" w:sz="0" w:space="0" w:color="auto"/>
              </w:divBdr>
            </w:div>
          </w:divsChild>
        </w:div>
        <w:div w:id="1352490729">
          <w:marLeft w:val="3912"/>
          <w:marRight w:val="0"/>
          <w:marTop w:val="0"/>
          <w:marBottom w:val="0"/>
          <w:divBdr>
            <w:top w:val="none" w:sz="0" w:space="0" w:color="auto"/>
            <w:left w:val="none" w:sz="0" w:space="0" w:color="auto"/>
            <w:bottom w:val="none" w:sz="0" w:space="0" w:color="auto"/>
            <w:right w:val="none" w:sz="0" w:space="0" w:color="auto"/>
          </w:divBdr>
          <w:divsChild>
            <w:div w:id="1951280824">
              <w:marLeft w:val="72"/>
              <w:marRight w:val="0"/>
              <w:marTop w:val="0"/>
              <w:marBottom w:val="0"/>
              <w:divBdr>
                <w:top w:val="none" w:sz="0" w:space="0" w:color="auto"/>
                <w:left w:val="none" w:sz="0" w:space="0" w:color="auto"/>
                <w:bottom w:val="none" w:sz="0" w:space="0" w:color="auto"/>
                <w:right w:val="none" w:sz="0" w:space="0" w:color="auto"/>
              </w:divBdr>
            </w:div>
          </w:divsChild>
        </w:div>
        <w:div w:id="1369717477">
          <w:marLeft w:val="0"/>
          <w:marRight w:val="-3912"/>
          <w:marTop w:val="0"/>
          <w:marBottom w:val="0"/>
          <w:divBdr>
            <w:top w:val="none" w:sz="0" w:space="0" w:color="auto"/>
            <w:left w:val="none" w:sz="0" w:space="0" w:color="auto"/>
            <w:bottom w:val="none" w:sz="0" w:space="0" w:color="auto"/>
            <w:right w:val="none" w:sz="0" w:space="0" w:color="auto"/>
          </w:divBdr>
          <w:divsChild>
            <w:div w:id="270164604">
              <w:marLeft w:val="0"/>
              <w:marRight w:val="0"/>
              <w:marTop w:val="0"/>
              <w:marBottom w:val="0"/>
              <w:divBdr>
                <w:top w:val="none" w:sz="0" w:space="0" w:color="auto"/>
                <w:left w:val="none" w:sz="0" w:space="0" w:color="auto"/>
                <w:bottom w:val="none" w:sz="0" w:space="0" w:color="auto"/>
                <w:right w:val="none" w:sz="0" w:space="0" w:color="auto"/>
              </w:divBdr>
            </w:div>
          </w:divsChild>
        </w:div>
        <w:div w:id="1373576483">
          <w:marLeft w:val="0"/>
          <w:marRight w:val="-3912"/>
          <w:marTop w:val="0"/>
          <w:marBottom w:val="0"/>
          <w:divBdr>
            <w:top w:val="none" w:sz="0" w:space="0" w:color="auto"/>
            <w:left w:val="none" w:sz="0" w:space="0" w:color="auto"/>
            <w:bottom w:val="none" w:sz="0" w:space="0" w:color="auto"/>
            <w:right w:val="none" w:sz="0" w:space="0" w:color="auto"/>
          </w:divBdr>
          <w:divsChild>
            <w:div w:id="1808888075">
              <w:marLeft w:val="0"/>
              <w:marRight w:val="0"/>
              <w:marTop w:val="0"/>
              <w:marBottom w:val="0"/>
              <w:divBdr>
                <w:top w:val="none" w:sz="0" w:space="0" w:color="auto"/>
                <w:left w:val="none" w:sz="0" w:space="0" w:color="auto"/>
                <w:bottom w:val="none" w:sz="0" w:space="0" w:color="auto"/>
                <w:right w:val="none" w:sz="0" w:space="0" w:color="auto"/>
              </w:divBdr>
            </w:div>
          </w:divsChild>
        </w:div>
        <w:div w:id="1376154572">
          <w:marLeft w:val="0"/>
          <w:marRight w:val="-3912"/>
          <w:marTop w:val="0"/>
          <w:marBottom w:val="0"/>
          <w:divBdr>
            <w:top w:val="none" w:sz="0" w:space="0" w:color="auto"/>
            <w:left w:val="none" w:sz="0" w:space="0" w:color="auto"/>
            <w:bottom w:val="none" w:sz="0" w:space="0" w:color="auto"/>
            <w:right w:val="none" w:sz="0" w:space="0" w:color="auto"/>
          </w:divBdr>
          <w:divsChild>
            <w:div w:id="1780292939">
              <w:marLeft w:val="0"/>
              <w:marRight w:val="0"/>
              <w:marTop w:val="0"/>
              <w:marBottom w:val="0"/>
              <w:divBdr>
                <w:top w:val="none" w:sz="0" w:space="0" w:color="auto"/>
                <w:left w:val="none" w:sz="0" w:space="0" w:color="auto"/>
                <w:bottom w:val="none" w:sz="0" w:space="0" w:color="auto"/>
                <w:right w:val="none" w:sz="0" w:space="0" w:color="auto"/>
              </w:divBdr>
            </w:div>
          </w:divsChild>
        </w:div>
        <w:div w:id="1382440637">
          <w:marLeft w:val="0"/>
          <w:marRight w:val="-3912"/>
          <w:marTop w:val="0"/>
          <w:marBottom w:val="0"/>
          <w:divBdr>
            <w:top w:val="none" w:sz="0" w:space="0" w:color="auto"/>
            <w:left w:val="none" w:sz="0" w:space="0" w:color="auto"/>
            <w:bottom w:val="none" w:sz="0" w:space="0" w:color="auto"/>
            <w:right w:val="none" w:sz="0" w:space="0" w:color="auto"/>
          </w:divBdr>
          <w:divsChild>
            <w:div w:id="300811610">
              <w:marLeft w:val="0"/>
              <w:marRight w:val="0"/>
              <w:marTop w:val="0"/>
              <w:marBottom w:val="0"/>
              <w:divBdr>
                <w:top w:val="none" w:sz="0" w:space="0" w:color="auto"/>
                <w:left w:val="none" w:sz="0" w:space="0" w:color="auto"/>
                <w:bottom w:val="none" w:sz="0" w:space="0" w:color="auto"/>
                <w:right w:val="none" w:sz="0" w:space="0" w:color="auto"/>
              </w:divBdr>
            </w:div>
          </w:divsChild>
        </w:div>
        <w:div w:id="1385904690">
          <w:marLeft w:val="3912"/>
          <w:marRight w:val="0"/>
          <w:marTop w:val="0"/>
          <w:marBottom w:val="0"/>
          <w:divBdr>
            <w:top w:val="none" w:sz="0" w:space="0" w:color="auto"/>
            <w:left w:val="none" w:sz="0" w:space="0" w:color="auto"/>
            <w:bottom w:val="none" w:sz="0" w:space="0" w:color="auto"/>
            <w:right w:val="none" w:sz="0" w:space="0" w:color="auto"/>
          </w:divBdr>
          <w:divsChild>
            <w:div w:id="1914705253">
              <w:marLeft w:val="72"/>
              <w:marRight w:val="0"/>
              <w:marTop w:val="0"/>
              <w:marBottom w:val="0"/>
              <w:divBdr>
                <w:top w:val="none" w:sz="0" w:space="0" w:color="auto"/>
                <w:left w:val="none" w:sz="0" w:space="0" w:color="auto"/>
                <w:bottom w:val="none" w:sz="0" w:space="0" w:color="auto"/>
                <w:right w:val="none" w:sz="0" w:space="0" w:color="auto"/>
              </w:divBdr>
            </w:div>
          </w:divsChild>
        </w:div>
        <w:div w:id="1413043893">
          <w:marLeft w:val="0"/>
          <w:marRight w:val="-3912"/>
          <w:marTop w:val="0"/>
          <w:marBottom w:val="0"/>
          <w:divBdr>
            <w:top w:val="none" w:sz="0" w:space="0" w:color="auto"/>
            <w:left w:val="none" w:sz="0" w:space="0" w:color="auto"/>
            <w:bottom w:val="none" w:sz="0" w:space="0" w:color="auto"/>
            <w:right w:val="none" w:sz="0" w:space="0" w:color="auto"/>
          </w:divBdr>
          <w:divsChild>
            <w:div w:id="1574849653">
              <w:marLeft w:val="0"/>
              <w:marRight w:val="0"/>
              <w:marTop w:val="0"/>
              <w:marBottom w:val="0"/>
              <w:divBdr>
                <w:top w:val="none" w:sz="0" w:space="0" w:color="auto"/>
                <w:left w:val="none" w:sz="0" w:space="0" w:color="auto"/>
                <w:bottom w:val="none" w:sz="0" w:space="0" w:color="auto"/>
                <w:right w:val="none" w:sz="0" w:space="0" w:color="auto"/>
              </w:divBdr>
            </w:div>
          </w:divsChild>
        </w:div>
        <w:div w:id="1538471970">
          <w:marLeft w:val="0"/>
          <w:marRight w:val="-3912"/>
          <w:marTop w:val="0"/>
          <w:marBottom w:val="0"/>
          <w:divBdr>
            <w:top w:val="none" w:sz="0" w:space="0" w:color="auto"/>
            <w:left w:val="none" w:sz="0" w:space="0" w:color="auto"/>
            <w:bottom w:val="none" w:sz="0" w:space="0" w:color="auto"/>
            <w:right w:val="none" w:sz="0" w:space="0" w:color="auto"/>
          </w:divBdr>
          <w:divsChild>
            <w:div w:id="1183862381">
              <w:marLeft w:val="0"/>
              <w:marRight w:val="0"/>
              <w:marTop w:val="0"/>
              <w:marBottom w:val="0"/>
              <w:divBdr>
                <w:top w:val="none" w:sz="0" w:space="0" w:color="auto"/>
                <w:left w:val="none" w:sz="0" w:space="0" w:color="auto"/>
                <w:bottom w:val="none" w:sz="0" w:space="0" w:color="auto"/>
                <w:right w:val="none" w:sz="0" w:space="0" w:color="auto"/>
              </w:divBdr>
            </w:div>
          </w:divsChild>
        </w:div>
        <w:div w:id="1539244514">
          <w:marLeft w:val="0"/>
          <w:marRight w:val="-3912"/>
          <w:marTop w:val="0"/>
          <w:marBottom w:val="0"/>
          <w:divBdr>
            <w:top w:val="none" w:sz="0" w:space="0" w:color="auto"/>
            <w:left w:val="none" w:sz="0" w:space="0" w:color="auto"/>
            <w:bottom w:val="none" w:sz="0" w:space="0" w:color="auto"/>
            <w:right w:val="none" w:sz="0" w:space="0" w:color="auto"/>
          </w:divBdr>
          <w:divsChild>
            <w:div w:id="1261181562">
              <w:marLeft w:val="0"/>
              <w:marRight w:val="0"/>
              <w:marTop w:val="0"/>
              <w:marBottom w:val="0"/>
              <w:divBdr>
                <w:top w:val="none" w:sz="0" w:space="0" w:color="auto"/>
                <w:left w:val="none" w:sz="0" w:space="0" w:color="auto"/>
                <w:bottom w:val="none" w:sz="0" w:space="0" w:color="auto"/>
                <w:right w:val="none" w:sz="0" w:space="0" w:color="auto"/>
              </w:divBdr>
            </w:div>
          </w:divsChild>
        </w:div>
        <w:div w:id="1571184816">
          <w:marLeft w:val="3912"/>
          <w:marRight w:val="0"/>
          <w:marTop w:val="0"/>
          <w:marBottom w:val="0"/>
          <w:divBdr>
            <w:top w:val="none" w:sz="0" w:space="0" w:color="auto"/>
            <w:left w:val="none" w:sz="0" w:space="0" w:color="auto"/>
            <w:bottom w:val="none" w:sz="0" w:space="0" w:color="auto"/>
            <w:right w:val="none" w:sz="0" w:space="0" w:color="auto"/>
          </w:divBdr>
          <w:divsChild>
            <w:div w:id="379548782">
              <w:marLeft w:val="72"/>
              <w:marRight w:val="0"/>
              <w:marTop w:val="0"/>
              <w:marBottom w:val="0"/>
              <w:divBdr>
                <w:top w:val="none" w:sz="0" w:space="0" w:color="auto"/>
                <w:left w:val="none" w:sz="0" w:space="0" w:color="auto"/>
                <w:bottom w:val="none" w:sz="0" w:space="0" w:color="auto"/>
                <w:right w:val="none" w:sz="0" w:space="0" w:color="auto"/>
              </w:divBdr>
            </w:div>
          </w:divsChild>
        </w:div>
        <w:div w:id="1577859954">
          <w:marLeft w:val="3912"/>
          <w:marRight w:val="0"/>
          <w:marTop w:val="0"/>
          <w:marBottom w:val="0"/>
          <w:divBdr>
            <w:top w:val="none" w:sz="0" w:space="0" w:color="auto"/>
            <w:left w:val="none" w:sz="0" w:space="0" w:color="auto"/>
            <w:bottom w:val="none" w:sz="0" w:space="0" w:color="auto"/>
            <w:right w:val="none" w:sz="0" w:space="0" w:color="auto"/>
          </w:divBdr>
          <w:divsChild>
            <w:div w:id="125707339">
              <w:marLeft w:val="72"/>
              <w:marRight w:val="0"/>
              <w:marTop w:val="0"/>
              <w:marBottom w:val="0"/>
              <w:divBdr>
                <w:top w:val="none" w:sz="0" w:space="0" w:color="auto"/>
                <w:left w:val="none" w:sz="0" w:space="0" w:color="auto"/>
                <w:bottom w:val="none" w:sz="0" w:space="0" w:color="auto"/>
                <w:right w:val="none" w:sz="0" w:space="0" w:color="auto"/>
              </w:divBdr>
            </w:div>
          </w:divsChild>
        </w:div>
        <w:div w:id="1599868890">
          <w:marLeft w:val="0"/>
          <w:marRight w:val="-3912"/>
          <w:marTop w:val="0"/>
          <w:marBottom w:val="0"/>
          <w:divBdr>
            <w:top w:val="none" w:sz="0" w:space="0" w:color="auto"/>
            <w:left w:val="none" w:sz="0" w:space="0" w:color="auto"/>
            <w:bottom w:val="none" w:sz="0" w:space="0" w:color="auto"/>
            <w:right w:val="none" w:sz="0" w:space="0" w:color="auto"/>
          </w:divBdr>
          <w:divsChild>
            <w:div w:id="282884440">
              <w:marLeft w:val="0"/>
              <w:marRight w:val="0"/>
              <w:marTop w:val="0"/>
              <w:marBottom w:val="0"/>
              <w:divBdr>
                <w:top w:val="none" w:sz="0" w:space="0" w:color="auto"/>
                <w:left w:val="none" w:sz="0" w:space="0" w:color="auto"/>
                <w:bottom w:val="none" w:sz="0" w:space="0" w:color="auto"/>
                <w:right w:val="none" w:sz="0" w:space="0" w:color="auto"/>
              </w:divBdr>
            </w:div>
          </w:divsChild>
        </w:div>
        <w:div w:id="1621298566">
          <w:marLeft w:val="0"/>
          <w:marRight w:val="0"/>
          <w:marTop w:val="0"/>
          <w:marBottom w:val="0"/>
          <w:divBdr>
            <w:top w:val="none" w:sz="0" w:space="0" w:color="auto"/>
            <w:left w:val="none" w:sz="0" w:space="0" w:color="auto"/>
            <w:bottom w:val="none" w:sz="0" w:space="0" w:color="auto"/>
            <w:right w:val="none" w:sz="0" w:space="0" w:color="auto"/>
          </w:divBdr>
        </w:div>
        <w:div w:id="1621766506">
          <w:marLeft w:val="0"/>
          <w:marRight w:val="0"/>
          <w:marTop w:val="0"/>
          <w:marBottom w:val="0"/>
          <w:divBdr>
            <w:top w:val="none" w:sz="0" w:space="0" w:color="auto"/>
            <w:left w:val="none" w:sz="0" w:space="0" w:color="auto"/>
            <w:bottom w:val="none" w:sz="0" w:space="0" w:color="auto"/>
            <w:right w:val="none" w:sz="0" w:space="0" w:color="auto"/>
          </w:divBdr>
        </w:div>
        <w:div w:id="1644196017">
          <w:marLeft w:val="3912"/>
          <w:marRight w:val="0"/>
          <w:marTop w:val="0"/>
          <w:marBottom w:val="0"/>
          <w:divBdr>
            <w:top w:val="none" w:sz="0" w:space="0" w:color="auto"/>
            <w:left w:val="none" w:sz="0" w:space="0" w:color="auto"/>
            <w:bottom w:val="none" w:sz="0" w:space="0" w:color="auto"/>
            <w:right w:val="none" w:sz="0" w:space="0" w:color="auto"/>
          </w:divBdr>
          <w:divsChild>
            <w:div w:id="467819639">
              <w:marLeft w:val="72"/>
              <w:marRight w:val="0"/>
              <w:marTop w:val="0"/>
              <w:marBottom w:val="0"/>
              <w:divBdr>
                <w:top w:val="none" w:sz="0" w:space="0" w:color="auto"/>
                <w:left w:val="none" w:sz="0" w:space="0" w:color="auto"/>
                <w:bottom w:val="none" w:sz="0" w:space="0" w:color="auto"/>
                <w:right w:val="none" w:sz="0" w:space="0" w:color="auto"/>
              </w:divBdr>
            </w:div>
          </w:divsChild>
        </w:div>
        <w:div w:id="1665623210">
          <w:marLeft w:val="3912"/>
          <w:marRight w:val="0"/>
          <w:marTop w:val="0"/>
          <w:marBottom w:val="0"/>
          <w:divBdr>
            <w:top w:val="none" w:sz="0" w:space="0" w:color="auto"/>
            <w:left w:val="none" w:sz="0" w:space="0" w:color="auto"/>
            <w:bottom w:val="none" w:sz="0" w:space="0" w:color="auto"/>
            <w:right w:val="none" w:sz="0" w:space="0" w:color="auto"/>
          </w:divBdr>
          <w:divsChild>
            <w:div w:id="1144663035">
              <w:marLeft w:val="72"/>
              <w:marRight w:val="0"/>
              <w:marTop w:val="0"/>
              <w:marBottom w:val="0"/>
              <w:divBdr>
                <w:top w:val="none" w:sz="0" w:space="0" w:color="auto"/>
                <w:left w:val="none" w:sz="0" w:space="0" w:color="auto"/>
                <w:bottom w:val="none" w:sz="0" w:space="0" w:color="auto"/>
                <w:right w:val="none" w:sz="0" w:space="0" w:color="auto"/>
              </w:divBdr>
            </w:div>
          </w:divsChild>
        </w:div>
        <w:div w:id="1691755936">
          <w:marLeft w:val="3912"/>
          <w:marRight w:val="0"/>
          <w:marTop w:val="0"/>
          <w:marBottom w:val="0"/>
          <w:divBdr>
            <w:top w:val="none" w:sz="0" w:space="0" w:color="auto"/>
            <w:left w:val="none" w:sz="0" w:space="0" w:color="auto"/>
            <w:bottom w:val="none" w:sz="0" w:space="0" w:color="auto"/>
            <w:right w:val="none" w:sz="0" w:space="0" w:color="auto"/>
          </w:divBdr>
          <w:divsChild>
            <w:div w:id="1619219394">
              <w:marLeft w:val="72"/>
              <w:marRight w:val="0"/>
              <w:marTop w:val="0"/>
              <w:marBottom w:val="0"/>
              <w:divBdr>
                <w:top w:val="none" w:sz="0" w:space="0" w:color="auto"/>
                <w:left w:val="none" w:sz="0" w:space="0" w:color="auto"/>
                <w:bottom w:val="none" w:sz="0" w:space="0" w:color="auto"/>
                <w:right w:val="none" w:sz="0" w:space="0" w:color="auto"/>
              </w:divBdr>
            </w:div>
          </w:divsChild>
        </w:div>
        <w:div w:id="1733191289">
          <w:marLeft w:val="0"/>
          <w:marRight w:val="0"/>
          <w:marTop w:val="0"/>
          <w:marBottom w:val="0"/>
          <w:divBdr>
            <w:top w:val="none" w:sz="0" w:space="0" w:color="auto"/>
            <w:left w:val="none" w:sz="0" w:space="0" w:color="auto"/>
            <w:bottom w:val="none" w:sz="0" w:space="0" w:color="auto"/>
            <w:right w:val="none" w:sz="0" w:space="0" w:color="auto"/>
          </w:divBdr>
        </w:div>
        <w:div w:id="1774091685">
          <w:marLeft w:val="3912"/>
          <w:marRight w:val="0"/>
          <w:marTop w:val="0"/>
          <w:marBottom w:val="0"/>
          <w:divBdr>
            <w:top w:val="none" w:sz="0" w:space="0" w:color="auto"/>
            <w:left w:val="none" w:sz="0" w:space="0" w:color="auto"/>
            <w:bottom w:val="none" w:sz="0" w:space="0" w:color="auto"/>
            <w:right w:val="none" w:sz="0" w:space="0" w:color="auto"/>
          </w:divBdr>
          <w:divsChild>
            <w:div w:id="555970093">
              <w:marLeft w:val="72"/>
              <w:marRight w:val="0"/>
              <w:marTop w:val="0"/>
              <w:marBottom w:val="0"/>
              <w:divBdr>
                <w:top w:val="none" w:sz="0" w:space="0" w:color="auto"/>
                <w:left w:val="none" w:sz="0" w:space="0" w:color="auto"/>
                <w:bottom w:val="none" w:sz="0" w:space="0" w:color="auto"/>
                <w:right w:val="none" w:sz="0" w:space="0" w:color="auto"/>
              </w:divBdr>
            </w:div>
          </w:divsChild>
        </w:div>
        <w:div w:id="1785225583">
          <w:marLeft w:val="0"/>
          <w:marRight w:val="0"/>
          <w:marTop w:val="0"/>
          <w:marBottom w:val="0"/>
          <w:divBdr>
            <w:top w:val="none" w:sz="0" w:space="0" w:color="auto"/>
            <w:left w:val="none" w:sz="0" w:space="0" w:color="auto"/>
            <w:bottom w:val="none" w:sz="0" w:space="0" w:color="auto"/>
            <w:right w:val="none" w:sz="0" w:space="0" w:color="auto"/>
          </w:divBdr>
        </w:div>
        <w:div w:id="1812285585">
          <w:marLeft w:val="3912"/>
          <w:marRight w:val="0"/>
          <w:marTop w:val="0"/>
          <w:marBottom w:val="0"/>
          <w:divBdr>
            <w:top w:val="none" w:sz="0" w:space="0" w:color="auto"/>
            <w:left w:val="none" w:sz="0" w:space="0" w:color="auto"/>
            <w:bottom w:val="none" w:sz="0" w:space="0" w:color="auto"/>
            <w:right w:val="none" w:sz="0" w:space="0" w:color="auto"/>
          </w:divBdr>
          <w:divsChild>
            <w:div w:id="1811362195">
              <w:marLeft w:val="72"/>
              <w:marRight w:val="0"/>
              <w:marTop w:val="0"/>
              <w:marBottom w:val="0"/>
              <w:divBdr>
                <w:top w:val="none" w:sz="0" w:space="0" w:color="auto"/>
                <w:left w:val="none" w:sz="0" w:space="0" w:color="auto"/>
                <w:bottom w:val="none" w:sz="0" w:space="0" w:color="auto"/>
                <w:right w:val="none" w:sz="0" w:space="0" w:color="auto"/>
              </w:divBdr>
            </w:div>
          </w:divsChild>
        </w:div>
        <w:div w:id="1818064584">
          <w:marLeft w:val="0"/>
          <w:marRight w:val="-3912"/>
          <w:marTop w:val="0"/>
          <w:marBottom w:val="0"/>
          <w:divBdr>
            <w:top w:val="none" w:sz="0" w:space="0" w:color="auto"/>
            <w:left w:val="none" w:sz="0" w:space="0" w:color="auto"/>
            <w:bottom w:val="none" w:sz="0" w:space="0" w:color="auto"/>
            <w:right w:val="none" w:sz="0" w:space="0" w:color="auto"/>
          </w:divBdr>
          <w:divsChild>
            <w:div w:id="1766609191">
              <w:marLeft w:val="0"/>
              <w:marRight w:val="0"/>
              <w:marTop w:val="0"/>
              <w:marBottom w:val="0"/>
              <w:divBdr>
                <w:top w:val="none" w:sz="0" w:space="0" w:color="auto"/>
                <w:left w:val="none" w:sz="0" w:space="0" w:color="auto"/>
                <w:bottom w:val="none" w:sz="0" w:space="0" w:color="auto"/>
                <w:right w:val="none" w:sz="0" w:space="0" w:color="auto"/>
              </w:divBdr>
            </w:div>
          </w:divsChild>
        </w:div>
        <w:div w:id="1846506547">
          <w:marLeft w:val="0"/>
          <w:marRight w:val="-3912"/>
          <w:marTop w:val="0"/>
          <w:marBottom w:val="0"/>
          <w:divBdr>
            <w:top w:val="none" w:sz="0" w:space="0" w:color="auto"/>
            <w:left w:val="none" w:sz="0" w:space="0" w:color="auto"/>
            <w:bottom w:val="none" w:sz="0" w:space="0" w:color="auto"/>
            <w:right w:val="none" w:sz="0" w:space="0" w:color="auto"/>
          </w:divBdr>
          <w:divsChild>
            <w:div w:id="191069189">
              <w:marLeft w:val="0"/>
              <w:marRight w:val="0"/>
              <w:marTop w:val="0"/>
              <w:marBottom w:val="0"/>
              <w:divBdr>
                <w:top w:val="none" w:sz="0" w:space="0" w:color="auto"/>
                <w:left w:val="none" w:sz="0" w:space="0" w:color="auto"/>
                <w:bottom w:val="none" w:sz="0" w:space="0" w:color="auto"/>
                <w:right w:val="none" w:sz="0" w:space="0" w:color="auto"/>
              </w:divBdr>
            </w:div>
          </w:divsChild>
        </w:div>
        <w:div w:id="1881282663">
          <w:marLeft w:val="0"/>
          <w:marRight w:val="-3912"/>
          <w:marTop w:val="0"/>
          <w:marBottom w:val="0"/>
          <w:divBdr>
            <w:top w:val="none" w:sz="0" w:space="0" w:color="auto"/>
            <w:left w:val="none" w:sz="0" w:space="0" w:color="auto"/>
            <w:bottom w:val="none" w:sz="0" w:space="0" w:color="auto"/>
            <w:right w:val="none" w:sz="0" w:space="0" w:color="auto"/>
          </w:divBdr>
          <w:divsChild>
            <w:div w:id="259945873">
              <w:marLeft w:val="0"/>
              <w:marRight w:val="0"/>
              <w:marTop w:val="0"/>
              <w:marBottom w:val="0"/>
              <w:divBdr>
                <w:top w:val="none" w:sz="0" w:space="0" w:color="auto"/>
                <w:left w:val="none" w:sz="0" w:space="0" w:color="auto"/>
                <w:bottom w:val="none" w:sz="0" w:space="0" w:color="auto"/>
                <w:right w:val="none" w:sz="0" w:space="0" w:color="auto"/>
              </w:divBdr>
            </w:div>
          </w:divsChild>
        </w:div>
        <w:div w:id="1924878707">
          <w:marLeft w:val="0"/>
          <w:marRight w:val="-3912"/>
          <w:marTop w:val="0"/>
          <w:marBottom w:val="0"/>
          <w:divBdr>
            <w:top w:val="none" w:sz="0" w:space="0" w:color="auto"/>
            <w:left w:val="none" w:sz="0" w:space="0" w:color="auto"/>
            <w:bottom w:val="none" w:sz="0" w:space="0" w:color="auto"/>
            <w:right w:val="none" w:sz="0" w:space="0" w:color="auto"/>
          </w:divBdr>
          <w:divsChild>
            <w:div w:id="1279684325">
              <w:marLeft w:val="0"/>
              <w:marRight w:val="0"/>
              <w:marTop w:val="0"/>
              <w:marBottom w:val="0"/>
              <w:divBdr>
                <w:top w:val="none" w:sz="0" w:space="0" w:color="auto"/>
                <w:left w:val="none" w:sz="0" w:space="0" w:color="auto"/>
                <w:bottom w:val="none" w:sz="0" w:space="0" w:color="auto"/>
                <w:right w:val="none" w:sz="0" w:space="0" w:color="auto"/>
              </w:divBdr>
            </w:div>
          </w:divsChild>
        </w:div>
        <w:div w:id="1955021217">
          <w:marLeft w:val="3912"/>
          <w:marRight w:val="0"/>
          <w:marTop w:val="0"/>
          <w:marBottom w:val="0"/>
          <w:divBdr>
            <w:top w:val="none" w:sz="0" w:space="0" w:color="auto"/>
            <w:left w:val="none" w:sz="0" w:space="0" w:color="auto"/>
            <w:bottom w:val="none" w:sz="0" w:space="0" w:color="auto"/>
            <w:right w:val="none" w:sz="0" w:space="0" w:color="auto"/>
          </w:divBdr>
          <w:divsChild>
            <w:div w:id="1767190234">
              <w:marLeft w:val="72"/>
              <w:marRight w:val="0"/>
              <w:marTop w:val="0"/>
              <w:marBottom w:val="0"/>
              <w:divBdr>
                <w:top w:val="none" w:sz="0" w:space="0" w:color="auto"/>
                <w:left w:val="none" w:sz="0" w:space="0" w:color="auto"/>
                <w:bottom w:val="none" w:sz="0" w:space="0" w:color="auto"/>
                <w:right w:val="none" w:sz="0" w:space="0" w:color="auto"/>
              </w:divBdr>
            </w:div>
          </w:divsChild>
        </w:div>
        <w:div w:id="1965623457">
          <w:marLeft w:val="3912"/>
          <w:marRight w:val="0"/>
          <w:marTop w:val="0"/>
          <w:marBottom w:val="0"/>
          <w:divBdr>
            <w:top w:val="none" w:sz="0" w:space="0" w:color="auto"/>
            <w:left w:val="none" w:sz="0" w:space="0" w:color="auto"/>
            <w:bottom w:val="none" w:sz="0" w:space="0" w:color="auto"/>
            <w:right w:val="none" w:sz="0" w:space="0" w:color="auto"/>
          </w:divBdr>
          <w:divsChild>
            <w:div w:id="391197622">
              <w:marLeft w:val="72"/>
              <w:marRight w:val="0"/>
              <w:marTop w:val="0"/>
              <w:marBottom w:val="0"/>
              <w:divBdr>
                <w:top w:val="none" w:sz="0" w:space="0" w:color="auto"/>
                <w:left w:val="none" w:sz="0" w:space="0" w:color="auto"/>
                <w:bottom w:val="none" w:sz="0" w:space="0" w:color="auto"/>
                <w:right w:val="none" w:sz="0" w:space="0" w:color="auto"/>
              </w:divBdr>
            </w:div>
          </w:divsChild>
        </w:div>
        <w:div w:id="2004044603">
          <w:marLeft w:val="0"/>
          <w:marRight w:val="-3912"/>
          <w:marTop w:val="0"/>
          <w:marBottom w:val="0"/>
          <w:divBdr>
            <w:top w:val="none" w:sz="0" w:space="0" w:color="auto"/>
            <w:left w:val="none" w:sz="0" w:space="0" w:color="auto"/>
            <w:bottom w:val="none" w:sz="0" w:space="0" w:color="auto"/>
            <w:right w:val="none" w:sz="0" w:space="0" w:color="auto"/>
          </w:divBdr>
          <w:divsChild>
            <w:div w:id="642388126">
              <w:marLeft w:val="0"/>
              <w:marRight w:val="0"/>
              <w:marTop w:val="0"/>
              <w:marBottom w:val="0"/>
              <w:divBdr>
                <w:top w:val="none" w:sz="0" w:space="0" w:color="auto"/>
                <w:left w:val="none" w:sz="0" w:space="0" w:color="auto"/>
                <w:bottom w:val="none" w:sz="0" w:space="0" w:color="auto"/>
                <w:right w:val="none" w:sz="0" w:space="0" w:color="auto"/>
              </w:divBdr>
            </w:div>
          </w:divsChild>
        </w:div>
        <w:div w:id="2004698520">
          <w:marLeft w:val="0"/>
          <w:marRight w:val="-3912"/>
          <w:marTop w:val="0"/>
          <w:marBottom w:val="0"/>
          <w:divBdr>
            <w:top w:val="none" w:sz="0" w:space="0" w:color="auto"/>
            <w:left w:val="none" w:sz="0" w:space="0" w:color="auto"/>
            <w:bottom w:val="none" w:sz="0" w:space="0" w:color="auto"/>
            <w:right w:val="none" w:sz="0" w:space="0" w:color="auto"/>
          </w:divBdr>
          <w:divsChild>
            <w:div w:id="20865588">
              <w:marLeft w:val="0"/>
              <w:marRight w:val="0"/>
              <w:marTop w:val="0"/>
              <w:marBottom w:val="0"/>
              <w:divBdr>
                <w:top w:val="none" w:sz="0" w:space="0" w:color="auto"/>
                <w:left w:val="none" w:sz="0" w:space="0" w:color="auto"/>
                <w:bottom w:val="none" w:sz="0" w:space="0" w:color="auto"/>
                <w:right w:val="none" w:sz="0" w:space="0" w:color="auto"/>
              </w:divBdr>
            </w:div>
          </w:divsChild>
        </w:div>
        <w:div w:id="2059431448">
          <w:marLeft w:val="3912"/>
          <w:marRight w:val="0"/>
          <w:marTop w:val="0"/>
          <w:marBottom w:val="0"/>
          <w:divBdr>
            <w:top w:val="none" w:sz="0" w:space="0" w:color="auto"/>
            <w:left w:val="none" w:sz="0" w:space="0" w:color="auto"/>
            <w:bottom w:val="none" w:sz="0" w:space="0" w:color="auto"/>
            <w:right w:val="none" w:sz="0" w:space="0" w:color="auto"/>
          </w:divBdr>
          <w:divsChild>
            <w:div w:id="2066757142">
              <w:marLeft w:val="72"/>
              <w:marRight w:val="0"/>
              <w:marTop w:val="0"/>
              <w:marBottom w:val="0"/>
              <w:divBdr>
                <w:top w:val="none" w:sz="0" w:space="0" w:color="auto"/>
                <w:left w:val="none" w:sz="0" w:space="0" w:color="auto"/>
                <w:bottom w:val="none" w:sz="0" w:space="0" w:color="auto"/>
                <w:right w:val="none" w:sz="0" w:space="0" w:color="auto"/>
              </w:divBdr>
            </w:div>
          </w:divsChild>
        </w:div>
        <w:div w:id="2106532779">
          <w:marLeft w:val="3912"/>
          <w:marRight w:val="0"/>
          <w:marTop w:val="0"/>
          <w:marBottom w:val="0"/>
          <w:divBdr>
            <w:top w:val="none" w:sz="0" w:space="0" w:color="auto"/>
            <w:left w:val="none" w:sz="0" w:space="0" w:color="auto"/>
            <w:bottom w:val="none" w:sz="0" w:space="0" w:color="auto"/>
            <w:right w:val="none" w:sz="0" w:space="0" w:color="auto"/>
          </w:divBdr>
          <w:divsChild>
            <w:div w:id="887103880">
              <w:marLeft w:val="72"/>
              <w:marRight w:val="0"/>
              <w:marTop w:val="0"/>
              <w:marBottom w:val="0"/>
              <w:divBdr>
                <w:top w:val="none" w:sz="0" w:space="0" w:color="auto"/>
                <w:left w:val="none" w:sz="0" w:space="0" w:color="auto"/>
                <w:bottom w:val="none" w:sz="0" w:space="0" w:color="auto"/>
                <w:right w:val="none" w:sz="0" w:space="0" w:color="auto"/>
              </w:divBdr>
            </w:div>
          </w:divsChild>
        </w:div>
        <w:div w:id="2147114832">
          <w:marLeft w:val="3912"/>
          <w:marRight w:val="0"/>
          <w:marTop w:val="0"/>
          <w:marBottom w:val="0"/>
          <w:divBdr>
            <w:top w:val="none" w:sz="0" w:space="0" w:color="auto"/>
            <w:left w:val="none" w:sz="0" w:space="0" w:color="auto"/>
            <w:bottom w:val="none" w:sz="0" w:space="0" w:color="auto"/>
            <w:right w:val="none" w:sz="0" w:space="0" w:color="auto"/>
          </w:divBdr>
          <w:divsChild>
            <w:div w:id="1821070996">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1507552866">
      <w:bodyDiv w:val="1"/>
      <w:marLeft w:val="0"/>
      <w:marRight w:val="0"/>
      <w:marTop w:val="0"/>
      <w:marBottom w:val="0"/>
      <w:divBdr>
        <w:top w:val="none" w:sz="0" w:space="0" w:color="auto"/>
        <w:left w:val="none" w:sz="0" w:space="0" w:color="auto"/>
        <w:bottom w:val="none" w:sz="0" w:space="0" w:color="auto"/>
        <w:right w:val="none" w:sz="0" w:space="0" w:color="auto"/>
      </w:divBdr>
    </w:div>
    <w:div w:id="1514301155">
      <w:bodyDiv w:val="1"/>
      <w:marLeft w:val="0"/>
      <w:marRight w:val="0"/>
      <w:marTop w:val="0"/>
      <w:marBottom w:val="0"/>
      <w:divBdr>
        <w:top w:val="none" w:sz="0" w:space="0" w:color="auto"/>
        <w:left w:val="none" w:sz="0" w:space="0" w:color="auto"/>
        <w:bottom w:val="none" w:sz="0" w:space="0" w:color="auto"/>
        <w:right w:val="none" w:sz="0" w:space="0" w:color="auto"/>
      </w:divBdr>
      <w:divsChild>
        <w:div w:id="1837574543">
          <w:marLeft w:val="0"/>
          <w:marRight w:val="0"/>
          <w:marTop w:val="0"/>
          <w:marBottom w:val="0"/>
          <w:divBdr>
            <w:top w:val="none" w:sz="0" w:space="0" w:color="auto"/>
            <w:left w:val="none" w:sz="0" w:space="0" w:color="auto"/>
            <w:bottom w:val="none" w:sz="0" w:space="0" w:color="auto"/>
            <w:right w:val="none" w:sz="0" w:space="0" w:color="auto"/>
          </w:divBdr>
          <w:divsChild>
            <w:div w:id="1586307174">
              <w:marLeft w:val="0"/>
              <w:marRight w:val="0"/>
              <w:marTop w:val="0"/>
              <w:marBottom w:val="0"/>
              <w:divBdr>
                <w:top w:val="none" w:sz="0" w:space="0" w:color="auto"/>
                <w:left w:val="none" w:sz="0" w:space="0" w:color="auto"/>
                <w:bottom w:val="none" w:sz="0" w:space="0" w:color="auto"/>
                <w:right w:val="none" w:sz="0" w:space="0" w:color="auto"/>
              </w:divBdr>
              <w:divsChild>
                <w:div w:id="1178615811">
                  <w:marLeft w:val="0"/>
                  <w:marRight w:val="0"/>
                  <w:marTop w:val="0"/>
                  <w:marBottom w:val="0"/>
                  <w:divBdr>
                    <w:top w:val="none" w:sz="0" w:space="0" w:color="auto"/>
                    <w:left w:val="none" w:sz="0" w:space="0" w:color="auto"/>
                    <w:bottom w:val="none" w:sz="0" w:space="0" w:color="auto"/>
                    <w:right w:val="none" w:sz="0" w:space="0" w:color="auto"/>
                  </w:divBdr>
                  <w:divsChild>
                    <w:div w:id="2003193490">
                      <w:marLeft w:val="0"/>
                      <w:marRight w:val="0"/>
                      <w:marTop w:val="0"/>
                      <w:marBottom w:val="0"/>
                      <w:divBdr>
                        <w:top w:val="none" w:sz="0" w:space="0" w:color="auto"/>
                        <w:left w:val="none" w:sz="0" w:space="0" w:color="auto"/>
                        <w:bottom w:val="none" w:sz="0" w:space="0" w:color="auto"/>
                        <w:right w:val="none" w:sz="0" w:space="0" w:color="auto"/>
                      </w:divBdr>
                      <w:divsChild>
                        <w:div w:id="556816023">
                          <w:marLeft w:val="0"/>
                          <w:marRight w:val="0"/>
                          <w:marTop w:val="327"/>
                          <w:marBottom w:val="0"/>
                          <w:divBdr>
                            <w:top w:val="none" w:sz="0" w:space="0" w:color="auto"/>
                            <w:left w:val="none" w:sz="0" w:space="0" w:color="auto"/>
                            <w:bottom w:val="none" w:sz="0" w:space="0" w:color="auto"/>
                            <w:right w:val="none" w:sz="0" w:space="0" w:color="auto"/>
                          </w:divBdr>
                          <w:divsChild>
                            <w:div w:id="1973710980">
                              <w:marLeft w:val="0"/>
                              <w:marRight w:val="0"/>
                              <w:marTop w:val="0"/>
                              <w:marBottom w:val="0"/>
                              <w:divBdr>
                                <w:top w:val="none" w:sz="0" w:space="0" w:color="auto"/>
                                <w:left w:val="none" w:sz="0" w:space="0" w:color="auto"/>
                                <w:bottom w:val="none" w:sz="0" w:space="0" w:color="auto"/>
                                <w:right w:val="none" w:sz="0" w:space="0" w:color="auto"/>
                              </w:divBdr>
                              <w:divsChild>
                                <w:div w:id="2100910583">
                                  <w:marLeft w:val="0"/>
                                  <w:marRight w:val="0"/>
                                  <w:marTop w:val="0"/>
                                  <w:marBottom w:val="0"/>
                                  <w:divBdr>
                                    <w:top w:val="none" w:sz="0" w:space="0" w:color="auto"/>
                                    <w:left w:val="none" w:sz="0" w:space="0" w:color="auto"/>
                                    <w:bottom w:val="none" w:sz="0" w:space="0" w:color="auto"/>
                                    <w:right w:val="none" w:sz="0" w:space="0" w:color="auto"/>
                                  </w:divBdr>
                                  <w:divsChild>
                                    <w:div w:id="897401016">
                                      <w:marLeft w:val="0"/>
                                      <w:marRight w:val="0"/>
                                      <w:marTop w:val="0"/>
                                      <w:marBottom w:val="0"/>
                                      <w:divBdr>
                                        <w:top w:val="none" w:sz="0" w:space="0" w:color="auto"/>
                                        <w:left w:val="none" w:sz="0" w:space="0" w:color="auto"/>
                                        <w:bottom w:val="none" w:sz="0" w:space="0" w:color="auto"/>
                                        <w:right w:val="none" w:sz="0" w:space="0" w:color="auto"/>
                                      </w:divBdr>
                                      <w:divsChild>
                                        <w:div w:id="39937269">
                                          <w:marLeft w:val="50"/>
                                          <w:marRight w:val="0"/>
                                          <w:marTop w:val="0"/>
                                          <w:marBottom w:val="0"/>
                                          <w:divBdr>
                                            <w:top w:val="none" w:sz="0" w:space="0" w:color="auto"/>
                                            <w:left w:val="none" w:sz="0" w:space="0" w:color="auto"/>
                                            <w:bottom w:val="none" w:sz="0" w:space="0" w:color="auto"/>
                                            <w:right w:val="none" w:sz="0" w:space="0" w:color="auto"/>
                                          </w:divBdr>
                                          <w:divsChild>
                                            <w:div w:id="72089657">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2691014">
      <w:bodyDiv w:val="1"/>
      <w:marLeft w:val="0"/>
      <w:marRight w:val="0"/>
      <w:marTop w:val="0"/>
      <w:marBottom w:val="0"/>
      <w:divBdr>
        <w:top w:val="none" w:sz="0" w:space="0" w:color="auto"/>
        <w:left w:val="none" w:sz="0" w:space="0" w:color="auto"/>
        <w:bottom w:val="none" w:sz="0" w:space="0" w:color="auto"/>
        <w:right w:val="none" w:sz="0" w:space="0" w:color="auto"/>
      </w:divBdr>
      <w:divsChild>
        <w:div w:id="1188058734">
          <w:marLeft w:val="0"/>
          <w:marRight w:val="0"/>
          <w:marTop w:val="0"/>
          <w:marBottom w:val="0"/>
          <w:divBdr>
            <w:top w:val="none" w:sz="0" w:space="0" w:color="auto"/>
            <w:left w:val="none" w:sz="0" w:space="0" w:color="auto"/>
            <w:bottom w:val="none" w:sz="0" w:space="0" w:color="auto"/>
            <w:right w:val="none" w:sz="0" w:space="0" w:color="auto"/>
          </w:divBdr>
        </w:div>
      </w:divsChild>
    </w:div>
    <w:div w:id="1572352998">
      <w:bodyDiv w:val="1"/>
      <w:marLeft w:val="0"/>
      <w:marRight w:val="0"/>
      <w:marTop w:val="0"/>
      <w:marBottom w:val="0"/>
      <w:divBdr>
        <w:top w:val="none" w:sz="0" w:space="0" w:color="auto"/>
        <w:left w:val="none" w:sz="0" w:space="0" w:color="auto"/>
        <w:bottom w:val="none" w:sz="0" w:space="0" w:color="auto"/>
        <w:right w:val="none" w:sz="0" w:space="0" w:color="auto"/>
      </w:divBdr>
    </w:div>
    <w:div w:id="1575625192">
      <w:bodyDiv w:val="1"/>
      <w:marLeft w:val="0"/>
      <w:marRight w:val="0"/>
      <w:marTop w:val="0"/>
      <w:marBottom w:val="0"/>
      <w:divBdr>
        <w:top w:val="none" w:sz="0" w:space="0" w:color="auto"/>
        <w:left w:val="none" w:sz="0" w:space="0" w:color="auto"/>
        <w:bottom w:val="none" w:sz="0" w:space="0" w:color="auto"/>
        <w:right w:val="none" w:sz="0" w:space="0" w:color="auto"/>
      </w:divBdr>
      <w:divsChild>
        <w:div w:id="402921566">
          <w:marLeft w:val="0"/>
          <w:marRight w:val="0"/>
          <w:marTop w:val="0"/>
          <w:marBottom w:val="0"/>
          <w:divBdr>
            <w:top w:val="none" w:sz="0" w:space="0" w:color="auto"/>
            <w:left w:val="none" w:sz="0" w:space="0" w:color="auto"/>
            <w:bottom w:val="none" w:sz="0" w:space="0" w:color="auto"/>
            <w:right w:val="none" w:sz="0" w:space="0" w:color="auto"/>
          </w:divBdr>
          <w:divsChild>
            <w:div w:id="1520585197">
              <w:marLeft w:val="0"/>
              <w:marRight w:val="0"/>
              <w:marTop w:val="0"/>
              <w:marBottom w:val="0"/>
              <w:divBdr>
                <w:top w:val="none" w:sz="0" w:space="0" w:color="auto"/>
                <w:left w:val="none" w:sz="0" w:space="0" w:color="auto"/>
                <w:bottom w:val="none" w:sz="0" w:space="0" w:color="auto"/>
                <w:right w:val="none" w:sz="0" w:space="0" w:color="auto"/>
              </w:divBdr>
              <w:divsChild>
                <w:div w:id="50505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42601">
      <w:bodyDiv w:val="1"/>
      <w:marLeft w:val="0"/>
      <w:marRight w:val="0"/>
      <w:marTop w:val="0"/>
      <w:marBottom w:val="0"/>
      <w:divBdr>
        <w:top w:val="none" w:sz="0" w:space="0" w:color="auto"/>
        <w:left w:val="none" w:sz="0" w:space="0" w:color="auto"/>
        <w:bottom w:val="none" w:sz="0" w:space="0" w:color="auto"/>
        <w:right w:val="none" w:sz="0" w:space="0" w:color="auto"/>
      </w:divBdr>
    </w:div>
    <w:div w:id="1603994360">
      <w:bodyDiv w:val="1"/>
      <w:marLeft w:val="0"/>
      <w:marRight w:val="0"/>
      <w:marTop w:val="0"/>
      <w:marBottom w:val="0"/>
      <w:divBdr>
        <w:top w:val="none" w:sz="0" w:space="0" w:color="auto"/>
        <w:left w:val="none" w:sz="0" w:space="0" w:color="auto"/>
        <w:bottom w:val="none" w:sz="0" w:space="0" w:color="auto"/>
        <w:right w:val="none" w:sz="0" w:space="0" w:color="auto"/>
      </w:divBdr>
    </w:div>
    <w:div w:id="1604722608">
      <w:bodyDiv w:val="1"/>
      <w:marLeft w:val="0"/>
      <w:marRight w:val="0"/>
      <w:marTop w:val="0"/>
      <w:marBottom w:val="0"/>
      <w:divBdr>
        <w:top w:val="none" w:sz="0" w:space="0" w:color="auto"/>
        <w:left w:val="none" w:sz="0" w:space="0" w:color="auto"/>
        <w:bottom w:val="none" w:sz="0" w:space="0" w:color="auto"/>
        <w:right w:val="none" w:sz="0" w:space="0" w:color="auto"/>
      </w:divBdr>
      <w:divsChild>
        <w:div w:id="854728669">
          <w:marLeft w:val="0"/>
          <w:marRight w:val="0"/>
          <w:marTop w:val="0"/>
          <w:marBottom w:val="0"/>
          <w:divBdr>
            <w:top w:val="none" w:sz="0" w:space="0" w:color="auto"/>
            <w:left w:val="none" w:sz="0" w:space="0" w:color="auto"/>
            <w:bottom w:val="none" w:sz="0" w:space="0" w:color="auto"/>
            <w:right w:val="none" w:sz="0" w:space="0" w:color="auto"/>
          </w:divBdr>
          <w:divsChild>
            <w:div w:id="1355304620">
              <w:marLeft w:val="0"/>
              <w:marRight w:val="0"/>
              <w:marTop w:val="0"/>
              <w:marBottom w:val="0"/>
              <w:divBdr>
                <w:top w:val="none" w:sz="0" w:space="0" w:color="auto"/>
                <w:left w:val="none" w:sz="0" w:space="0" w:color="auto"/>
                <w:bottom w:val="none" w:sz="0" w:space="0" w:color="auto"/>
                <w:right w:val="none" w:sz="0" w:space="0" w:color="auto"/>
              </w:divBdr>
              <w:divsChild>
                <w:div w:id="1400861749">
                  <w:marLeft w:val="0"/>
                  <w:marRight w:val="0"/>
                  <w:marTop w:val="0"/>
                  <w:marBottom w:val="0"/>
                  <w:divBdr>
                    <w:top w:val="none" w:sz="0" w:space="0" w:color="auto"/>
                    <w:left w:val="none" w:sz="0" w:space="0" w:color="auto"/>
                    <w:bottom w:val="none" w:sz="0" w:space="0" w:color="auto"/>
                    <w:right w:val="none" w:sz="0" w:space="0" w:color="auto"/>
                  </w:divBdr>
                  <w:divsChild>
                    <w:div w:id="1780102120">
                      <w:marLeft w:val="0"/>
                      <w:marRight w:val="0"/>
                      <w:marTop w:val="0"/>
                      <w:marBottom w:val="0"/>
                      <w:divBdr>
                        <w:top w:val="none" w:sz="0" w:space="0" w:color="auto"/>
                        <w:left w:val="none" w:sz="0" w:space="0" w:color="auto"/>
                        <w:bottom w:val="none" w:sz="0" w:space="0" w:color="auto"/>
                        <w:right w:val="none" w:sz="0" w:space="0" w:color="auto"/>
                      </w:divBdr>
                      <w:divsChild>
                        <w:div w:id="333267598">
                          <w:marLeft w:val="0"/>
                          <w:marRight w:val="0"/>
                          <w:marTop w:val="167"/>
                          <w:marBottom w:val="0"/>
                          <w:divBdr>
                            <w:top w:val="none" w:sz="0" w:space="0" w:color="auto"/>
                            <w:left w:val="none" w:sz="0" w:space="0" w:color="auto"/>
                            <w:bottom w:val="none" w:sz="0" w:space="0" w:color="auto"/>
                            <w:right w:val="none" w:sz="0" w:space="0" w:color="auto"/>
                          </w:divBdr>
                          <w:divsChild>
                            <w:div w:id="561910956">
                              <w:marLeft w:val="0"/>
                              <w:marRight w:val="0"/>
                              <w:marTop w:val="0"/>
                              <w:marBottom w:val="0"/>
                              <w:divBdr>
                                <w:top w:val="none" w:sz="0" w:space="0" w:color="auto"/>
                                <w:left w:val="none" w:sz="0" w:space="0" w:color="auto"/>
                                <w:bottom w:val="none" w:sz="0" w:space="0" w:color="auto"/>
                                <w:right w:val="none" w:sz="0" w:space="0" w:color="auto"/>
                              </w:divBdr>
                              <w:divsChild>
                                <w:div w:id="1405181739">
                                  <w:marLeft w:val="0"/>
                                  <w:marRight w:val="0"/>
                                  <w:marTop w:val="0"/>
                                  <w:marBottom w:val="0"/>
                                  <w:divBdr>
                                    <w:top w:val="none" w:sz="0" w:space="0" w:color="auto"/>
                                    <w:left w:val="none" w:sz="0" w:space="0" w:color="auto"/>
                                    <w:bottom w:val="none" w:sz="0" w:space="0" w:color="auto"/>
                                    <w:right w:val="none" w:sz="0" w:space="0" w:color="auto"/>
                                  </w:divBdr>
                                  <w:divsChild>
                                    <w:div w:id="52196015">
                                      <w:marLeft w:val="0"/>
                                      <w:marRight w:val="0"/>
                                      <w:marTop w:val="0"/>
                                      <w:marBottom w:val="0"/>
                                      <w:divBdr>
                                        <w:top w:val="none" w:sz="0" w:space="0" w:color="auto"/>
                                        <w:left w:val="none" w:sz="0" w:space="0" w:color="auto"/>
                                        <w:bottom w:val="none" w:sz="0" w:space="0" w:color="auto"/>
                                        <w:right w:val="none" w:sz="0" w:space="0" w:color="auto"/>
                                      </w:divBdr>
                                      <w:divsChild>
                                        <w:div w:id="659621531">
                                          <w:marLeft w:val="50"/>
                                          <w:marRight w:val="0"/>
                                          <w:marTop w:val="0"/>
                                          <w:marBottom w:val="0"/>
                                          <w:divBdr>
                                            <w:top w:val="none" w:sz="0" w:space="0" w:color="auto"/>
                                            <w:left w:val="none" w:sz="0" w:space="0" w:color="auto"/>
                                            <w:bottom w:val="none" w:sz="0" w:space="0" w:color="auto"/>
                                            <w:right w:val="none" w:sz="0" w:space="0" w:color="auto"/>
                                          </w:divBdr>
                                          <w:divsChild>
                                            <w:div w:id="948588437">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3386219">
      <w:bodyDiv w:val="1"/>
      <w:marLeft w:val="0"/>
      <w:marRight w:val="0"/>
      <w:marTop w:val="0"/>
      <w:marBottom w:val="0"/>
      <w:divBdr>
        <w:top w:val="none" w:sz="0" w:space="0" w:color="auto"/>
        <w:left w:val="none" w:sz="0" w:space="0" w:color="auto"/>
        <w:bottom w:val="none" w:sz="0" w:space="0" w:color="auto"/>
        <w:right w:val="none" w:sz="0" w:space="0" w:color="auto"/>
      </w:divBdr>
    </w:div>
    <w:div w:id="1645894367">
      <w:bodyDiv w:val="1"/>
      <w:marLeft w:val="0"/>
      <w:marRight w:val="0"/>
      <w:marTop w:val="0"/>
      <w:marBottom w:val="0"/>
      <w:divBdr>
        <w:top w:val="none" w:sz="0" w:space="0" w:color="auto"/>
        <w:left w:val="none" w:sz="0" w:space="0" w:color="auto"/>
        <w:bottom w:val="none" w:sz="0" w:space="0" w:color="auto"/>
        <w:right w:val="none" w:sz="0" w:space="0" w:color="auto"/>
      </w:divBdr>
    </w:div>
    <w:div w:id="1655599916">
      <w:bodyDiv w:val="1"/>
      <w:marLeft w:val="0"/>
      <w:marRight w:val="0"/>
      <w:marTop w:val="0"/>
      <w:marBottom w:val="0"/>
      <w:divBdr>
        <w:top w:val="none" w:sz="0" w:space="0" w:color="auto"/>
        <w:left w:val="none" w:sz="0" w:space="0" w:color="auto"/>
        <w:bottom w:val="none" w:sz="0" w:space="0" w:color="auto"/>
        <w:right w:val="none" w:sz="0" w:space="0" w:color="auto"/>
      </w:divBdr>
      <w:divsChild>
        <w:div w:id="923800163">
          <w:marLeft w:val="0"/>
          <w:marRight w:val="0"/>
          <w:marTop w:val="0"/>
          <w:marBottom w:val="0"/>
          <w:divBdr>
            <w:top w:val="none" w:sz="0" w:space="0" w:color="auto"/>
            <w:left w:val="none" w:sz="0" w:space="0" w:color="auto"/>
            <w:bottom w:val="none" w:sz="0" w:space="0" w:color="auto"/>
            <w:right w:val="none" w:sz="0" w:space="0" w:color="auto"/>
          </w:divBdr>
          <w:divsChild>
            <w:div w:id="470513580">
              <w:marLeft w:val="0"/>
              <w:marRight w:val="0"/>
              <w:marTop w:val="0"/>
              <w:marBottom w:val="0"/>
              <w:divBdr>
                <w:top w:val="none" w:sz="0" w:space="0" w:color="auto"/>
                <w:left w:val="none" w:sz="0" w:space="0" w:color="auto"/>
                <w:bottom w:val="none" w:sz="0" w:space="0" w:color="auto"/>
                <w:right w:val="none" w:sz="0" w:space="0" w:color="auto"/>
              </w:divBdr>
              <w:divsChild>
                <w:div w:id="878592779">
                  <w:marLeft w:val="0"/>
                  <w:marRight w:val="0"/>
                  <w:marTop w:val="0"/>
                  <w:marBottom w:val="0"/>
                  <w:divBdr>
                    <w:top w:val="none" w:sz="0" w:space="0" w:color="auto"/>
                    <w:left w:val="none" w:sz="0" w:space="0" w:color="auto"/>
                    <w:bottom w:val="none" w:sz="0" w:space="0" w:color="auto"/>
                    <w:right w:val="none" w:sz="0" w:space="0" w:color="auto"/>
                  </w:divBdr>
                  <w:divsChild>
                    <w:div w:id="1977878910">
                      <w:marLeft w:val="0"/>
                      <w:marRight w:val="0"/>
                      <w:marTop w:val="0"/>
                      <w:marBottom w:val="0"/>
                      <w:divBdr>
                        <w:top w:val="none" w:sz="0" w:space="0" w:color="auto"/>
                        <w:left w:val="none" w:sz="0" w:space="0" w:color="auto"/>
                        <w:bottom w:val="none" w:sz="0" w:space="0" w:color="auto"/>
                        <w:right w:val="none" w:sz="0" w:space="0" w:color="auto"/>
                      </w:divBdr>
                      <w:divsChild>
                        <w:div w:id="462965171">
                          <w:marLeft w:val="0"/>
                          <w:marRight w:val="0"/>
                          <w:marTop w:val="167"/>
                          <w:marBottom w:val="0"/>
                          <w:divBdr>
                            <w:top w:val="none" w:sz="0" w:space="0" w:color="auto"/>
                            <w:left w:val="none" w:sz="0" w:space="0" w:color="auto"/>
                            <w:bottom w:val="none" w:sz="0" w:space="0" w:color="auto"/>
                            <w:right w:val="none" w:sz="0" w:space="0" w:color="auto"/>
                          </w:divBdr>
                          <w:divsChild>
                            <w:div w:id="612446312">
                              <w:marLeft w:val="0"/>
                              <w:marRight w:val="0"/>
                              <w:marTop w:val="0"/>
                              <w:marBottom w:val="0"/>
                              <w:divBdr>
                                <w:top w:val="none" w:sz="0" w:space="0" w:color="auto"/>
                                <w:left w:val="none" w:sz="0" w:space="0" w:color="auto"/>
                                <w:bottom w:val="none" w:sz="0" w:space="0" w:color="auto"/>
                                <w:right w:val="none" w:sz="0" w:space="0" w:color="auto"/>
                              </w:divBdr>
                              <w:divsChild>
                                <w:div w:id="768892822">
                                  <w:marLeft w:val="0"/>
                                  <w:marRight w:val="0"/>
                                  <w:marTop w:val="0"/>
                                  <w:marBottom w:val="0"/>
                                  <w:divBdr>
                                    <w:top w:val="none" w:sz="0" w:space="0" w:color="auto"/>
                                    <w:left w:val="none" w:sz="0" w:space="0" w:color="auto"/>
                                    <w:bottom w:val="none" w:sz="0" w:space="0" w:color="auto"/>
                                    <w:right w:val="none" w:sz="0" w:space="0" w:color="auto"/>
                                  </w:divBdr>
                                  <w:divsChild>
                                    <w:div w:id="2005624176">
                                      <w:marLeft w:val="0"/>
                                      <w:marRight w:val="0"/>
                                      <w:marTop w:val="0"/>
                                      <w:marBottom w:val="0"/>
                                      <w:divBdr>
                                        <w:top w:val="none" w:sz="0" w:space="0" w:color="auto"/>
                                        <w:left w:val="none" w:sz="0" w:space="0" w:color="auto"/>
                                        <w:bottom w:val="none" w:sz="0" w:space="0" w:color="auto"/>
                                        <w:right w:val="none" w:sz="0" w:space="0" w:color="auto"/>
                                      </w:divBdr>
                                      <w:divsChild>
                                        <w:div w:id="1084375845">
                                          <w:marLeft w:val="50"/>
                                          <w:marRight w:val="0"/>
                                          <w:marTop w:val="0"/>
                                          <w:marBottom w:val="0"/>
                                          <w:divBdr>
                                            <w:top w:val="none" w:sz="0" w:space="0" w:color="auto"/>
                                            <w:left w:val="none" w:sz="0" w:space="0" w:color="auto"/>
                                            <w:bottom w:val="none" w:sz="0" w:space="0" w:color="auto"/>
                                            <w:right w:val="none" w:sz="0" w:space="0" w:color="auto"/>
                                          </w:divBdr>
                                          <w:divsChild>
                                            <w:div w:id="2072579154">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5744680">
      <w:bodyDiv w:val="1"/>
      <w:marLeft w:val="0"/>
      <w:marRight w:val="0"/>
      <w:marTop w:val="0"/>
      <w:marBottom w:val="0"/>
      <w:divBdr>
        <w:top w:val="none" w:sz="0" w:space="0" w:color="auto"/>
        <w:left w:val="none" w:sz="0" w:space="0" w:color="auto"/>
        <w:bottom w:val="none" w:sz="0" w:space="0" w:color="auto"/>
        <w:right w:val="none" w:sz="0" w:space="0" w:color="auto"/>
      </w:divBdr>
      <w:divsChild>
        <w:div w:id="1142189640">
          <w:marLeft w:val="0"/>
          <w:marRight w:val="0"/>
          <w:marTop w:val="0"/>
          <w:marBottom w:val="0"/>
          <w:divBdr>
            <w:top w:val="none" w:sz="0" w:space="0" w:color="auto"/>
            <w:left w:val="none" w:sz="0" w:space="0" w:color="auto"/>
            <w:bottom w:val="none" w:sz="0" w:space="0" w:color="auto"/>
            <w:right w:val="none" w:sz="0" w:space="0" w:color="auto"/>
          </w:divBdr>
          <w:divsChild>
            <w:div w:id="770400011">
              <w:marLeft w:val="0"/>
              <w:marRight w:val="0"/>
              <w:marTop w:val="0"/>
              <w:marBottom w:val="0"/>
              <w:divBdr>
                <w:top w:val="none" w:sz="0" w:space="0" w:color="auto"/>
                <w:left w:val="none" w:sz="0" w:space="0" w:color="auto"/>
                <w:bottom w:val="none" w:sz="0" w:space="0" w:color="auto"/>
                <w:right w:val="none" w:sz="0" w:space="0" w:color="auto"/>
              </w:divBdr>
              <w:divsChild>
                <w:div w:id="1145968806">
                  <w:marLeft w:val="0"/>
                  <w:marRight w:val="0"/>
                  <w:marTop w:val="0"/>
                  <w:marBottom w:val="0"/>
                  <w:divBdr>
                    <w:top w:val="none" w:sz="0" w:space="0" w:color="auto"/>
                    <w:left w:val="none" w:sz="0" w:space="0" w:color="auto"/>
                    <w:bottom w:val="none" w:sz="0" w:space="0" w:color="auto"/>
                    <w:right w:val="none" w:sz="0" w:space="0" w:color="auto"/>
                  </w:divBdr>
                  <w:divsChild>
                    <w:div w:id="1555313165">
                      <w:marLeft w:val="0"/>
                      <w:marRight w:val="0"/>
                      <w:marTop w:val="0"/>
                      <w:marBottom w:val="0"/>
                      <w:divBdr>
                        <w:top w:val="none" w:sz="0" w:space="0" w:color="auto"/>
                        <w:left w:val="none" w:sz="0" w:space="0" w:color="auto"/>
                        <w:bottom w:val="none" w:sz="0" w:space="0" w:color="auto"/>
                        <w:right w:val="none" w:sz="0" w:space="0" w:color="auto"/>
                      </w:divBdr>
                      <w:divsChild>
                        <w:div w:id="50886803">
                          <w:marLeft w:val="0"/>
                          <w:marRight w:val="0"/>
                          <w:marTop w:val="327"/>
                          <w:marBottom w:val="0"/>
                          <w:divBdr>
                            <w:top w:val="none" w:sz="0" w:space="0" w:color="auto"/>
                            <w:left w:val="none" w:sz="0" w:space="0" w:color="auto"/>
                            <w:bottom w:val="none" w:sz="0" w:space="0" w:color="auto"/>
                            <w:right w:val="none" w:sz="0" w:space="0" w:color="auto"/>
                          </w:divBdr>
                          <w:divsChild>
                            <w:div w:id="1940062365">
                              <w:marLeft w:val="0"/>
                              <w:marRight w:val="0"/>
                              <w:marTop w:val="0"/>
                              <w:marBottom w:val="0"/>
                              <w:divBdr>
                                <w:top w:val="none" w:sz="0" w:space="0" w:color="auto"/>
                                <w:left w:val="none" w:sz="0" w:space="0" w:color="auto"/>
                                <w:bottom w:val="none" w:sz="0" w:space="0" w:color="auto"/>
                                <w:right w:val="none" w:sz="0" w:space="0" w:color="auto"/>
                              </w:divBdr>
                              <w:divsChild>
                                <w:div w:id="1076321112">
                                  <w:marLeft w:val="0"/>
                                  <w:marRight w:val="0"/>
                                  <w:marTop w:val="0"/>
                                  <w:marBottom w:val="0"/>
                                  <w:divBdr>
                                    <w:top w:val="none" w:sz="0" w:space="0" w:color="auto"/>
                                    <w:left w:val="none" w:sz="0" w:space="0" w:color="auto"/>
                                    <w:bottom w:val="none" w:sz="0" w:space="0" w:color="auto"/>
                                    <w:right w:val="none" w:sz="0" w:space="0" w:color="auto"/>
                                  </w:divBdr>
                                  <w:divsChild>
                                    <w:div w:id="50739279">
                                      <w:marLeft w:val="0"/>
                                      <w:marRight w:val="0"/>
                                      <w:marTop w:val="0"/>
                                      <w:marBottom w:val="0"/>
                                      <w:divBdr>
                                        <w:top w:val="none" w:sz="0" w:space="0" w:color="auto"/>
                                        <w:left w:val="none" w:sz="0" w:space="0" w:color="auto"/>
                                        <w:bottom w:val="none" w:sz="0" w:space="0" w:color="auto"/>
                                        <w:right w:val="none" w:sz="0" w:space="0" w:color="auto"/>
                                      </w:divBdr>
                                      <w:divsChild>
                                        <w:div w:id="26759009">
                                          <w:marLeft w:val="0"/>
                                          <w:marRight w:val="0"/>
                                          <w:marTop w:val="0"/>
                                          <w:marBottom w:val="0"/>
                                          <w:divBdr>
                                            <w:top w:val="none" w:sz="0" w:space="0" w:color="auto"/>
                                            <w:left w:val="none" w:sz="0" w:space="0" w:color="auto"/>
                                            <w:bottom w:val="none" w:sz="0" w:space="0" w:color="auto"/>
                                            <w:right w:val="none" w:sz="0" w:space="0" w:color="auto"/>
                                          </w:divBdr>
                                        </w:div>
                                        <w:div w:id="64038608">
                                          <w:marLeft w:val="50"/>
                                          <w:marRight w:val="0"/>
                                          <w:marTop w:val="0"/>
                                          <w:marBottom w:val="0"/>
                                          <w:divBdr>
                                            <w:top w:val="none" w:sz="0" w:space="0" w:color="auto"/>
                                            <w:left w:val="none" w:sz="0" w:space="0" w:color="auto"/>
                                            <w:bottom w:val="none" w:sz="0" w:space="0" w:color="auto"/>
                                            <w:right w:val="none" w:sz="0" w:space="0" w:color="auto"/>
                                          </w:divBdr>
                                          <w:divsChild>
                                            <w:div w:id="1522431434">
                                              <w:marLeft w:val="72"/>
                                              <w:marRight w:val="0"/>
                                              <w:marTop w:val="0"/>
                                              <w:marBottom w:val="0"/>
                                              <w:divBdr>
                                                <w:top w:val="none" w:sz="0" w:space="0" w:color="auto"/>
                                                <w:left w:val="none" w:sz="0" w:space="0" w:color="auto"/>
                                                <w:bottom w:val="none" w:sz="0" w:space="0" w:color="auto"/>
                                                <w:right w:val="none" w:sz="0" w:space="0" w:color="auto"/>
                                              </w:divBdr>
                                            </w:div>
                                          </w:divsChild>
                                        </w:div>
                                        <w:div w:id="137191180">
                                          <w:marLeft w:val="50"/>
                                          <w:marRight w:val="0"/>
                                          <w:marTop w:val="0"/>
                                          <w:marBottom w:val="0"/>
                                          <w:divBdr>
                                            <w:top w:val="none" w:sz="0" w:space="0" w:color="auto"/>
                                            <w:left w:val="none" w:sz="0" w:space="0" w:color="auto"/>
                                            <w:bottom w:val="none" w:sz="0" w:space="0" w:color="auto"/>
                                            <w:right w:val="none" w:sz="0" w:space="0" w:color="auto"/>
                                          </w:divBdr>
                                          <w:divsChild>
                                            <w:div w:id="1623263523">
                                              <w:marLeft w:val="72"/>
                                              <w:marRight w:val="0"/>
                                              <w:marTop w:val="0"/>
                                              <w:marBottom w:val="0"/>
                                              <w:divBdr>
                                                <w:top w:val="none" w:sz="0" w:space="0" w:color="auto"/>
                                                <w:left w:val="none" w:sz="0" w:space="0" w:color="auto"/>
                                                <w:bottom w:val="none" w:sz="0" w:space="0" w:color="auto"/>
                                                <w:right w:val="none" w:sz="0" w:space="0" w:color="auto"/>
                                              </w:divBdr>
                                            </w:div>
                                          </w:divsChild>
                                        </w:div>
                                        <w:div w:id="264197416">
                                          <w:marLeft w:val="50"/>
                                          <w:marRight w:val="0"/>
                                          <w:marTop w:val="0"/>
                                          <w:marBottom w:val="0"/>
                                          <w:divBdr>
                                            <w:top w:val="none" w:sz="0" w:space="0" w:color="auto"/>
                                            <w:left w:val="none" w:sz="0" w:space="0" w:color="auto"/>
                                            <w:bottom w:val="none" w:sz="0" w:space="0" w:color="auto"/>
                                            <w:right w:val="none" w:sz="0" w:space="0" w:color="auto"/>
                                          </w:divBdr>
                                          <w:divsChild>
                                            <w:div w:id="621959405">
                                              <w:marLeft w:val="72"/>
                                              <w:marRight w:val="0"/>
                                              <w:marTop w:val="0"/>
                                              <w:marBottom w:val="0"/>
                                              <w:divBdr>
                                                <w:top w:val="none" w:sz="0" w:space="0" w:color="auto"/>
                                                <w:left w:val="none" w:sz="0" w:space="0" w:color="auto"/>
                                                <w:bottom w:val="none" w:sz="0" w:space="0" w:color="auto"/>
                                                <w:right w:val="none" w:sz="0" w:space="0" w:color="auto"/>
                                              </w:divBdr>
                                            </w:div>
                                          </w:divsChild>
                                        </w:div>
                                        <w:div w:id="274024647">
                                          <w:marLeft w:val="0"/>
                                          <w:marRight w:val="-50"/>
                                          <w:marTop w:val="0"/>
                                          <w:marBottom w:val="0"/>
                                          <w:divBdr>
                                            <w:top w:val="none" w:sz="0" w:space="0" w:color="auto"/>
                                            <w:left w:val="none" w:sz="0" w:space="0" w:color="auto"/>
                                            <w:bottom w:val="none" w:sz="0" w:space="0" w:color="auto"/>
                                            <w:right w:val="none" w:sz="0" w:space="0" w:color="auto"/>
                                          </w:divBdr>
                                          <w:divsChild>
                                            <w:div w:id="1743403149">
                                              <w:marLeft w:val="0"/>
                                              <w:marRight w:val="0"/>
                                              <w:marTop w:val="0"/>
                                              <w:marBottom w:val="0"/>
                                              <w:divBdr>
                                                <w:top w:val="none" w:sz="0" w:space="0" w:color="auto"/>
                                                <w:left w:val="none" w:sz="0" w:space="0" w:color="auto"/>
                                                <w:bottom w:val="none" w:sz="0" w:space="0" w:color="auto"/>
                                                <w:right w:val="none" w:sz="0" w:space="0" w:color="auto"/>
                                              </w:divBdr>
                                            </w:div>
                                          </w:divsChild>
                                        </w:div>
                                        <w:div w:id="348678743">
                                          <w:marLeft w:val="0"/>
                                          <w:marRight w:val="-50"/>
                                          <w:marTop w:val="0"/>
                                          <w:marBottom w:val="0"/>
                                          <w:divBdr>
                                            <w:top w:val="none" w:sz="0" w:space="0" w:color="auto"/>
                                            <w:left w:val="none" w:sz="0" w:space="0" w:color="auto"/>
                                            <w:bottom w:val="none" w:sz="0" w:space="0" w:color="auto"/>
                                            <w:right w:val="none" w:sz="0" w:space="0" w:color="auto"/>
                                          </w:divBdr>
                                          <w:divsChild>
                                            <w:div w:id="1485194322">
                                              <w:marLeft w:val="0"/>
                                              <w:marRight w:val="0"/>
                                              <w:marTop w:val="0"/>
                                              <w:marBottom w:val="0"/>
                                              <w:divBdr>
                                                <w:top w:val="none" w:sz="0" w:space="0" w:color="auto"/>
                                                <w:left w:val="none" w:sz="0" w:space="0" w:color="auto"/>
                                                <w:bottom w:val="none" w:sz="0" w:space="0" w:color="auto"/>
                                                <w:right w:val="none" w:sz="0" w:space="0" w:color="auto"/>
                                              </w:divBdr>
                                            </w:div>
                                          </w:divsChild>
                                        </w:div>
                                        <w:div w:id="364019258">
                                          <w:marLeft w:val="0"/>
                                          <w:marRight w:val="-50"/>
                                          <w:marTop w:val="0"/>
                                          <w:marBottom w:val="0"/>
                                          <w:divBdr>
                                            <w:top w:val="none" w:sz="0" w:space="0" w:color="auto"/>
                                            <w:left w:val="none" w:sz="0" w:space="0" w:color="auto"/>
                                            <w:bottom w:val="none" w:sz="0" w:space="0" w:color="auto"/>
                                            <w:right w:val="none" w:sz="0" w:space="0" w:color="auto"/>
                                          </w:divBdr>
                                          <w:divsChild>
                                            <w:div w:id="1841575013">
                                              <w:marLeft w:val="0"/>
                                              <w:marRight w:val="0"/>
                                              <w:marTop w:val="0"/>
                                              <w:marBottom w:val="0"/>
                                              <w:divBdr>
                                                <w:top w:val="none" w:sz="0" w:space="0" w:color="auto"/>
                                                <w:left w:val="none" w:sz="0" w:space="0" w:color="auto"/>
                                                <w:bottom w:val="none" w:sz="0" w:space="0" w:color="auto"/>
                                                <w:right w:val="none" w:sz="0" w:space="0" w:color="auto"/>
                                              </w:divBdr>
                                            </w:div>
                                          </w:divsChild>
                                        </w:div>
                                        <w:div w:id="403649656">
                                          <w:marLeft w:val="50"/>
                                          <w:marRight w:val="0"/>
                                          <w:marTop w:val="0"/>
                                          <w:marBottom w:val="0"/>
                                          <w:divBdr>
                                            <w:top w:val="none" w:sz="0" w:space="0" w:color="auto"/>
                                            <w:left w:val="none" w:sz="0" w:space="0" w:color="auto"/>
                                            <w:bottom w:val="none" w:sz="0" w:space="0" w:color="auto"/>
                                            <w:right w:val="none" w:sz="0" w:space="0" w:color="auto"/>
                                          </w:divBdr>
                                          <w:divsChild>
                                            <w:div w:id="2136363615">
                                              <w:marLeft w:val="72"/>
                                              <w:marRight w:val="0"/>
                                              <w:marTop w:val="0"/>
                                              <w:marBottom w:val="0"/>
                                              <w:divBdr>
                                                <w:top w:val="none" w:sz="0" w:space="0" w:color="auto"/>
                                                <w:left w:val="none" w:sz="0" w:space="0" w:color="auto"/>
                                                <w:bottom w:val="none" w:sz="0" w:space="0" w:color="auto"/>
                                                <w:right w:val="none" w:sz="0" w:space="0" w:color="auto"/>
                                              </w:divBdr>
                                            </w:div>
                                          </w:divsChild>
                                        </w:div>
                                        <w:div w:id="432483089">
                                          <w:marLeft w:val="50"/>
                                          <w:marRight w:val="0"/>
                                          <w:marTop w:val="0"/>
                                          <w:marBottom w:val="0"/>
                                          <w:divBdr>
                                            <w:top w:val="none" w:sz="0" w:space="0" w:color="auto"/>
                                            <w:left w:val="none" w:sz="0" w:space="0" w:color="auto"/>
                                            <w:bottom w:val="none" w:sz="0" w:space="0" w:color="auto"/>
                                            <w:right w:val="none" w:sz="0" w:space="0" w:color="auto"/>
                                          </w:divBdr>
                                          <w:divsChild>
                                            <w:div w:id="2086144955">
                                              <w:marLeft w:val="72"/>
                                              <w:marRight w:val="0"/>
                                              <w:marTop w:val="0"/>
                                              <w:marBottom w:val="0"/>
                                              <w:divBdr>
                                                <w:top w:val="none" w:sz="0" w:space="0" w:color="auto"/>
                                                <w:left w:val="none" w:sz="0" w:space="0" w:color="auto"/>
                                                <w:bottom w:val="none" w:sz="0" w:space="0" w:color="auto"/>
                                                <w:right w:val="none" w:sz="0" w:space="0" w:color="auto"/>
                                              </w:divBdr>
                                            </w:div>
                                          </w:divsChild>
                                        </w:div>
                                        <w:div w:id="472795578">
                                          <w:marLeft w:val="50"/>
                                          <w:marRight w:val="0"/>
                                          <w:marTop w:val="0"/>
                                          <w:marBottom w:val="0"/>
                                          <w:divBdr>
                                            <w:top w:val="none" w:sz="0" w:space="0" w:color="auto"/>
                                            <w:left w:val="none" w:sz="0" w:space="0" w:color="auto"/>
                                            <w:bottom w:val="none" w:sz="0" w:space="0" w:color="auto"/>
                                            <w:right w:val="none" w:sz="0" w:space="0" w:color="auto"/>
                                          </w:divBdr>
                                          <w:divsChild>
                                            <w:div w:id="489565618">
                                              <w:marLeft w:val="72"/>
                                              <w:marRight w:val="0"/>
                                              <w:marTop w:val="0"/>
                                              <w:marBottom w:val="0"/>
                                              <w:divBdr>
                                                <w:top w:val="none" w:sz="0" w:space="0" w:color="auto"/>
                                                <w:left w:val="none" w:sz="0" w:space="0" w:color="auto"/>
                                                <w:bottom w:val="none" w:sz="0" w:space="0" w:color="auto"/>
                                                <w:right w:val="none" w:sz="0" w:space="0" w:color="auto"/>
                                              </w:divBdr>
                                            </w:div>
                                          </w:divsChild>
                                        </w:div>
                                        <w:div w:id="534587474">
                                          <w:marLeft w:val="50"/>
                                          <w:marRight w:val="0"/>
                                          <w:marTop w:val="0"/>
                                          <w:marBottom w:val="0"/>
                                          <w:divBdr>
                                            <w:top w:val="none" w:sz="0" w:space="0" w:color="auto"/>
                                            <w:left w:val="none" w:sz="0" w:space="0" w:color="auto"/>
                                            <w:bottom w:val="none" w:sz="0" w:space="0" w:color="auto"/>
                                            <w:right w:val="none" w:sz="0" w:space="0" w:color="auto"/>
                                          </w:divBdr>
                                          <w:divsChild>
                                            <w:div w:id="383339012">
                                              <w:marLeft w:val="72"/>
                                              <w:marRight w:val="0"/>
                                              <w:marTop w:val="0"/>
                                              <w:marBottom w:val="0"/>
                                              <w:divBdr>
                                                <w:top w:val="none" w:sz="0" w:space="0" w:color="auto"/>
                                                <w:left w:val="none" w:sz="0" w:space="0" w:color="auto"/>
                                                <w:bottom w:val="none" w:sz="0" w:space="0" w:color="auto"/>
                                                <w:right w:val="none" w:sz="0" w:space="0" w:color="auto"/>
                                              </w:divBdr>
                                            </w:div>
                                          </w:divsChild>
                                        </w:div>
                                        <w:div w:id="562566562">
                                          <w:marLeft w:val="50"/>
                                          <w:marRight w:val="0"/>
                                          <w:marTop w:val="0"/>
                                          <w:marBottom w:val="0"/>
                                          <w:divBdr>
                                            <w:top w:val="none" w:sz="0" w:space="0" w:color="auto"/>
                                            <w:left w:val="none" w:sz="0" w:space="0" w:color="auto"/>
                                            <w:bottom w:val="none" w:sz="0" w:space="0" w:color="auto"/>
                                            <w:right w:val="none" w:sz="0" w:space="0" w:color="auto"/>
                                          </w:divBdr>
                                          <w:divsChild>
                                            <w:div w:id="896814723">
                                              <w:marLeft w:val="72"/>
                                              <w:marRight w:val="0"/>
                                              <w:marTop w:val="0"/>
                                              <w:marBottom w:val="0"/>
                                              <w:divBdr>
                                                <w:top w:val="none" w:sz="0" w:space="0" w:color="auto"/>
                                                <w:left w:val="none" w:sz="0" w:space="0" w:color="auto"/>
                                                <w:bottom w:val="none" w:sz="0" w:space="0" w:color="auto"/>
                                                <w:right w:val="none" w:sz="0" w:space="0" w:color="auto"/>
                                              </w:divBdr>
                                            </w:div>
                                          </w:divsChild>
                                        </w:div>
                                        <w:div w:id="693264588">
                                          <w:marLeft w:val="50"/>
                                          <w:marRight w:val="0"/>
                                          <w:marTop w:val="0"/>
                                          <w:marBottom w:val="0"/>
                                          <w:divBdr>
                                            <w:top w:val="none" w:sz="0" w:space="0" w:color="auto"/>
                                            <w:left w:val="none" w:sz="0" w:space="0" w:color="auto"/>
                                            <w:bottom w:val="none" w:sz="0" w:space="0" w:color="auto"/>
                                            <w:right w:val="none" w:sz="0" w:space="0" w:color="auto"/>
                                          </w:divBdr>
                                          <w:divsChild>
                                            <w:div w:id="860360769">
                                              <w:marLeft w:val="72"/>
                                              <w:marRight w:val="0"/>
                                              <w:marTop w:val="0"/>
                                              <w:marBottom w:val="0"/>
                                              <w:divBdr>
                                                <w:top w:val="none" w:sz="0" w:space="0" w:color="auto"/>
                                                <w:left w:val="none" w:sz="0" w:space="0" w:color="auto"/>
                                                <w:bottom w:val="none" w:sz="0" w:space="0" w:color="auto"/>
                                                <w:right w:val="none" w:sz="0" w:space="0" w:color="auto"/>
                                              </w:divBdr>
                                            </w:div>
                                          </w:divsChild>
                                        </w:div>
                                        <w:div w:id="714083046">
                                          <w:marLeft w:val="0"/>
                                          <w:marRight w:val="-50"/>
                                          <w:marTop w:val="0"/>
                                          <w:marBottom w:val="0"/>
                                          <w:divBdr>
                                            <w:top w:val="none" w:sz="0" w:space="0" w:color="auto"/>
                                            <w:left w:val="none" w:sz="0" w:space="0" w:color="auto"/>
                                            <w:bottom w:val="none" w:sz="0" w:space="0" w:color="auto"/>
                                            <w:right w:val="none" w:sz="0" w:space="0" w:color="auto"/>
                                          </w:divBdr>
                                          <w:divsChild>
                                            <w:div w:id="1759401921">
                                              <w:marLeft w:val="0"/>
                                              <w:marRight w:val="0"/>
                                              <w:marTop w:val="0"/>
                                              <w:marBottom w:val="0"/>
                                              <w:divBdr>
                                                <w:top w:val="none" w:sz="0" w:space="0" w:color="auto"/>
                                                <w:left w:val="none" w:sz="0" w:space="0" w:color="auto"/>
                                                <w:bottom w:val="none" w:sz="0" w:space="0" w:color="auto"/>
                                                <w:right w:val="none" w:sz="0" w:space="0" w:color="auto"/>
                                              </w:divBdr>
                                            </w:div>
                                          </w:divsChild>
                                        </w:div>
                                        <w:div w:id="739327658">
                                          <w:marLeft w:val="0"/>
                                          <w:marRight w:val="-50"/>
                                          <w:marTop w:val="0"/>
                                          <w:marBottom w:val="0"/>
                                          <w:divBdr>
                                            <w:top w:val="none" w:sz="0" w:space="0" w:color="auto"/>
                                            <w:left w:val="none" w:sz="0" w:space="0" w:color="auto"/>
                                            <w:bottom w:val="none" w:sz="0" w:space="0" w:color="auto"/>
                                            <w:right w:val="none" w:sz="0" w:space="0" w:color="auto"/>
                                          </w:divBdr>
                                          <w:divsChild>
                                            <w:div w:id="695544746">
                                              <w:marLeft w:val="0"/>
                                              <w:marRight w:val="0"/>
                                              <w:marTop w:val="0"/>
                                              <w:marBottom w:val="0"/>
                                              <w:divBdr>
                                                <w:top w:val="none" w:sz="0" w:space="0" w:color="auto"/>
                                                <w:left w:val="none" w:sz="0" w:space="0" w:color="auto"/>
                                                <w:bottom w:val="none" w:sz="0" w:space="0" w:color="auto"/>
                                                <w:right w:val="none" w:sz="0" w:space="0" w:color="auto"/>
                                              </w:divBdr>
                                            </w:div>
                                          </w:divsChild>
                                        </w:div>
                                        <w:div w:id="752360857">
                                          <w:marLeft w:val="50"/>
                                          <w:marRight w:val="0"/>
                                          <w:marTop w:val="0"/>
                                          <w:marBottom w:val="0"/>
                                          <w:divBdr>
                                            <w:top w:val="none" w:sz="0" w:space="0" w:color="auto"/>
                                            <w:left w:val="none" w:sz="0" w:space="0" w:color="auto"/>
                                            <w:bottom w:val="none" w:sz="0" w:space="0" w:color="auto"/>
                                            <w:right w:val="none" w:sz="0" w:space="0" w:color="auto"/>
                                          </w:divBdr>
                                          <w:divsChild>
                                            <w:div w:id="1618564620">
                                              <w:marLeft w:val="72"/>
                                              <w:marRight w:val="0"/>
                                              <w:marTop w:val="0"/>
                                              <w:marBottom w:val="0"/>
                                              <w:divBdr>
                                                <w:top w:val="none" w:sz="0" w:space="0" w:color="auto"/>
                                                <w:left w:val="none" w:sz="0" w:space="0" w:color="auto"/>
                                                <w:bottom w:val="none" w:sz="0" w:space="0" w:color="auto"/>
                                                <w:right w:val="none" w:sz="0" w:space="0" w:color="auto"/>
                                              </w:divBdr>
                                            </w:div>
                                          </w:divsChild>
                                        </w:div>
                                        <w:div w:id="917253860">
                                          <w:marLeft w:val="50"/>
                                          <w:marRight w:val="0"/>
                                          <w:marTop w:val="0"/>
                                          <w:marBottom w:val="0"/>
                                          <w:divBdr>
                                            <w:top w:val="none" w:sz="0" w:space="0" w:color="auto"/>
                                            <w:left w:val="none" w:sz="0" w:space="0" w:color="auto"/>
                                            <w:bottom w:val="none" w:sz="0" w:space="0" w:color="auto"/>
                                            <w:right w:val="none" w:sz="0" w:space="0" w:color="auto"/>
                                          </w:divBdr>
                                          <w:divsChild>
                                            <w:div w:id="1223567424">
                                              <w:marLeft w:val="72"/>
                                              <w:marRight w:val="0"/>
                                              <w:marTop w:val="0"/>
                                              <w:marBottom w:val="0"/>
                                              <w:divBdr>
                                                <w:top w:val="none" w:sz="0" w:space="0" w:color="auto"/>
                                                <w:left w:val="none" w:sz="0" w:space="0" w:color="auto"/>
                                                <w:bottom w:val="none" w:sz="0" w:space="0" w:color="auto"/>
                                                <w:right w:val="none" w:sz="0" w:space="0" w:color="auto"/>
                                              </w:divBdr>
                                            </w:div>
                                          </w:divsChild>
                                        </w:div>
                                        <w:div w:id="924386957">
                                          <w:marLeft w:val="0"/>
                                          <w:marRight w:val="-50"/>
                                          <w:marTop w:val="0"/>
                                          <w:marBottom w:val="0"/>
                                          <w:divBdr>
                                            <w:top w:val="none" w:sz="0" w:space="0" w:color="auto"/>
                                            <w:left w:val="none" w:sz="0" w:space="0" w:color="auto"/>
                                            <w:bottom w:val="none" w:sz="0" w:space="0" w:color="auto"/>
                                            <w:right w:val="none" w:sz="0" w:space="0" w:color="auto"/>
                                          </w:divBdr>
                                          <w:divsChild>
                                            <w:div w:id="916667124">
                                              <w:marLeft w:val="0"/>
                                              <w:marRight w:val="0"/>
                                              <w:marTop w:val="0"/>
                                              <w:marBottom w:val="0"/>
                                              <w:divBdr>
                                                <w:top w:val="none" w:sz="0" w:space="0" w:color="auto"/>
                                                <w:left w:val="none" w:sz="0" w:space="0" w:color="auto"/>
                                                <w:bottom w:val="none" w:sz="0" w:space="0" w:color="auto"/>
                                                <w:right w:val="none" w:sz="0" w:space="0" w:color="auto"/>
                                              </w:divBdr>
                                            </w:div>
                                          </w:divsChild>
                                        </w:div>
                                        <w:div w:id="1026099589">
                                          <w:marLeft w:val="50"/>
                                          <w:marRight w:val="0"/>
                                          <w:marTop w:val="0"/>
                                          <w:marBottom w:val="0"/>
                                          <w:divBdr>
                                            <w:top w:val="none" w:sz="0" w:space="0" w:color="auto"/>
                                            <w:left w:val="none" w:sz="0" w:space="0" w:color="auto"/>
                                            <w:bottom w:val="none" w:sz="0" w:space="0" w:color="auto"/>
                                            <w:right w:val="none" w:sz="0" w:space="0" w:color="auto"/>
                                          </w:divBdr>
                                          <w:divsChild>
                                            <w:div w:id="1622344252">
                                              <w:marLeft w:val="72"/>
                                              <w:marRight w:val="0"/>
                                              <w:marTop w:val="0"/>
                                              <w:marBottom w:val="0"/>
                                              <w:divBdr>
                                                <w:top w:val="none" w:sz="0" w:space="0" w:color="auto"/>
                                                <w:left w:val="none" w:sz="0" w:space="0" w:color="auto"/>
                                                <w:bottom w:val="none" w:sz="0" w:space="0" w:color="auto"/>
                                                <w:right w:val="none" w:sz="0" w:space="0" w:color="auto"/>
                                              </w:divBdr>
                                            </w:div>
                                          </w:divsChild>
                                        </w:div>
                                        <w:div w:id="1042899262">
                                          <w:marLeft w:val="50"/>
                                          <w:marRight w:val="0"/>
                                          <w:marTop w:val="0"/>
                                          <w:marBottom w:val="0"/>
                                          <w:divBdr>
                                            <w:top w:val="none" w:sz="0" w:space="0" w:color="auto"/>
                                            <w:left w:val="none" w:sz="0" w:space="0" w:color="auto"/>
                                            <w:bottom w:val="none" w:sz="0" w:space="0" w:color="auto"/>
                                            <w:right w:val="none" w:sz="0" w:space="0" w:color="auto"/>
                                          </w:divBdr>
                                          <w:divsChild>
                                            <w:div w:id="402223277">
                                              <w:marLeft w:val="72"/>
                                              <w:marRight w:val="0"/>
                                              <w:marTop w:val="0"/>
                                              <w:marBottom w:val="0"/>
                                              <w:divBdr>
                                                <w:top w:val="none" w:sz="0" w:space="0" w:color="auto"/>
                                                <w:left w:val="none" w:sz="0" w:space="0" w:color="auto"/>
                                                <w:bottom w:val="none" w:sz="0" w:space="0" w:color="auto"/>
                                                <w:right w:val="none" w:sz="0" w:space="0" w:color="auto"/>
                                              </w:divBdr>
                                            </w:div>
                                          </w:divsChild>
                                        </w:div>
                                        <w:div w:id="1110928860">
                                          <w:marLeft w:val="0"/>
                                          <w:marRight w:val="-50"/>
                                          <w:marTop w:val="0"/>
                                          <w:marBottom w:val="0"/>
                                          <w:divBdr>
                                            <w:top w:val="none" w:sz="0" w:space="0" w:color="auto"/>
                                            <w:left w:val="none" w:sz="0" w:space="0" w:color="auto"/>
                                            <w:bottom w:val="none" w:sz="0" w:space="0" w:color="auto"/>
                                            <w:right w:val="none" w:sz="0" w:space="0" w:color="auto"/>
                                          </w:divBdr>
                                          <w:divsChild>
                                            <w:div w:id="944768926">
                                              <w:marLeft w:val="0"/>
                                              <w:marRight w:val="0"/>
                                              <w:marTop w:val="0"/>
                                              <w:marBottom w:val="0"/>
                                              <w:divBdr>
                                                <w:top w:val="none" w:sz="0" w:space="0" w:color="auto"/>
                                                <w:left w:val="none" w:sz="0" w:space="0" w:color="auto"/>
                                                <w:bottom w:val="none" w:sz="0" w:space="0" w:color="auto"/>
                                                <w:right w:val="none" w:sz="0" w:space="0" w:color="auto"/>
                                              </w:divBdr>
                                            </w:div>
                                          </w:divsChild>
                                        </w:div>
                                        <w:div w:id="1208223046">
                                          <w:marLeft w:val="0"/>
                                          <w:marRight w:val="-50"/>
                                          <w:marTop w:val="0"/>
                                          <w:marBottom w:val="0"/>
                                          <w:divBdr>
                                            <w:top w:val="none" w:sz="0" w:space="0" w:color="auto"/>
                                            <w:left w:val="none" w:sz="0" w:space="0" w:color="auto"/>
                                            <w:bottom w:val="none" w:sz="0" w:space="0" w:color="auto"/>
                                            <w:right w:val="none" w:sz="0" w:space="0" w:color="auto"/>
                                          </w:divBdr>
                                          <w:divsChild>
                                            <w:div w:id="831062048">
                                              <w:marLeft w:val="0"/>
                                              <w:marRight w:val="0"/>
                                              <w:marTop w:val="0"/>
                                              <w:marBottom w:val="0"/>
                                              <w:divBdr>
                                                <w:top w:val="none" w:sz="0" w:space="0" w:color="auto"/>
                                                <w:left w:val="none" w:sz="0" w:space="0" w:color="auto"/>
                                                <w:bottom w:val="none" w:sz="0" w:space="0" w:color="auto"/>
                                                <w:right w:val="none" w:sz="0" w:space="0" w:color="auto"/>
                                              </w:divBdr>
                                            </w:div>
                                          </w:divsChild>
                                        </w:div>
                                        <w:div w:id="1332295592">
                                          <w:marLeft w:val="50"/>
                                          <w:marRight w:val="0"/>
                                          <w:marTop w:val="0"/>
                                          <w:marBottom w:val="0"/>
                                          <w:divBdr>
                                            <w:top w:val="none" w:sz="0" w:space="0" w:color="auto"/>
                                            <w:left w:val="none" w:sz="0" w:space="0" w:color="auto"/>
                                            <w:bottom w:val="none" w:sz="0" w:space="0" w:color="auto"/>
                                            <w:right w:val="none" w:sz="0" w:space="0" w:color="auto"/>
                                          </w:divBdr>
                                          <w:divsChild>
                                            <w:div w:id="46612043">
                                              <w:marLeft w:val="72"/>
                                              <w:marRight w:val="0"/>
                                              <w:marTop w:val="0"/>
                                              <w:marBottom w:val="0"/>
                                              <w:divBdr>
                                                <w:top w:val="none" w:sz="0" w:space="0" w:color="auto"/>
                                                <w:left w:val="none" w:sz="0" w:space="0" w:color="auto"/>
                                                <w:bottom w:val="none" w:sz="0" w:space="0" w:color="auto"/>
                                                <w:right w:val="none" w:sz="0" w:space="0" w:color="auto"/>
                                              </w:divBdr>
                                            </w:div>
                                          </w:divsChild>
                                        </w:div>
                                        <w:div w:id="1375618970">
                                          <w:marLeft w:val="0"/>
                                          <w:marRight w:val="-50"/>
                                          <w:marTop w:val="0"/>
                                          <w:marBottom w:val="0"/>
                                          <w:divBdr>
                                            <w:top w:val="none" w:sz="0" w:space="0" w:color="auto"/>
                                            <w:left w:val="none" w:sz="0" w:space="0" w:color="auto"/>
                                            <w:bottom w:val="none" w:sz="0" w:space="0" w:color="auto"/>
                                            <w:right w:val="none" w:sz="0" w:space="0" w:color="auto"/>
                                          </w:divBdr>
                                          <w:divsChild>
                                            <w:div w:id="1988587550">
                                              <w:marLeft w:val="0"/>
                                              <w:marRight w:val="0"/>
                                              <w:marTop w:val="0"/>
                                              <w:marBottom w:val="0"/>
                                              <w:divBdr>
                                                <w:top w:val="none" w:sz="0" w:space="0" w:color="auto"/>
                                                <w:left w:val="none" w:sz="0" w:space="0" w:color="auto"/>
                                                <w:bottom w:val="none" w:sz="0" w:space="0" w:color="auto"/>
                                                <w:right w:val="none" w:sz="0" w:space="0" w:color="auto"/>
                                              </w:divBdr>
                                            </w:div>
                                          </w:divsChild>
                                        </w:div>
                                        <w:div w:id="1381899388">
                                          <w:marLeft w:val="0"/>
                                          <w:marRight w:val="0"/>
                                          <w:marTop w:val="0"/>
                                          <w:marBottom w:val="0"/>
                                          <w:divBdr>
                                            <w:top w:val="none" w:sz="0" w:space="0" w:color="auto"/>
                                            <w:left w:val="none" w:sz="0" w:space="0" w:color="auto"/>
                                            <w:bottom w:val="none" w:sz="0" w:space="0" w:color="auto"/>
                                            <w:right w:val="none" w:sz="0" w:space="0" w:color="auto"/>
                                          </w:divBdr>
                                        </w:div>
                                        <w:div w:id="1398236954">
                                          <w:marLeft w:val="50"/>
                                          <w:marRight w:val="0"/>
                                          <w:marTop w:val="0"/>
                                          <w:marBottom w:val="0"/>
                                          <w:divBdr>
                                            <w:top w:val="none" w:sz="0" w:space="0" w:color="auto"/>
                                            <w:left w:val="none" w:sz="0" w:space="0" w:color="auto"/>
                                            <w:bottom w:val="none" w:sz="0" w:space="0" w:color="auto"/>
                                            <w:right w:val="none" w:sz="0" w:space="0" w:color="auto"/>
                                          </w:divBdr>
                                          <w:divsChild>
                                            <w:div w:id="1809008333">
                                              <w:marLeft w:val="72"/>
                                              <w:marRight w:val="0"/>
                                              <w:marTop w:val="0"/>
                                              <w:marBottom w:val="0"/>
                                              <w:divBdr>
                                                <w:top w:val="none" w:sz="0" w:space="0" w:color="auto"/>
                                                <w:left w:val="none" w:sz="0" w:space="0" w:color="auto"/>
                                                <w:bottom w:val="none" w:sz="0" w:space="0" w:color="auto"/>
                                                <w:right w:val="none" w:sz="0" w:space="0" w:color="auto"/>
                                              </w:divBdr>
                                            </w:div>
                                          </w:divsChild>
                                        </w:div>
                                        <w:div w:id="1421678800">
                                          <w:marLeft w:val="0"/>
                                          <w:marRight w:val="-50"/>
                                          <w:marTop w:val="0"/>
                                          <w:marBottom w:val="0"/>
                                          <w:divBdr>
                                            <w:top w:val="none" w:sz="0" w:space="0" w:color="auto"/>
                                            <w:left w:val="none" w:sz="0" w:space="0" w:color="auto"/>
                                            <w:bottom w:val="none" w:sz="0" w:space="0" w:color="auto"/>
                                            <w:right w:val="none" w:sz="0" w:space="0" w:color="auto"/>
                                          </w:divBdr>
                                          <w:divsChild>
                                            <w:div w:id="239683284">
                                              <w:marLeft w:val="0"/>
                                              <w:marRight w:val="0"/>
                                              <w:marTop w:val="0"/>
                                              <w:marBottom w:val="0"/>
                                              <w:divBdr>
                                                <w:top w:val="none" w:sz="0" w:space="0" w:color="auto"/>
                                                <w:left w:val="none" w:sz="0" w:space="0" w:color="auto"/>
                                                <w:bottom w:val="none" w:sz="0" w:space="0" w:color="auto"/>
                                                <w:right w:val="none" w:sz="0" w:space="0" w:color="auto"/>
                                              </w:divBdr>
                                            </w:div>
                                          </w:divsChild>
                                        </w:div>
                                        <w:div w:id="1457214060">
                                          <w:marLeft w:val="0"/>
                                          <w:marRight w:val="-50"/>
                                          <w:marTop w:val="0"/>
                                          <w:marBottom w:val="0"/>
                                          <w:divBdr>
                                            <w:top w:val="none" w:sz="0" w:space="0" w:color="auto"/>
                                            <w:left w:val="none" w:sz="0" w:space="0" w:color="auto"/>
                                            <w:bottom w:val="none" w:sz="0" w:space="0" w:color="auto"/>
                                            <w:right w:val="none" w:sz="0" w:space="0" w:color="auto"/>
                                          </w:divBdr>
                                          <w:divsChild>
                                            <w:div w:id="2032100755">
                                              <w:marLeft w:val="0"/>
                                              <w:marRight w:val="0"/>
                                              <w:marTop w:val="0"/>
                                              <w:marBottom w:val="0"/>
                                              <w:divBdr>
                                                <w:top w:val="none" w:sz="0" w:space="0" w:color="auto"/>
                                                <w:left w:val="none" w:sz="0" w:space="0" w:color="auto"/>
                                                <w:bottom w:val="none" w:sz="0" w:space="0" w:color="auto"/>
                                                <w:right w:val="none" w:sz="0" w:space="0" w:color="auto"/>
                                              </w:divBdr>
                                            </w:div>
                                          </w:divsChild>
                                        </w:div>
                                        <w:div w:id="1476098670">
                                          <w:marLeft w:val="50"/>
                                          <w:marRight w:val="0"/>
                                          <w:marTop w:val="0"/>
                                          <w:marBottom w:val="0"/>
                                          <w:divBdr>
                                            <w:top w:val="none" w:sz="0" w:space="0" w:color="auto"/>
                                            <w:left w:val="none" w:sz="0" w:space="0" w:color="auto"/>
                                            <w:bottom w:val="none" w:sz="0" w:space="0" w:color="auto"/>
                                            <w:right w:val="none" w:sz="0" w:space="0" w:color="auto"/>
                                          </w:divBdr>
                                          <w:divsChild>
                                            <w:div w:id="488205468">
                                              <w:marLeft w:val="72"/>
                                              <w:marRight w:val="0"/>
                                              <w:marTop w:val="0"/>
                                              <w:marBottom w:val="0"/>
                                              <w:divBdr>
                                                <w:top w:val="none" w:sz="0" w:space="0" w:color="auto"/>
                                                <w:left w:val="none" w:sz="0" w:space="0" w:color="auto"/>
                                                <w:bottom w:val="none" w:sz="0" w:space="0" w:color="auto"/>
                                                <w:right w:val="none" w:sz="0" w:space="0" w:color="auto"/>
                                              </w:divBdr>
                                            </w:div>
                                          </w:divsChild>
                                        </w:div>
                                        <w:div w:id="1490051099">
                                          <w:marLeft w:val="50"/>
                                          <w:marRight w:val="0"/>
                                          <w:marTop w:val="0"/>
                                          <w:marBottom w:val="0"/>
                                          <w:divBdr>
                                            <w:top w:val="none" w:sz="0" w:space="0" w:color="auto"/>
                                            <w:left w:val="none" w:sz="0" w:space="0" w:color="auto"/>
                                            <w:bottom w:val="none" w:sz="0" w:space="0" w:color="auto"/>
                                            <w:right w:val="none" w:sz="0" w:space="0" w:color="auto"/>
                                          </w:divBdr>
                                          <w:divsChild>
                                            <w:div w:id="968247670">
                                              <w:marLeft w:val="72"/>
                                              <w:marRight w:val="0"/>
                                              <w:marTop w:val="0"/>
                                              <w:marBottom w:val="0"/>
                                              <w:divBdr>
                                                <w:top w:val="none" w:sz="0" w:space="0" w:color="auto"/>
                                                <w:left w:val="none" w:sz="0" w:space="0" w:color="auto"/>
                                                <w:bottom w:val="none" w:sz="0" w:space="0" w:color="auto"/>
                                                <w:right w:val="none" w:sz="0" w:space="0" w:color="auto"/>
                                              </w:divBdr>
                                            </w:div>
                                          </w:divsChild>
                                        </w:div>
                                        <w:div w:id="1541479259">
                                          <w:marLeft w:val="0"/>
                                          <w:marRight w:val="-50"/>
                                          <w:marTop w:val="0"/>
                                          <w:marBottom w:val="0"/>
                                          <w:divBdr>
                                            <w:top w:val="none" w:sz="0" w:space="0" w:color="auto"/>
                                            <w:left w:val="none" w:sz="0" w:space="0" w:color="auto"/>
                                            <w:bottom w:val="none" w:sz="0" w:space="0" w:color="auto"/>
                                            <w:right w:val="none" w:sz="0" w:space="0" w:color="auto"/>
                                          </w:divBdr>
                                          <w:divsChild>
                                            <w:div w:id="459300950">
                                              <w:marLeft w:val="0"/>
                                              <w:marRight w:val="0"/>
                                              <w:marTop w:val="0"/>
                                              <w:marBottom w:val="0"/>
                                              <w:divBdr>
                                                <w:top w:val="none" w:sz="0" w:space="0" w:color="auto"/>
                                                <w:left w:val="none" w:sz="0" w:space="0" w:color="auto"/>
                                                <w:bottom w:val="none" w:sz="0" w:space="0" w:color="auto"/>
                                                <w:right w:val="none" w:sz="0" w:space="0" w:color="auto"/>
                                              </w:divBdr>
                                            </w:div>
                                          </w:divsChild>
                                        </w:div>
                                        <w:div w:id="1545092860">
                                          <w:marLeft w:val="0"/>
                                          <w:marRight w:val="-50"/>
                                          <w:marTop w:val="0"/>
                                          <w:marBottom w:val="0"/>
                                          <w:divBdr>
                                            <w:top w:val="none" w:sz="0" w:space="0" w:color="auto"/>
                                            <w:left w:val="none" w:sz="0" w:space="0" w:color="auto"/>
                                            <w:bottom w:val="none" w:sz="0" w:space="0" w:color="auto"/>
                                            <w:right w:val="none" w:sz="0" w:space="0" w:color="auto"/>
                                          </w:divBdr>
                                          <w:divsChild>
                                            <w:div w:id="892741283">
                                              <w:marLeft w:val="0"/>
                                              <w:marRight w:val="0"/>
                                              <w:marTop w:val="0"/>
                                              <w:marBottom w:val="0"/>
                                              <w:divBdr>
                                                <w:top w:val="none" w:sz="0" w:space="0" w:color="auto"/>
                                                <w:left w:val="none" w:sz="0" w:space="0" w:color="auto"/>
                                                <w:bottom w:val="none" w:sz="0" w:space="0" w:color="auto"/>
                                                <w:right w:val="none" w:sz="0" w:space="0" w:color="auto"/>
                                              </w:divBdr>
                                            </w:div>
                                          </w:divsChild>
                                        </w:div>
                                        <w:div w:id="1618756929">
                                          <w:marLeft w:val="50"/>
                                          <w:marRight w:val="0"/>
                                          <w:marTop w:val="0"/>
                                          <w:marBottom w:val="0"/>
                                          <w:divBdr>
                                            <w:top w:val="none" w:sz="0" w:space="0" w:color="auto"/>
                                            <w:left w:val="none" w:sz="0" w:space="0" w:color="auto"/>
                                            <w:bottom w:val="none" w:sz="0" w:space="0" w:color="auto"/>
                                            <w:right w:val="none" w:sz="0" w:space="0" w:color="auto"/>
                                          </w:divBdr>
                                          <w:divsChild>
                                            <w:div w:id="1177617574">
                                              <w:marLeft w:val="72"/>
                                              <w:marRight w:val="0"/>
                                              <w:marTop w:val="0"/>
                                              <w:marBottom w:val="0"/>
                                              <w:divBdr>
                                                <w:top w:val="none" w:sz="0" w:space="0" w:color="auto"/>
                                                <w:left w:val="none" w:sz="0" w:space="0" w:color="auto"/>
                                                <w:bottom w:val="none" w:sz="0" w:space="0" w:color="auto"/>
                                                <w:right w:val="none" w:sz="0" w:space="0" w:color="auto"/>
                                              </w:divBdr>
                                            </w:div>
                                          </w:divsChild>
                                        </w:div>
                                        <w:div w:id="1619950192">
                                          <w:marLeft w:val="0"/>
                                          <w:marRight w:val="-50"/>
                                          <w:marTop w:val="0"/>
                                          <w:marBottom w:val="0"/>
                                          <w:divBdr>
                                            <w:top w:val="none" w:sz="0" w:space="0" w:color="auto"/>
                                            <w:left w:val="none" w:sz="0" w:space="0" w:color="auto"/>
                                            <w:bottom w:val="none" w:sz="0" w:space="0" w:color="auto"/>
                                            <w:right w:val="none" w:sz="0" w:space="0" w:color="auto"/>
                                          </w:divBdr>
                                          <w:divsChild>
                                            <w:div w:id="1858931025">
                                              <w:marLeft w:val="0"/>
                                              <w:marRight w:val="0"/>
                                              <w:marTop w:val="0"/>
                                              <w:marBottom w:val="0"/>
                                              <w:divBdr>
                                                <w:top w:val="none" w:sz="0" w:space="0" w:color="auto"/>
                                                <w:left w:val="none" w:sz="0" w:space="0" w:color="auto"/>
                                                <w:bottom w:val="none" w:sz="0" w:space="0" w:color="auto"/>
                                                <w:right w:val="none" w:sz="0" w:space="0" w:color="auto"/>
                                              </w:divBdr>
                                            </w:div>
                                          </w:divsChild>
                                        </w:div>
                                        <w:div w:id="1625889317">
                                          <w:marLeft w:val="0"/>
                                          <w:marRight w:val="-50"/>
                                          <w:marTop w:val="0"/>
                                          <w:marBottom w:val="0"/>
                                          <w:divBdr>
                                            <w:top w:val="none" w:sz="0" w:space="0" w:color="auto"/>
                                            <w:left w:val="none" w:sz="0" w:space="0" w:color="auto"/>
                                            <w:bottom w:val="none" w:sz="0" w:space="0" w:color="auto"/>
                                            <w:right w:val="none" w:sz="0" w:space="0" w:color="auto"/>
                                          </w:divBdr>
                                          <w:divsChild>
                                            <w:div w:id="1056126155">
                                              <w:marLeft w:val="0"/>
                                              <w:marRight w:val="0"/>
                                              <w:marTop w:val="0"/>
                                              <w:marBottom w:val="0"/>
                                              <w:divBdr>
                                                <w:top w:val="none" w:sz="0" w:space="0" w:color="auto"/>
                                                <w:left w:val="none" w:sz="0" w:space="0" w:color="auto"/>
                                                <w:bottom w:val="none" w:sz="0" w:space="0" w:color="auto"/>
                                                <w:right w:val="none" w:sz="0" w:space="0" w:color="auto"/>
                                              </w:divBdr>
                                            </w:div>
                                          </w:divsChild>
                                        </w:div>
                                        <w:div w:id="1780681302">
                                          <w:marLeft w:val="0"/>
                                          <w:marRight w:val="-50"/>
                                          <w:marTop w:val="0"/>
                                          <w:marBottom w:val="0"/>
                                          <w:divBdr>
                                            <w:top w:val="none" w:sz="0" w:space="0" w:color="auto"/>
                                            <w:left w:val="none" w:sz="0" w:space="0" w:color="auto"/>
                                            <w:bottom w:val="none" w:sz="0" w:space="0" w:color="auto"/>
                                            <w:right w:val="none" w:sz="0" w:space="0" w:color="auto"/>
                                          </w:divBdr>
                                          <w:divsChild>
                                            <w:div w:id="6714893">
                                              <w:marLeft w:val="0"/>
                                              <w:marRight w:val="0"/>
                                              <w:marTop w:val="0"/>
                                              <w:marBottom w:val="0"/>
                                              <w:divBdr>
                                                <w:top w:val="none" w:sz="0" w:space="0" w:color="auto"/>
                                                <w:left w:val="none" w:sz="0" w:space="0" w:color="auto"/>
                                                <w:bottom w:val="none" w:sz="0" w:space="0" w:color="auto"/>
                                                <w:right w:val="none" w:sz="0" w:space="0" w:color="auto"/>
                                              </w:divBdr>
                                            </w:div>
                                          </w:divsChild>
                                        </w:div>
                                        <w:div w:id="1832333548">
                                          <w:marLeft w:val="0"/>
                                          <w:marRight w:val="-50"/>
                                          <w:marTop w:val="0"/>
                                          <w:marBottom w:val="0"/>
                                          <w:divBdr>
                                            <w:top w:val="none" w:sz="0" w:space="0" w:color="auto"/>
                                            <w:left w:val="none" w:sz="0" w:space="0" w:color="auto"/>
                                            <w:bottom w:val="none" w:sz="0" w:space="0" w:color="auto"/>
                                            <w:right w:val="none" w:sz="0" w:space="0" w:color="auto"/>
                                          </w:divBdr>
                                          <w:divsChild>
                                            <w:div w:id="148712594">
                                              <w:marLeft w:val="0"/>
                                              <w:marRight w:val="0"/>
                                              <w:marTop w:val="0"/>
                                              <w:marBottom w:val="0"/>
                                              <w:divBdr>
                                                <w:top w:val="none" w:sz="0" w:space="0" w:color="auto"/>
                                                <w:left w:val="none" w:sz="0" w:space="0" w:color="auto"/>
                                                <w:bottom w:val="none" w:sz="0" w:space="0" w:color="auto"/>
                                                <w:right w:val="none" w:sz="0" w:space="0" w:color="auto"/>
                                              </w:divBdr>
                                            </w:div>
                                          </w:divsChild>
                                        </w:div>
                                        <w:div w:id="1874150870">
                                          <w:marLeft w:val="0"/>
                                          <w:marRight w:val="-50"/>
                                          <w:marTop w:val="0"/>
                                          <w:marBottom w:val="0"/>
                                          <w:divBdr>
                                            <w:top w:val="none" w:sz="0" w:space="0" w:color="auto"/>
                                            <w:left w:val="none" w:sz="0" w:space="0" w:color="auto"/>
                                            <w:bottom w:val="none" w:sz="0" w:space="0" w:color="auto"/>
                                            <w:right w:val="none" w:sz="0" w:space="0" w:color="auto"/>
                                          </w:divBdr>
                                          <w:divsChild>
                                            <w:div w:id="1596937832">
                                              <w:marLeft w:val="0"/>
                                              <w:marRight w:val="0"/>
                                              <w:marTop w:val="0"/>
                                              <w:marBottom w:val="0"/>
                                              <w:divBdr>
                                                <w:top w:val="none" w:sz="0" w:space="0" w:color="auto"/>
                                                <w:left w:val="none" w:sz="0" w:space="0" w:color="auto"/>
                                                <w:bottom w:val="none" w:sz="0" w:space="0" w:color="auto"/>
                                                <w:right w:val="none" w:sz="0" w:space="0" w:color="auto"/>
                                              </w:divBdr>
                                            </w:div>
                                          </w:divsChild>
                                        </w:div>
                                        <w:div w:id="1913463155">
                                          <w:marLeft w:val="50"/>
                                          <w:marRight w:val="0"/>
                                          <w:marTop w:val="0"/>
                                          <w:marBottom w:val="0"/>
                                          <w:divBdr>
                                            <w:top w:val="none" w:sz="0" w:space="0" w:color="auto"/>
                                            <w:left w:val="none" w:sz="0" w:space="0" w:color="auto"/>
                                            <w:bottom w:val="none" w:sz="0" w:space="0" w:color="auto"/>
                                            <w:right w:val="none" w:sz="0" w:space="0" w:color="auto"/>
                                          </w:divBdr>
                                          <w:divsChild>
                                            <w:div w:id="1949510462">
                                              <w:marLeft w:val="72"/>
                                              <w:marRight w:val="0"/>
                                              <w:marTop w:val="0"/>
                                              <w:marBottom w:val="0"/>
                                              <w:divBdr>
                                                <w:top w:val="none" w:sz="0" w:space="0" w:color="auto"/>
                                                <w:left w:val="none" w:sz="0" w:space="0" w:color="auto"/>
                                                <w:bottom w:val="none" w:sz="0" w:space="0" w:color="auto"/>
                                                <w:right w:val="none" w:sz="0" w:space="0" w:color="auto"/>
                                              </w:divBdr>
                                            </w:div>
                                          </w:divsChild>
                                        </w:div>
                                        <w:div w:id="1931310753">
                                          <w:marLeft w:val="0"/>
                                          <w:marRight w:val="-50"/>
                                          <w:marTop w:val="0"/>
                                          <w:marBottom w:val="0"/>
                                          <w:divBdr>
                                            <w:top w:val="none" w:sz="0" w:space="0" w:color="auto"/>
                                            <w:left w:val="none" w:sz="0" w:space="0" w:color="auto"/>
                                            <w:bottom w:val="none" w:sz="0" w:space="0" w:color="auto"/>
                                            <w:right w:val="none" w:sz="0" w:space="0" w:color="auto"/>
                                          </w:divBdr>
                                          <w:divsChild>
                                            <w:div w:id="48497240">
                                              <w:marLeft w:val="0"/>
                                              <w:marRight w:val="0"/>
                                              <w:marTop w:val="0"/>
                                              <w:marBottom w:val="0"/>
                                              <w:divBdr>
                                                <w:top w:val="none" w:sz="0" w:space="0" w:color="auto"/>
                                                <w:left w:val="none" w:sz="0" w:space="0" w:color="auto"/>
                                                <w:bottom w:val="none" w:sz="0" w:space="0" w:color="auto"/>
                                                <w:right w:val="none" w:sz="0" w:space="0" w:color="auto"/>
                                              </w:divBdr>
                                            </w:div>
                                          </w:divsChild>
                                        </w:div>
                                        <w:div w:id="1947929705">
                                          <w:marLeft w:val="50"/>
                                          <w:marRight w:val="0"/>
                                          <w:marTop w:val="0"/>
                                          <w:marBottom w:val="0"/>
                                          <w:divBdr>
                                            <w:top w:val="none" w:sz="0" w:space="0" w:color="auto"/>
                                            <w:left w:val="none" w:sz="0" w:space="0" w:color="auto"/>
                                            <w:bottom w:val="none" w:sz="0" w:space="0" w:color="auto"/>
                                            <w:right w:val="none" w:sz="0" w:space="0" w:color="auto"/>
                                          </w:divBdr>
                                          <w:divsChild>
                                            <w:div w:id="3364626">
                                              <w:marLeft w:val="72"/>
                                              <w:marRight w:val="0"/>
                                              <w:marTop w:val="0"/>
                                              <w:marBottom w:val="0"/>
                                              <w:divBdr>
                                                <w:top w:val="none" w:sz="0" w:space="0" w:color="auto"/>
                                                <w:left w:val="none" w:sz="0" w:space="0" w:color="auto"/>
                                                <w:bottom w:val="none" w:sz="0" w:space="0" w:color="auto"/>
                                                <w:right w:val="none" w:sz="0" w:space="0" w:color="auto"/>
                                              </w:divBdr>
                                            </w:div>
                                          </w:divsChild>
                                        </w:div>
                                        <w:div w:id="1954053131">
                                          <w:marLeft w:val="0"/>
                                          <w:marRight w:val="0"/>
                                          <w:marTop w:val="0"/>
                                          <w:marBottom w:val="0"/>
                                          <w:divBdr>
                                            <w:top w:val="none" w:sz="0" w:space="0" w:color="auto"/>
                                            <w:left w:val="none" w:sz="0" w:space="0" w:color="auto"/>
                                            <w:bottom w:val="none" w:sz="0" w:space="0" w:color="auto"/>
                                            <w:right w:val="none" w:sz="0" w:space="0" w:color="auto"/>
                                          </w:divBdr>
                                        </w:div>
                                        <w:div w:id="1992446888">
                                          <w:marLeft w:val="0"/>
                                          <w:marRight w:val="-50"/>
                                          <w:marTop w:val="0"/>
                                          <w:marBottom w:val="0"/>
                                          <w:divBdr>
                                            <w:top w:val="none" w:sz="0" w:space="0" w:color="auto"/>
                                            <w:left w:val="none" w:sz="0" w:space="0" w:color="auto"/>
                                            <w:bottom w:val="none" w:sz="0" w:space="0" w:color="auto"/>
                                            <w:right w:val="none" w:sz="0" w:space="0" w:color="auto"/>
                                          </w:divBdr>
                                          <w:divsChild>
                                            <w:div w:id="769273752">
                                              <w:marLeft w:val="0"/>
                                              <w:marRight w:val="0"/>
                                              <w:marTop w:val="0"/>
                                              <w:marBottom w:val="0"/>
                                              <w:divBdr>
                                                <w:top w:val="none" w:sz="0" w:space="0" w:color="auto"/>
                                                <w:left w:val="none" w:sz="0" w:space="0" w:color="auto"/>
                                                <w:bottom w:val="none" w:sz="0" w:space="0" w:color="auto"/>
                                                <w:right w:val="none" w:sz="0" w:space="0" w:color="auto"/>
                                              </w:divBdr>
                                            </w:div>
                                          </w:divsChild>
                                        </w:div>
                                        <w:div w:id="1993679607">
                                          <w:marLeft w:val="50"/>
                                          <w:marRight w:val="0"/>
                                          <w:marTop w:val="0"/>
                                          <w:marBottom w:val="0"/>
                                          <w:divBdr>
                                            <w:top w:val="none" w:sz="0" w:space="0" w:color="auto"/>
                                            <w:left w:val="none" w:sz="0" w:space="0" w:color="auto"/>
                                            <w:bottom w:val="none" w:sz="0" w:space="0" w:color="auto"/>
                                            <w:right w:val="none" w:sz="0" w:space="0" w:color="auto"/>
                                          </w:divBdr>
                                          <w:divsChild>
                                            <w:div w:id="447622310">
                                              <w:marLeft w:val="72"/>
                                              <w:marRight w:val="0"/>
                                              <w:marTop w:val="0"/>
                                              <w:marBottom w:val="0"/>
                                              <w:divBdr>
                                                <w:top w:val="none" w:sz="0" w:space="0" w:color="auto"/>
                                                <w:left w:val="none" w:sz="0" w:space="0" w:color="auto"/>
                                                <w:bottom w:val="none" w:sz="0" w:space="0" w:color="auto"/>
                                                <w:right w:val="none" w:sz="0" w:space="0" w:color="auto"/>
                                              </w:divBdr>
                                            </w:div>
                                          </w:divsChild>
                                        </w:div>
                                        <w:div w:id="2018116991">
                                          <w:marLeft w:val="0"/>
                                          <w:marRight w:val="-50"/>
                                          <w:marTop w:val="0"/>
                                          <w:marBottom w:val="0"/>
                                          <w:divBdr>
                                            <w:top w:val="none" w:sz="0" w:space="0" w:color="auto"/>
                                            <w:left w:val="none" w:sz="0" w:space="0" w:color="auto"/>
                                            <w:bottom w:val="none" w:sz="0" w:space="0" w:color="auto"/>
                                            <w:right w:val="none" w:sz="0" w:space="0" w:color="auto"/>
                                          </w:divBdr>
                                          <w:divsChild>
                                            <w:div w:id="118602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131360">
      <w:bodyDiv w:val="1"/>
      <w:marLeft w:val="0"/>
      <w:marRight w:val="0"/>
      <w:marTop w:val="0"/>
      <w:marBottom w:val="0"/>
      <w:divBdr>
        <w:top w:val="none" w:sz="0" w:space="0" w:color="auto"/>
        <w:left w:val="none" w:sz="0" w:space="0" w:color="auto"/>
        <w:bottom w:val="none" w:sz="0" w:space="0" w:color="auto"/>
        <w:right w:val="none" w:sz="0" w:space="0" w:color="auto"/>
      </w:divBdr>
      <w:divsChild>
        <w:div w:id="1636330863">
          <w:marLeft w:val="0"/>
          <w:marRight w:val="0"/>
          <w:marTop w:val="0"/>
          <w:marBottom w:val="0"/>
          <w:divBdr>
            <w:top w:val="none" w:sz="0" w:space="0" w:color="auto"/>
            <w:left w:val="none" w:sz="0" w:space="0" w:color="auto"/>
            <w:bottom w:val="none" w:sz="0" w:space="0" w:color="auto"/>
            <w:right w:val="none" w:sz="0" w:space="0" w:color="auto"/>
          </w:divBdr>
        </w:div>
      </w:divsChild>
    </w:div>
    <w:div w:id="1755860227">
      <w:bodyDiv w:val="1"/>
      <w:marLeft w:val="0"/>
      <w:marRight w:val="0"/>
      <w:marTop w:val="0"/>
      <w:marBottom w:val="0"/>
      <w:divBdr>
        <w:top w:val="none" w:sz="0" w:space="0" w:color="auto"/>
        <w:left w:val="none" w:sz="0" w:space="0" w:color="auto"/>
        <w:bottom w:val="none" w:sz="0" w:space="0" w:color="auto"/>
        <w:right w:val="none" w:sz="0" w:space="0" w:color="auto"/>
      </w:divBdr>
      <w:divsChild>
        <w:div w:id="379331769">
          <w:marLeft w:val="0"/>
          <w:marRight w:val="0"/>
          <w:marTop w:val="0"/>
          <w:marBottom w:val="0"/>
          <w:divBdr>
            <w:top w:val="none" w:sz="0" w:space="0" w:color="auto"/>
            <w:left w:val="none" w:sz="0" w:space="0" w:color="auto"/>
            <w:bottom w:val="none" w:sz="0" w:space="0" w:color="auto"/>
            <w:right w:val="none" w:sz="0" w:space="0" w:color="auto"/>
          </w:divBdr>
          <w:divsChild>
            <w:div w:id="1209882374">
              <w:marLeft w:val="0"/>
              <w:marRight w:val="0"/>
              <w:marTop w:val="0"/>
              <w:marBottom w:val="0"/>
              <w:divBdr>
                <w:top w:val="none" w:sz="0" w:space="0" w:color="auto"/>
                <w:left w:val="none" w:sz="0" w:space="0" w:color="auto"/>
                <w:bottom w:val="none" w:sz="0" w:space="0" w:color="auto"/>
                <w:right w:val="none" w:sz="0" w:space="0" w:color="auto"/>
              </w:divBdr>
              <w:divsChild>
                <w:div w:id="1466315995">
                  <w:marLeft w:val="0"/>
                  <w:marRight w:val="0"/>
                  <w:marTop w:val="0"/>
                  <w:marBottom w:val="0"/>
                  <w:divBdr>
                    <w:top w:val="none" w:sz="0" w:space="0" w:color="auto"/>
                    <w:left w:val="none" w:sz="0" w:space="0" w:color="auto"/>
                    <w:bottom w:val="none" w:sz="0" w:space="0" w:color="auto"/>
                    <w:right w:val="none" w:sz="0" w:space="0" w:color="auto"/>
                  </w:divBdr>
                  <w:divsChild>
                    <w:div w:id="1336834779">
                      <w:marLeft w:val="0"/>
                      <w:marRight w:val="0"/>
                      <w:marTop w:val="0"/>
                      <w:marBottom w:val="0"/>
                      <w:divBdr>
                        <w:top w:val="none" w:sz="0" w:space="0" w:color="auto"/>
                        <w:left w:val="none" w:sz="0" w:space="0" w:color="auto"/>
                        <w:bottom w:val="none" w:sz="0" w:space="0" w:color="auto"/>
                        <w:right w:val="none" w:sz="0" w:space="0" w:color="auto"/>
                      </w:divBdr>
                      <w:divsChild>
                        <w:div w:id="1647130049">
                          <w:marLeft w:val="0"/>
                          <w:marRight w:val="0"/>
                          <w:marTop w:val="327"/>
                          <w:marBottom w:val="0"/>
                          <w:divBdr>
                            <w:top w:val="none" w:sz="0" w:space="0" w:color="auto"/>
                            <w:left w:val="none" w:sz="0" w:space="0" w:color="auto"/>
                            <w:bottom w:val="none" w:sz="0" w:space="0" w:color="auto"/>
                            <w:right w:val="none" w:sz="0" w:space="0" w:color="auto"/>
                          </w:divBdr>
                          <w:divsChild>
                            <w:div w:id="1111437057">
                              <w:marLeft w:val="0"/>
                              <w:marRight w:val="0"/>
                              <w:marTop w:val="0"/>
                              <w:marBottom w:val="0"/>
                              <w:divBdr>
                                <w:top w:val="none" w:sz="0" w:space="0" w:color="auto"/>
                                <w:left w:val="none" w:sz="0" w:space="0" w:color="auto"/>
                                <w:bottom w:val="none" w:sz="0" w:space="0" w:color="auto"/>
                                <w:right w:val="none" w:sz="0" w:space="0" w:color="auto"/>
                              </w:divBdr>
                              <w:divsChild>
                                <w:div w:id="1728798335">
                                  <w:marLeft w:val="0"/>
                                  <w:marRight w:val="0"/>
                                  <w:marTop w:val="0"/>
                                  <w:marBottom w:val="0"/>
                                  <w:divBdr>
                                    <w:top w:val="none" w:sz="0" w:space="0" w:color="auto"/>
                                    <w:left w:val="none" w:sz="0" w:space="0" w:color="auto"/>
                                    <w:bottom w:val="none" w:sz="0" w:space="0" w:color="auto"/>
                                    <w:right w:val="none" w:sz="0" w:space="0" w:color="auto"/>
                                  </w:divBdr>
                                  <w:divsChild>
                                    <w:div w:id="998188644">
                                      <w:marLeft w:val="0"/>
                                      <w:marRight w:val="0"/>
                                      <w:marTop w:val="0"/>
                                      <w:marBottom w:val="0"/>
                                      <w:divBdr>
                                        <w:top w:val="none" w:sz="0" w:space="0" w:color="auto"/>
                                        <w:left w:val="none" w:sz="0" w:space="0" w:color="auto"/>
                                        <w:bottom w:val="none" w:sz="0" w:space="0" w:color="auto"/>
                                        <w:right w:val="none" w:sz="0" w:space="0" w:color="auto"/>
                                      </w:divBdr>
                                      <w:divsChild>
                                        <w:div w:id="1916739744">
                                          <w:marLeft w:val="50"/>
                                          <w:marRight w:val="0"/>
                                          <w:marTop w:val="0"/>
                                          <w:marBottom w:val="0"/>
                                          <w:divBdr>
                                            <w:top w:val="none" w:sz="0" w:space="0" w:color="auto"/>
                                            <w:left w:val="none" w:sz="0" w:space="0" w:color="auto"/>
                                            <w:bottom w:val="none" w:sz="0" w:space="0" w:color="auto"/>
                                            <w:right w:val="none" w:sz="0" w:space="0" w:color="auto"/>
                                          </w:divBdr>
                                          <w:divsChild>
                                            <w:div w:id="1577789522">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6172810">
      <w:bodyDiv w:val="1"/>
      <w:marLeft w:val="0"/>
      <w:marRight w:val="0"/>
      <w:marTop w:val="0"/>
      <w:marBottom w:val="0"/>
      <w:divBdr>
        <w:top w:val="none" w:sz="0" w:space="0" w:color="auto"/>
        <w:left w:val="none" w:sz="0" w:space="0" w:color="auto"/>
        <w:bottom w:val="none" w:sz="0" w:space="0" w:color="auto"/>
        <w:right w:val="none" w:sz="0" w:space="0" w:color="auto"/>
      </w:divBdr>
    </w:div>
    <w:div w:id="1792286136">
      <w:bodyDiv w:val="1"/>
      <w:marLeft w:val="0"/>
      <w:marRight w:val="0"/>
      <w:marTop w:val="0"/>
      <w:marBottom w:val="0"/>
      <w:divBdr>
        <w:top w:val="none" w:sz="0" w:space="0" w:color="auto"/>
        <w:left w:val="none" w:sz="0" w:space="0" w:color="auto"/>
        <w:bottom w:val="none" w:sz="0" w:space="0" w:color="auto"/>
        <w:right w:val="none" w:sz="0" w:space="0" w:color="auto"/>
      </w:divBdr>
    </w:div>
    <w:div w:id="1865095012">
      <w:bodyDiv w:val="1"/>
      <w:marLeft w:val="0"/>
      <w:marRight w:val="0"/>
      <w:marTop w:val="0"/>
      <w:marBottom w:val="0"/>
      <w:divBdr>
        <w:top w:val="none" w:sz="0" w:space="0" w:color="auto"/>
        <w:left w:val="none" w:sz="0" w:space="0" w:color="auto"/>
        <w:bottom w:val="none" w:sz="0" w:space="0" w:color="auto"/>
        <w:right w:val="none" w:sz="0" w:space="0" w:color="auto"/>
      </w:divBdr>
    </w:div>
    <w:div w:id="1871796753">
      <w:bodyDiv w:val="1"/>
      <w:marLeft w:val="0"/>
      <w:marRight w:val="0"/>
      <w:marTop w:val="0"/>
      <w:marBottom w:val="0"/>
      <w:divBdr>
        <w:top w:val="none" w:sz="0" w:space="0" w:color="auto"/>
        <w:left w:val="none" w:sz="0" w:space="0" w:color="auto"/>
        <w:bottom w:val="none" w:sz="0" w:space="0" w:color="auto"/>
        <w:right w:val="none" w:sz="0" w:space="0" w:color="auto"/>
      </w:divBdr>
      <w:divsChild>
        <w:div w:id="1788087383">
          <w:marLeft w:val="0"/>
          <w:marRight w:val="0"/>
          <w:marTop w:val="0"/>
          <w:marBottom w:val="0"/>
          <w:divBdr>
            <w:top w:val="none" w:sz="0" w:space="0" w:color="auto"/>
            <w:left w:val="none" w:sz="0" w:space="0" w:color="auto"/>
            <w:bottom w:val="none" w:sz="0" w:space="0" w:color="auto"/>
            <w:right w:val="none" w:sz="0" w:space="0" w:color="auto"/>
          </w:divBdr>
          <w:divsChild>
            <w:div w:id="98817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011480">
      <w:bodyDiv w:val="1"/>
      <w:marLeft w:val="0"/>
      <w:marRight w:val="0"/>
      <w:marTop w:val="0"/>
      <w:marBottom w:val="0"/>
      <w:divBdr>
        <w:top w:val="none" w:sz="0" w:space="0" w:color="auto"/>
        <w:left w:val="none" w:sz="0" w:space="0" w:color="auto"/>
        <w:bottom w:val="none" w:sz="0" w:space="0" w:color="auto"/>
        <w:right w:val="none" w:sz="0" w:space="0" w:color="auto"/>
      </w:divBdr>
    </w:div>
    <w:div w:id="1900552787">
      <w:bodyDiv w:val="1"/>
      <w:marLeft w:val="0"/>
      <w:marRight w:val="0"/>
      <w:marTop w:val="0"/>
      <w:marBottom w:val="0"/>
      <w:divBdr>
        <w:top w:val="none" w:sz="0" w:space="0" w:color="auto"/>
        <w:left w:val="none" w:sz="0" w:space="0" w:color="auto"/>
        <w:bottom w:val="none" w:sz="0" w:space="0" w:color="auto"/>
        <w:right w:val="none" w:sz="0" w:space="0" w:color="auto"/>
      </w:divBdr>
    </w:div>
    <w:div w:id="1919827108">
      <w:bodyDiv w:val="1"/>
      <w:marLeft w:val="0"/>
      <w:marRight w:val="0"/>
      <w:marTop w:val="0"/>
      <w:marBottom w:val="0"/>
      <w:divBdr>
        <w:top w:val="none" w:sz="0" w:space="0" w:color="auto"/>
        <w:left w:val="none" w:sz="0" w:space="0" w:color="auto"/>
        <w:bottom w:val="none" w:sz="0" w:space="0" w:color="auto"/>
        <w:right w:val="none" w:sz="0" w:space="0" w:color="auto"/>
      </w:divBdr>
      <w:divsChild>
        <w:div w:id="1314607016">
          <w:marLeft w:val="0"/>
          <w:marRight w:val="0"/>
          <w:marTop w:val="0"/>
          <w:marBottom w:val="0"/>
          <w:divBdr>
            <w:top w:val="none" w:sz="0" w:space="0" w:color="auto"/>
            <w:left w:val="none" w:sz="0" w:space="0" w:color="auto"/>
            <w:bottom w:val="none" w:sz="0" w:space="0" w:color="auto"/>
            <w:right w:val="none" w:sz="0" w:space="0" w:color="auto"/>
          </w:divBdr>
        </w:div>
      </w:divsChild>
    </w:div>
    <w:div w:id="1936789888">
      <w:bodyDiv w:val="1"/>
      <w:marLeft w:val="0"/>
      <w:marRight w:val="0"/>
      <w:marTop w:val="0"/>
      <w:marBottom w:val="0"/>
      <w:divBdr>
        <w:top w:val="none" w:sz="0" w:space="0" w:color="auto"/>
        <w:left w:val="none" w:sz="0" w:space="0" w:color="auto"/>
        <w:bottom w:val="none" w:sz="0" w:space="0" w:color="auto"/>
        <w:right w:val="none" w:sz="0" w:space="0" w:color="auto"/>
      </w:divBdr>
      <w:divsChild>
        <w:div w:id="907618106">
          <w:marLeft w:val="0"/>
          <w:marRight w:val="0"/>
          <w:marTop w:val="0"/>
          <w:marBottom w:val="0"/>
          <w:divBdr>
            <w:top w:val="none" w:sz="0" w:space="0" w:color="auto"/>
            <w:left w:val="none" w:sz="0" w:space="0" w:color="auto"/>
            <w:bottom w:val="none" w:sz="0" w:space="0" w:color="auto"/>
            <w:right w:val="none" w:sz="0" w:space="0" w:color="auto"/>
          </w:divBdr>
          <w:divsChild>
            <w:div w:id="890992993">
              <w:marLeft w:val="0"/>
              <w:marRight w:val="0"/>
              <w:marTop w:val="0"/>
              <w:marBottom w:val="0"/>
              <w:divBdr>
                <w:top w:val="none" w:sz="0" w:space="0" w:color="auto"/>
                <w:left w:val="none" w:sz="0" w:space="0" w:color="auto"/>
                <w:bottom w:val="none" w:sz="0" w:space="0" w:color="auto"/>
                <w:right w:val="none" w:sz="0" w:space="0" w:color="auto"/>
              </w:divBdr>
              <w:divsChild>
                <w:div w:id="445857117">
                  <w:marLeft w:val="0"/>
                  <w:marRight w:val="0"/>
                  <w:marTop w:val="0"/>
                  <w:marBottom w:val="0"/>
                  <w:divBdr>
                    <w:top w:val="none" w:sz="0" w:space="0" w:color="auto"/>
                    <w:left w:val="none" w:sz="0" w:space="0" w:color="auto"/>
                    <w:bottom w:val="none" w:sz="0" w:space="0" w:color="auto"/>
                    <w:right w:val="none" w:sz="0" w:space="0" w:color="auto"/>
                  </w:divBdr>
                  <w:divsChild>
                    <w:div w:id="879168390">
                      <w:marLeft w:val="0"/>
                      <w:marRight w:val="0"/>
                      <w:marTop w:val="0"/>
                      <w:marBottom w:val="0"/>
                      <w:divBdr>
                        <w:top w:val="none" w:sz="0" w:space="0" w:color="auto"/>
                        <w:left w:val="none" w:sz="0" w:space="0" w:color="auto"/>
                        <w:bottom w:val="none" w:sz="0" w:space="0" w:color="auto"/>
                        <w:right w:val="none" w:sz="0" w:space="0" w:color="auto"/>
                      </w:divBdr>
                      <w:divsChild>
                        <w:div w:id="1584145912">
                          <w:marLeft w:val="0"/>
                          <w:marRight w:val="0"/>
                          <w:marTop w:val="167"/>
                          <w:marBottom w:val="0"/>
                          <w:divBdr>
                            <w:top w:val="none" w:sz="0" w:space="0" w:color="auto"/>
                            <w:left w:val="none" w:sz="0" w:space="0" w:color="auto"/>
                            <w:bottom w:val="none" w:sz="0" w:space="0" w:color="auto"/>
                            <w:right w:val="none" w:sz="0" w:space="0" w:color="auto"/>
                          </w:divBdr>
                          <w:divsChild>
                            <w:div w:id="1974403201">
                              <w:marLeft w:val="0"/>
                              <w:marRight w:val="0"/>
                              <w:marTop w:val="0"/>
                              <w:marBottom w:val="0"/>
                              <w:divBdr>
                                <w:top w:val="none" w:sz="0" w:space="0" w:color="auto"/>
                                <w:left w:val="none" w:sz="0" w:space="0" w:color="auto"/>
                                <w:bottom w:val="none" w:sz="0" w:space="0" w:color="auto"/>
                                <w:right w:val="none" w:sz="0" w:space="0" w:color="auto"/>
                              </w:divBdr>
                              <w:divsChild>
                                <w:div w:id="212734436">
                                  <w:marLeft w:val="0"/>
                                  <w:marRight w:val="0"/>
                                  <w:marTop w:val="0"/>
                                  <w:marBottom w:val="0"/>
                                  <w:divBdr>
                                    <w:top w:val="none" w:sz="0" w:space="0" w:color="auto"/>
                                    <w:left w:val="none" w:sz="0" w:space="0" w:color="auto"/>
                                    <w:bottom w:val="none" w:sz="0" w:space="0" w:color="auto"/>
                                    <w:right w:val="none" w:sz="0" w:space="0" w:color="auto"/>
                                  </w:divBdr>
                                  <w:divsChild>
                                    <w:div w:id="1314331720">
                                      <w:marLeft w:val="0"/>
                                      <w:marRight w:val="0"/>
                                      <w:marTop w:val="0"/>
                                      <w:marBottom w:val="0"/>
                                      <w:divBdr>
                                        <w:top w:val="none" w:sz="0" w:space="0" w:color="auto"/>
                                        <w:left w:val="none" w:sz="0" w:space="0" w:color="auto"/>
                                        <w:bottom w:val="none" w:sz="0" w:space="0" w:color="auto"/>
                                        <w:right w:val="none" w:sz="0" w:space="0" w:color="auto"/>
                                      </w:divBdr>
                                      <w:divsChild>
                                        <w:div w:id="75202457">
                                          <w:marLeft w:val="0"/>
                                          <w:marRight w:val="-50"/>
                                          <w:marTop w:val="0"/>
                                          <w:marBottom w:val="0"/>
                                          <w:divBdr>
                                            <w:top w:val="none" w:sz="0" w:space="0" w:color="auto"/>
                                            <w:left w:val="none" w:sz="0" w:space="0" w:color="auto"/>
                                            <w:bottom w:val="none" w:sz="0" w:space="0" w:color="auto"/>
                                            <w:right w:val="none" w:sz="0" w:space="0" w:color="auto"/>
                                          </w:divBdr>
                                          <w:divsChild>
                                            <w:div w:id="35215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7245959">
      <w:bodyDiv w:val="1"/>
      <w:marLeft w:val="0"/>
      <w:marRight w:val="0"/>
      <w:marTop w:val="0"/>
      <w:marBottom w:val="0"/>
      <w:divBdr>
        <w:top w:val="none" w:sz="0" w:space="0" w:color="auto"/>
        <w:left w:val="none" w:sz="0" w:space="0" w:color="auto"/>
        <w:bottom w:val="none" w:sz="0" w:space="0" w:color="auto"/>
        <w:right w:val="none" w:sz="0" w:space="0" w:color="auto"/>
      </w:divBdr>
      <w:divsChild>
        <w:div w:id="1059476095">
          <w:marLeft w:val="0"/>
          <w:marRight w:val="0"/>
          <w:marTop w:val="0"/>
          <w:marBottom w:val="0"/>
          <w:divBdr>
            <w:top w:val="none" w:sz="0" w:space="0" w:color="auto"/>
            <w:left w:val="none" w:sz="0" w:space="0" w:color="auto"/>
            <w:bottom w:val="none" w:sz="0" w:space="0" w:color="auto"/>
            <w:right w:val="none" w:sz="0" w:space="0" w:color="auto"/>
          </w:divBdr>
          <w:divsChild>
            <w:div w:id="119342532">
              <w:marLeft w:val="0"/>
              <w:marRight w:val="0"/>
              <w:marTop w:val="0"/>
              <w:marBottom w:val="131"/>
              <w:divBdr>
                <w:top w:val="none" w:sz="0" w:space="0" w:color="auto"/>
                <w:left w:val="none" w:sz="0" w:space="0" w:color="auto"/>
                <w:bottom w:val="none" w:sz="0" w:space="0" w:color="auto"/>
                <w:right w:val="none" w:sz="0" w:space="0" w:color="auto"/>
              </w:divBdr>
              <w:divsChild>
                <w:div w:id="1794979747">
                  <w:marLeft w:val="-262"/>
                  <w:marRight w:val="-262"/>
                  <w:marTop w:val="0"/>
                  <w:marBottom w:val="393"/>
                  <w:divBdr>
                    <w:top w:val="none" w:sz="0" w:space="0" w:color="auto"/>
                    <w:left w:val="none" w:sz="0" w:space="0" w:color="auto"/>
                    <w:bottom w:val="none" w:sz="0" w:space="0" w:color="auto"/>
                    <w:right w:val="none" w:sz="0" w:space="0" w:color="auto"/>
                  </w:divBdr>
                  <w:divsChild>
                    <w:div w:id="1688479135">
                      <w:marLeft w:val="0"/>
                      <w:marRight w:val="0"/>
                      <w:marTop w:val="0"/>
                      <w:marBottom w:val="0"/>
                      <w:divBdr>
                        <w:top w:val="none" w:sz="0" w:space="0" w:color="auto"/>
                        <w:left w:val="none" w:sz="0" w:space="0" w:color="auto"/>
                        <w:bottom w:val="none" w:sz="0" w:space="0" w:color="auto"/>
                        <w:right w:val="none" w:sz="0" w:space="0" w:color="auto"/>
                      </w:divBdr>
                      <w:divsChild>
                        <w:div w:id="447089747">
                          <w:marLeft w:val="0"/>
                          <w:marRight w:val="0"/>
                          <w:marTop w:val="262"/>
                          <w:marBottom w:val="0"/>
                          <w:divBdr>
                            <w:top w:val="none" w:sz="0" w:space="0" w:color="auto"/>
                            <w:left w:val="none" w:sz="0" w:space="0" w:color="auto"/>
                            <w:bottom w:val="none" w:sz="0" w:space="0" w:color="auto"/>
                            <w:right w:val="none" w:sz="0" w:space="0" w:color="auto"/>
                          </w:divBdr>
                          <w:divsChild>
                            <w:div w:id="117264524">
                              <w:marLeft w:val="0"/>
                              <w:marRight w:val="0"/>
                              <w:marTop w:val="0"/>
                              <w:marBottom w:val="0"/>
                              <w:divBdr>
                                <w:top w:val="none" w:sz="0" w:space="0" w:color="auto"/>
                                <w:left w:val="none" w:sz="0" w:space="0" w:color="auto"/>
                                <w:bottom w:val="none" w:sz="0" w:space="0" w:color="auto"/>
                                <w:right w:val="none" w:sz="0" w:space="0" w:color="auto"/>
                              </w:divBdr>
                            </w:div>
                            <w:div w:id="472649051">
                              <w:marLeft w:val="0"/>
                              <w:marRight w:val="0"/>
                              <w:marTop w:val="0"/>
                              <w:marBottom w:val="0"/>
                              <w:divBdr>
                                <w:top w:val="none" w:sz="0" w:space="0" w:color="auto"/>
                                <w:left w:val="none" w:sz="0" w:space="0" w:color="auto"/>
                                <w:bottom w:val="none" w:sz="0" w:space="0" w:color="auto"/>
                                <w:right w:val="none" w:sz="0" w:space="0" w:color="auto"/>
                              </w:divBdr>
                            </w:div>
                            <w:div w:id="1012074681">
                              <w:marLeft w:val="0"/>
                              <w:marRight w:val="0"/>
                              <w:marTop w:val="0"/>
                              <w:marBottom w:val="0"/>
                              <w:divBdr>
                                <w:top w:val="none" w:sz="0" w:space="0" w:color="auto"/>
                                <w:left w:val="none" w:sz="0" w:space="0" w:color="auto"/>
                                <w:bottom w:val="none" w:sz="0" w:space="0" w:color="auto"/>
                                <w:right w:val="none" w:sz="0" w:space="0" w:color="auto"/>
                              </w:divBdr>
                            </w:div>
                            <w:div w:id="1066341978">
                              <w:marLeft w:val="0"/>
                              <w:marRight w:val="0"/>
                              <w:marTop w:val="0"/>
                              <w:marBottom w:val="0"/>
                              <w:divBdr>
                                <w:top w:val="none" w:sz="0" w:space="0" w:color="auto"/>
                                <w:left w:val="none" w:sz="0" w:space="0" w:color="auto"/>
                                <w:bottom w:val="none" w:sz="0" w:space="0" w:color="auto"/>
                                <w:right w:val="none" w:sz="0" w:space="0" w:color="auto"/>
                              </w:divBdr>
                            </w:div>
                            <w:div w:id="1687174078">
                              <w:marLeft w:val="0"/>
                              <w:marRight w:val="0"/>
                              <w:marTop w:val="0"/>
                              <w:marBottom w:val="0"/>
                              <w:divBdr>
                                <w:top w:val="none" w:sz="0" w:space="0" w:color="auto"/>
                                <w:left w:val="none" w:sz="0" w:space="0" w:color="auto"/>
                                <w:bottom w:val="none" w:sz="0" w:space="0" w:color="auto"/>
                                <w:right w:val="none" w:sz="0" w:space="0" w:color="auto"/>
                              </w:divBdr>
                            </w:div>
                            <w:div w:id="170644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397534">
      <w:bodyDiv w:val="1"/>
      <w:marLeft w:val="0"/>
      <w:marRight w:val="0"/>
      <w:marTop w:val="0"/>
      <w:marBottom w:val="0"/>
      <w:divBdr>
        <w:top w:val="none" w:sz="0" w:space="0" w:color="auto"/>
        <w:left w:val="none" w:sz="0" w:space="0" w:color="auto"/>
        <w:bottom w:val="none" w:sz="0" w:space="0" w:color="auto"/>
        <w:right w:val="none" w:sz="0" w:space="0" w:color="auto"/>
      </w:divBdr>
      <w:divsChild>
        <w:div w:id="108623860">
          <w:marLeft w:val="0"/>
          <w:marRight w:val="0"/>
          <w:marTop w:val="0"/>
          <w:marBottom w:val="0"/>
          <w:divBdr>
            <w:top w:val="none" w:sz="0" w:space="0" w:color="auto"/>
            <w:left w:val="none" w:sz="0" w:space="0" w:color="auto"/>
            <w:bottom w:val="none" w:sz="0" w:space="0" w:color="auto"/>
            <w:right w:val="none" w:sz="0" w:space="0" w:color="auto"/>
          </w:divBdr>
          <w:divsChild>
            <w:div w:id="1952664471">
              <w:marLeft w:val="0"/>
              <w:marRight w:val="0"/>
              <w:marTop w:val="0"/>
              <w:marBottom w:val="0"/>
              <w:divBdr>
                <w:top w:val="none" w:sz="0" w:space="0" w:color="auto"/>
                <w:left w:val="none" w:sz="0" w:space="0" w:color="auto"/>
                <w:bottom w:val="none" w:sz="0" w:space="0" w:color="auto"/>
                <w:right w:val="none" w:sz="0" w:space="0" w:color="auto"/>
              </w:divBdr>
              <w:divsChild>
                <w:div w:id="1023240236">
                  <w:marLeft w:val="0"/>
                  <w:marRight w:val="0"/>
                  <w:marTop w:val="0"/>
                  <w:marBottom w:val="0"/>
                  <w:divBdr>
                    <w:top w:val="none" w:sz="0" w:space="0" w:color="auto"/>
                    <w:left w:val="none" w:sz="0" w:space="0" w:color="auto"/>
                    <w:bottom w:val="none" w:sz="0" w:space="0" w:color="auto"/>
                    <w:right w:val="none" w:sz="0" w:space="0" w:color="auto"/>
                  </w:divBdr>
                  <w:divsChild>
                    <w:div w:id="1785071831">
                      <w:marLeft w:val="0"/>
                      <w:marRight w:val="0"/>
                      <w:marTop w:val="0"/>
                      <w:marBottom w:val="0"/>
                      <w:divBdr>
                        <w:top w:val="none" w:sz="0" w:space="0" w:color="auto"/>
                        <w:left w:val="none" w:sz="0" w:space="0" w:color="auto"/>
                        <w:bottom w:val="none" w:sz="0" w:space="0" w:color="auto"/>
                        <w:right w:val="none" w:sz="0" w:space="0" w:color="auto"/>
                      </w:divBdr>
                      <w:divsChild>
                        <w:div w:id="2052876565">
                          <w:marLeft w:val="0"/>
                          <w:marRight w:val="0"/>
                          <w:marTop w:val="327"/>
                          <w:marBottom w:val="0"/>
                          <w:divBdr>
                            <w:top w:val="none" w:sz="0" w:space="0" w:color="auto"/>
                            <w:left w:val="none" w:sz="0" w:space="0" w:color="auto"/>
                            <w:bottom w:val="none" w:sz="0" w:space="0" w:color="auto"/>
                            <w:right w:val="none" w:sz="0" w:space="0" w:color="auto"/>
                          </w:divBdr>
                          <w:divsChild>
                            <w:div w:id="1321303245">
                              <w:marLeft w:val="0"/>
                              <w:marRight w:val="0"/>
                              <w:marTop w:val="0"/>
                              <w:marBottom w:val="0"/>
                              <w:divBdr>
                                <w:top w:val="none" w:sz="0" w:space="0" w:color="auto"/>
                                <w:left w:val="none" w:sz="0" w:space="0" w:color="auto"/>
                                <w:bottom w:val="none" w:sz="0" w:space="0" w:color="auto"/>
                                <w:right w:val="none" w:sz="0" w:space="0" w:color="auto"/>
                              </w:divBdr>
                              <w:divsChild>
                                <w:div w:id="275915487">
                                  <w:marLeft w:val="0"/>
                                  <w:marRight w:val="0"/>
                                  <w:marTop w:val="0"/>
                                  <w:marBottom w:val="0"/>
                                  <w:divBdr>
                                    <w:top w:val="none" w:sz="0" w:space="0" w:color="auto"/>
                                    <w:left w:val="none" w:sz="0" w:space="0" w:color="auto"/>
                                    <w:bottom w:val="none" w:sz="0" w:space="0" w:color="auto"/>
                                    <w:right w:val="none" w:sz="0" w:space="0" w:color="auto"/>
                                  </w:divBdr>
                                  <w:divsChild>
                                    <w:div w:id="20404017">
                                      <w:marLeft w:val="0"/>
                                      <w:marRight w:val="0"/>
                                      <w:marTop w:val="0"/>
                                      <w:marBottom w:val="0"/>
                                      <w:divBdr>
                                        <w:top w:val="none" w:sz="0" w:space="0" w:color="auto"/>
                                        <w:left w:val="none" w:sz="0" w:space="0" w:color="auto"/>
                                        <w:bottom w:val="none" w:sz="0" w:space="0" w:color="auto"/>
                                        <w:right w:val="none" w:sz="0" w:space="0" w:color="auto"/>
                                      </w:divBdr>
                                      <w:divsChild>
                                        <w:div w:id="193079749">
                                          <w:marLeft w:val="50"/>
                                          <w:marRight w:val="0"/>
                                          <w:marTop w:val="0"/>
                                          <w:marBottom w:val="0"/>
                                          <w:divBdr>
                                            <w:top w:val="none" w:sz="0" w:space="0" w:color="auto"/>
                                            <w:left w:val="none" w:sz="0" w:space="0" w:color="auto"/>
                                            <w:bottom w:val="none" w:sz="0" w:space="0" w:color="auto"/>
                                            <w:right w:val="none" w:sz="0" w:space="0" w:color="auto"/>
                                          </w:divBdr>
                                          <w:divsChild>
                                            <w:div w:id="2120761215">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0599516">
      <w:bodyDiv w:val="1"/>
      <w:marLeft w:val="0"/>
      <w:marRight w:val="0"/>
      <w:marTop w:val="0"/>
      <w:marBottom w:val="0"/>
      <w:divBdr>
        <w:top w:val="none" w:sz="0" w:space="0" w:color="auto"/>
        <w:left w:val="none" w:sz="0" w:space="0" w:color="auto"/>
        <w:bottom w:val="none" w:sz="0" w:space="0" w:color="auto"/>
        <w:right w:val="none" w:sz="0" w:space="0" w:color="auto"/>
      </w:divBdr>
      <w:divsChild>
        <w:div w:id="1720743153">
          <w:marLeft w:val="0"/>
          <w:marRight w:val="-3912"/>
          <w:marTop w:val="0"/>
          <w:marBottom w:val="0"/>
          <w:divBdr>
            <w:top w:val="none" w:sz="0" w:space="0" w:color="auto"/>
            <w:left w:val="none" w:sz="0" w:space="0" w:color="auto"/>
            <w:bottom w:val="none" w:sz="0" w:space="0" w:color="auto"/>
            <w:right w:val="none" w:sz="0" w:space="0" w:color="auto"/>
          </w:divBdr>
          <w:divsChild>
            <w:div w:id="1407457951">
              <w:marLeft w:val="0"/>
              <w:marRight w:val="0"/>
              <w:marTop w:val="0"/>
              <w:marBottom w:val="0"/>
              <w:divBdr>
                <w:top w:val="none" w:sz="0" w:space="0" w:color="auto"/>
                <w:left w:val="none" w:sz="0" w:space="0" w:color="auto"/>
                <w:bottom w:val="none" w:sz="0" w:space="0" w:color="auto"/>
                <w:right w:val="none" w:sz="0" w:space="0" w:color="auto"/>
              </w:divBdr>
            </w:div>
          </w:divsChild>
        </w:div>
        <w:div w:id="549998635">
          <w:marLeft w:val="3912"/>
          <w:marRight w:val="0"/>
          <w:marTop w:val="0"/>
          <w:marBottom w:val="0"/>
          <w:divBdr>
            <w:top w:val="none" w:sz="0" w:space="0" w:color="auto"/>
            <w:left w:val="none" w:sz="0" w:space="0" w:color="auto"/>
            <w:bottom w:val="none" w:sz="0" w:space="0" w:color="auto"/>
            <w:right w:val="none" w:sz="0" w:space="0" w:color="auto"/>
          </w:divBdr>
          <w:divsChild>
            <w:div w:id="1921791527">
              <w:marLeft w:val="72"/>
              <w:marRight w:val="0"/>
              <w:marTop w:val="0"/>
              <w:marBottom w:val="0"/>
              <w:divBdr>
                <w:top w:val="none" w:sz="0" w:space="0" w:color="auto"/>
                <w:left w:val="none" w:sz="0" w:space="0" w:color="auto"/>
                <w:bottom w:val="none" w:sz="0" w:space="0" w:color="auto"/>
                <w:right w:val="none" w:sz="0" w:space="0" w:color="auto"/>
              </w:divBdr>
            </w:div>
          </w:divsChild>
        </w:div>
        <w:div w:id="1498030992">
          <w:marLeft w:val="0"/>
          <w:marRight w:val="-3912"/>
          <w:marTop w:val="0"/>
          <w:marBottom w:val="0"/>
          <w:divBdr>
            <w:top w:val="none" w:sz="0" w:space="0" w:color="auto"/>
            <w:left w:val="none" w:sz="0" w:space="0" w:color="auto"/>
            <w:bottom w:val="none" w:sz="0" w:space="0" w:color="auto"/>
            <w:right w:val="none" w:sz="0" w:space="0" w:color="auto"/>
          </w:divBdr>
          <w:divsChild>
            <w:div w:id="781539380">
              <w:marLeft w:val="0"/>
              <w:marRight w:val="0"/>
              <w:marTop w:val="0"/>
              <w:marBottom w:val="0"/>
              <w:divBdr>
                <w:top w:val="none" w:sz="0" w:space="0" w:color="auto"/>
                <w:left w:val="none" w:sz="0" w:space="0" w:color="auto"/>
                <w:bottom w:val="none" w:sz="0" w:space="0" w:color="auto"/>
                <w:right w:val="none" w:sz="0" w:space="0" w:color="auto"/>
              </w:divBdr>
            </w:div>
          </w:divsChild>
        </w:div>
        <w:div w:id="1302538702">
          <w:marLeft w:val="3912"/>
          <w:marRight w:val="0"/>
          <w:marTop w:val="0"/>
          <w:marBottom w:val="0"/>
          <w:divBdr>
            <w:top w:val="none" w:sz="0" w:space="0" w:color="auto"/>
            <w:left w:val="none" w:sz="0" w:space="0" w:color="auto"/>
            <w:bottom w:val="none" w:sz="0" w:space="0" w:color="auto"/>
            <w:right w:val="none" w:sz="0" w:space="0" w:color="auto"/>
          </w:divBdr>
          <w:divsChild>
            <w:div w:id="1707831085">
              <w:marLeft w:val="72"/>
              <w:marRight w:val="0"/>
              <w:marTop w:val="0"/>
              <w:marBottom w:val="0"/>
              <w:divBdr>
                <w:top w:val="none" w:sz="0" w:space="0" w:color="auto"/>
                <w:left w:val="none" w:sz="0" w:space="0" w:color="auto"/>
                <w:bottom w:val="none" w:sz="0" w:space="0" w:color="auto"/>
                <w:right w:val="none" w:sz="0" w:space="0" w:color="auto"/>
              </w:divBdr>
            </w:div>
          </w:divsChild>
        </w:div>
        <w:div w:id="1170948856">
          <w:marLeft w:val="0"/>
          <w:marRight w:val="-3912"/>
          <w:marTop w:val="0"/>
          <w:marBottom w:val="0"/>
          <w:divBdr>
            <w:top w:val="none" w:sz="0" w:space="0" w:color="auto"/>
            <w:left w:val="none" w:sz="0" w:space="0" w:color="auto"/>
            <w:bottom w:val="none" w:sz="0" w:space="0" w:color="auto"/>
            <w:right w:val="none" w:sz="0" w:space="0" w:color="auto"/>
          </w:divBdr>
          <w:divsChild>
            <w:div w:id="1460033821">
              <w:marLeft w:val="0"/>
              <w:marRight w:val="0"/>
              <w:marTop w:val="0"/>
              <w:marBottom w:val="0"/>
              <w:divBdr>
                <w:top w:val="none" w:sz="0" w:space="0" w:color="auto"/>
                <w:left w:val="none" w:sz="0" w:space="0" w:color="auto"/>
                <w:bottom w:val="none" w:sz="0" w:space="0" w:color="auto"/>
                <w:right w:val="none" w:sz="0" w:space="0" w:color="auto"/>
              </w:divBdr>
            </w:div>
          </w:divsChild>
        </w:div>
        <w:div w:id="338847198">
          <w:marLeft w:val="3912"/>
          <w:marRight w:val="0"/>
          <w:marTop w:val="0"/>
          <w:marBottom w:val="0"/>
          <w:divBdr>
            <w:top w:val="none" w:sz="0" w:space="0" w:color="auto"/>
            <w:left w:val="none" w:sz="0" w:space="0" w:color="auto"/>
            <w:bottom w:val="none" w:sz="0" w:space="0" w:color="auto"/>
            <w:right w:val="none" w:sz="0" w:space="0" w:color="auto"/>
          </w:divBdr>
          <w:divsChild>
            <w:div w:id="1144394780">
              <w:marLeft w:val="72"/>
              <w:marRight w:val="0"/>
              <w:marTop w:val="0"/>
              <w:marBottom w:val="0"/>
              <w:divBdr>
                <w:top w:val="none" w:sz="0" w:space="0" w:color="auto"/>
                <w:left w:val="none" w:sz="0" w:space="0" w:color="auto"/>
                <w:bottom w:val="none" w:sz="0" w:space="0" w:color="auto"/>
                <w:right w:val="none" w:sz="0" w:space="0" w:color="auto"/>
              </w:divBdr>
            </w:div>
          </w:divsChild>
        </w:div>
        <w:div w:id="1694501494">
          <w:marLeft w:val="0"/>
          <w:marRight w:val="-3912"/>
          <w:marTop w:val="0"/>
          <w:marBottom w:val="0"/>
          <w:divBdr>
            <w:top w:val="none" w:sz="0" w:space="0" w:color="auto"/>
            <w:left w:val="none" w:sz="0" w:space="0" w:color="auto"/>
            <w:bottom w:val="none" w:sz="0" w:space="0" w:color="auto"/>
            <w:right w:val="none" w:sz="0" w:space="0" w:color="auto"/>
          </w:divBdr>
          <w:divsChild>
            <w:div w:id="676688373">
              <w:marLeft w:val="0"/>
              <w:marRight w:val="0"/>
              <w:marTop w:val="0"/>
              <w:marBottom w:val="0"/>
              <w:divBdr>
                <w:top w:val="none" w:sz="0" w:space="0" w:color="auto"/>
                <w:left w:val="none" w:sz="0" w:space="0" w:color="auto"/>
                <w:bottom w:val="none" w:sz="0" w:space="0" w:color="auto"/>
                <w:right w:val="none" w:sz="0" w:space="0" w:color="auto"/>
              </w:divBdr>
            </w:div>
          </w:divsChild>
        </w:div>
        <w:div w:id="2005543401">
          <w:marLeft w:val="3912"/>
          <w:marRight w:val="0"/>
          <w:marTop w:val="0"/>
          <w:marBottom w:val="0"/>
          <w:divBdr>
            <w:top w:val="none" w:sz="0" w:space="0" w:color="auto"/>
            <w:left w:val="none" w:sz="0" w:space="0" w:color="auto"/>
            <w:bottom w:val="none" w:sz="0" w:space="0" w:color="auto"/>
            <w:right w:val="none" w:sz="0" w:space="0" w:color="auto"/>
          </w:divBdr>
          <w:divsChild>
            <w:div w:id="1305430228">
              <w:marLeft w:val="72"/>
              <w:marRight w:val="0"/>
              <w:marTop w:val="0"/>
              <w:marBottom w:val="0"/>
              <w:divBdr>
                <w:top w:val="none" w:sz="0" w:space="0" w:color="auto"/>
                <w:left w:val="none" w:sz="0" w:space="0" w:color="auto"/>
                <w:bottom w:val="none" w:sz="0" w:space="0" w:color="auto"/>
                <w:right w:val="none" w:sz="0" w:space="0" w:color="auto"/>
              </w:divBdr>
            </w:div>
          </w:divsChild>
        </w:div>
        <w:div w:id="1234704251">
          <w:marLeft w:val="0"/>
          <w:marRight w:val="-3912"/>
          <w:marTop w:val="0"/>
          <w:marBottom w:val="0"/>
          <w:divBdr>
            <w:top w:val="none" w:sz="0" w:space="0" w:color="auto"/>
            <w:left w:val="none" w:sz="0" w:space="0" w:color="auto"/>
            <w:bottom w:val="none" w:sz="0" w:space="0" w:color="auto"/>
            <w:right w:val="none" w:sz="0" w:space="0" w:color="auto"/>
          </w:divBdr>
          <w:divsChild>
            <w:div w:id="1453280653">
              <w:marLeft w:val="0"/>
              <w:marRight w:val="0"/>
              <w:marTop w:val="0"/>
              <w:marBottom w:val="0"/>
              <w:divBdr>
                <w:top w:val="none" w:sz="0" w:space="0" w:color="auto"/>
                <w:left w:val="none" w:sz="0" w:space="0" w:color="auto"/>
                <w:bottom w:val="none" w:sz="0" w:space="0" w:color="auto"/>
                <w:right w:val="none" w:sz="0" w:space="0" w:color="auto"/>
              </w:divBdr>
            </w:div>
          </w:divsChild>
        </w:div>
        <w:div w:id="1514882302">
          <w:marLeft w:val="3912"/>
          <w:marRight w:val="0"/>
          <w:marTop w:val="0"/>
          <w:marBottom w:val="0"/>
          <w:divBdr>
            <w:top w:val="none" w:sz="0" w:space="0" w:color="auto"/>
            <w:left w:val="none" w:sz="0" w:space="0" w:color="auto"/>
            <w:bottom w:val="none" w:sz="0" w:space="0" w:color="auto"/>
            <w:right w:val="none" w:sz="0" w:space="0" w:color="auto"/>
          </w:divBdr>
          <w:divsChild>
            <w:div w:id="1732577493">
              <w:marLeft w:val="72"/>
              <w:marRight w:val="0"/>
              <w:marTop w:val="0"/>
              <w:marBottom w:val="0"/>
              <w:divBdr>
                <w:top w:val="none" w:sz="0" w:space="0" w:color="auto"/>
                <w:left w:val="none" w:sz="0" w:space="0" w:color="auto"/>
                <w:bottom w:val="none" w:sz="0" w:space="0" w:color="auto"/>
                <w:right w:val="none" w:sz="0" w:space="0" w:color="auto"/>
              </w:divBdr>
            </w:div>
          </w:divsChild>
        </w:div>
        <w:div w:id="1745882493">
          <w:marLeft w:val="0"/>
          <w:marRight w:val="0"/>
          <w:marTop w:val="0"/>
          <w:marBottom w:val="0"/>
          <w:divBdr>
            <w:top w:val="none" w:sz="0" w:space="0" w:color="auto"/>
            <w:left w:val="none" w:sz="0" w:space="0" w:color="auto"/>
            <w:bottom w:val="none" w:sz="0" w:space="0" w:color="auto"/>
            <w:right w:val="none" w:sz="0" w:space="0" w:color="auto"/>
          </w:divBdr>
        </w:div>
        <w:div w:id="337659743">
          <w:marLeft w:val="0"/>
          <w:marRight w:val="-3912"/>
          <w:marTop w:val="0"/>
          <w:marBottom w:val="0"/>
          <w:divBdr>
            <w:top w:val="none" w:sz="0" w:space="0" w:color="auto"/>
            <w:left w:val="none" w:sz="0" w:space="0" w:color="auto"/>
            <w:bottom w:val="none" w:sz="0" w:space="0" w:color="auto"/>
            <w:right w:val="none" w:sz="0" w:space="0" w:color="auto"/>
          </w:divBdr>
          <w:divsChild>
            <w:div w:id="2063672256">
              <w:marLeft w:val="0"/>
              <w:marRight w:val="0"/>
              <w:marTop w:val="0"/>
              <w:marBottom w:val="0"/>
              <w:divBdr>
                <w:top w:val="none" w:sz="0" w:space="0" w:color="auto"/>
                <w:left w:val="none" w:sz="0" w:space="0" w:color="auto"/>
                <w:bottom w:val="none" w:sz="0" w:space="0" w:color="auto"/>
                <w:right w:val="none" w:sz="0" w:space="0" w:color="auto"/>
              </w:divBdr>
            </w:div>
          </w:divsChild>
        </w:div>
        <w:div w:id="616331846">
          <w:marLeft w:val="3912"/>
          <w:marRight w:val="0"/>
          <w:marTop w:val="0"/>
          <w:marBottom w:val="0"/>
          <w:divBdr>
            <w:top w:val="none" w:sz="0" w:space="0" w:color="auto"/>
            <w:left w:val="none" w:sz="0" w:space="0" w:color="auto"/>
            <w:bottom w:val="none" w:sz="0" w:space="0" w:color="auto"/>
            <w:right w:val="none" w:sz="0" w:space="0" w:color="auto"/>
          </w:divBdr>
          <w:divsChild>
            <w:div w:id="569193306">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1963071240">
      <w:bodyDiv w:val="1"/>
      <w:marLeft w:val="0"/>
      <w:marRight w:val="0"/>
      <w:marTop w:val="0"/>
      <w:marBottom w:val="0"/>
      <w:divBdr>
        <w:top w:val="none" w:sz="0" w:space="0" w:color="auto"/>
        <w:left w:val="none" w:sz="0" w:space="0" w:color="auto"/>
        <w:bottom w:val="none" w:sz="0" w:space="0" w:color="auto"/>
        <w:right w:val="none" w:sz="0" w:space="0" w:color="auto"/>
      </w:divBdr>
      <w:divsChild>
        <w:div w:id="862204648">
          <w:marLeft w:val="0"/>
          <w:marRight w:val="-3912"/>
          <w:marTop w:val="0"/>
          <w:marBottom w:val="0"/>
          <w:divBdr>
            <w:top w:val="none" w:sz="0" w:space="0" w:color="auto"/>
            <w:left w:val="none" w:sz="0" w:space="0" w:color="auto"/>
            <w:bottom w:val="none" w:sz="0" w:space="0" w:color="auto"/>
            <w:right w:val="none" w:sz="0" w:space="0" w:color="auto"/>
          </w:divBdr>
          <w:divsChild>
            <w:div w:id="1173229797">
              <w:marLeft w:val="0"/>
              <w:marRight w:val="0"/>
              <w:marTop w:val="0"/>
              <w:marBottom w:val="0"/>
              <w:divBdr>
                <w:top w:val="none" w:sz="0" w:space="0" w:color="auto"/>
                <w:left w:val="none" w:sz="0" w:space="0" w:color="auto"/>
                <w:bottom w:val="none" w:sz="0" w:space="0" w:color="auto"/>
                <w:right w:val="none" w:sz="0" w:space="0" w:color="auto"/>
              </w:divBdr>
            </w:div>
          </w:divsChild>
        </w:div>
        <w:div w:id="936058333">
          <w:marLeft w:val="3912"/>
          <w:marRight w:val="0"/>
          <w:marTop w:val="0"/>
          <w:marBottom w:val="0"/>
          <w:divBdr>
            <w:top w:val="none" w:sz="0" w:space="0" w:color="auto"/>
            <w:left w:val="none" w:sz="0" w:space="0" w:color="auto"/>
            <w:bottom w:val="none" w:sz="0" w:space="0" w:color="auto"/>
            <w:right w:val="none" w:sz="0" w:space="0" w:color="auto"/>
          </w:divBdr>
          <w:divsChild>
            <w:div w:id="2091459528">
              <w:marLeft w:val="72"/>
              <w:marRight w:val="0"/>
              <w:marTop w:val="0"/>
              <w:marBottom w:val="0"/>
              <w:divBdr>
                <w:top w:val="none" w:sz="0" w:space="0" w:color="auto"/>
                <w:left w:val="none" w:sz="0" w:space="0" w:color="auto"/>
                <w:bottom w:val="none" w:sz="0" w:space="0" w:color="auto"/>
                <w:right w:val="none" w:sz="0" w:space="0" w:color="auto"/>
              </w:divBdr>
            </w:div>
          </w:divsChild>
        </w:div>
        <w:div w:id="1514612702">
          <w:marLeft w:val="0"/>
          <w:marRight w:val="-3912"/>
          <w:marTop w:val="0"/>
          <w:marBottom w:val="0"/>
          <w:divBdr>
            <w:top w:val="none" w:sz="0" w:space="0" w:color="auto"/>
            <w:left w:val="none" w:sz="0" w:space="0" w:color="auto"/>
            <w:bottom w:val="none" w:sz="0" w:space="0" w:color="auto"/>
            <w:right w:val="none" w:sz="0" w:space="0" w:color="auto"/>
          </w:divBdr>
          <w:divsChild>
            <w:div w:id="1028877138">
              <w:marLeft w:val="0"/>
              <w:marRight w:val="0"/>
              <w:marTop w:val="0"/>
              <w:marBottom w:val="0"/>
              <w:divBdr>
                <w:top w:val="none" w:sz="0" w:space="0" w:color="auto"/>
                <w:left w:val="none" w:sz="0" w:space="0" w:color="auto"/>
                <w:bottom w:val="none" w:sz="0" w:space="0" w:color="auto"/>
                <w:right w:val="none" w:sz="0" w:space="0" w:color="auto"/>
              </w:divBdr>
            </w:div>
          </w:divsChild>
        </w:div>
        <w:div w:id="284777016">
          <w:marLeft w:val="3912"/>
          <w:marRight w:val="0"/>
          <w:marTop w:val="0"/>
          <w:marBottom w:val="0"/>
          <w:divBdr>
            <w:top w:val="none" w:sz="0" w:space="0" w:color="auto"/>
            <w:left w:val="none" w:sz="0" w:space="0" w:color="auto"/>
            <w:bottom w:val="none" w:sz="0" w:space="0" w:color="auto"/>
            <w:right w:val="none" w:sz="0" w:space="0" w:color="auto"/>
          </w:divBdr>
          <w:divsChild>
            <w:div w:id="31812439">
              <w:marLeft w:val="72"/>
              <w:marRight w:val="0"/>
              <w:marTop w:val="0"/>
              <w:marBottom w:val="0"/>
              <w:divBdr>
                <w:top w:val="none" w:sz="0" w:space="0" w:color="auto"/>
                <w:left w:val="none" w:sz="0" w:space="0" w:color="auto"/>
                <w:bottom w:val="none" w:sz="0" w:space="0" w:color="auto"/>
                <w:right w:val="none" w:sz="0" w:space="0" w:color="auto"/>
              </w:divBdr>
            </w:div>
          </w:divsChild>
        </w:div>
        <w:div w:id="2106336417">
          <w:marLeft w:val="0"/>
          <w:marRight w:val="-3912"/>
          <w:marTop w:val="0"/>
          <w:marBottom w:val="0"/>
          <w:divBdr>
            <w:top w:val="none" w:sz="0" w:space="0" w:color="auto"/>
            <w:left w:val="none" w:sz="0" w:space="0" w:color="auto"/>
            <w:bottom w:val="none" w:sz="0" w:space="0" w:color="auto"/>
            <w:right w:val="none" w:sz="0" w:space="0" w:color="auto"/>
          </w:divBdr>
          <w:divsChild>
            <w:div w:id="846869818">
              <w:marLeft w:val="0"/>
              <w:marRight w:val="0"/>
              <w:marTop w:val="0"/>
              <w:marBottom w:val="0"/>
              <w:divBdr>
                <w:top w:val="none" w:sz="0" w:space="0" w:color="auto"/>
                <w:left w:val="none" w:sz="0" w:space="0" w:color="auto"/>
                <w:bottom w:val="none" w:sz="0" w:space="0" w:color="auto"/>
                <w:right w:val="none" w:sz="0" w:space="0" w:color="auto"/>
              </w:divBdr>
            </w:div>
          </w:divsChild>
        </w:div>
        <w:div w:id="853569010">
          <w:marLeft w:val="3912"/>
          <w:marRight w:val="0"/>
          <w:marTop w:val="0"/>
          <w:marBottom w:val="0"/>
          <w:divBdr>
            <w:top w:val="none" w:sz="0" w:space="0" w:color="auto"/>
            <w:left w:val="none" w:sz="0" w:space="0" w:color="auto"/>
            <w:bottom w:val="none" w:sz="0" w:space="0" w:color="auto"/>
            <w:right w:val="none" w:sz="0" w:space="0" w:color="auto"/>
          </w:divBdr>
          <w:divsChild>
            <w:div w:id="1388604131">
              <w:marLeft w:val="72"/>
              <w:marRight w:val="0"/>
              <w:marTop w:val="0"/>
              <w:marBottom w:val="0"/>
              <w:divBdr>
                <w:top w:val="none" w:sz="0" w:space="0" w:color="auto"/>
                <w:left w:val="none" w:sz="0" w:space="0" w:color="auto"/>
                <w:bottom w:val="none" w:sz="0" w:space="0" w:color="auto"/>
                <w:right w:val="none" w:sz="0" w:space="0" w:color="auto"/>
              </w:divBdr>
            </w:div>
          </w:divsChild>
        </w:div>
        <w:div w:id="1065908366">
          <w:marLeft w:val="0"/>
          <w:marRight w:val="-3912"/>
          <w:marTop w:val="0"/>
          <w:marBottom w:val="0"/>
          <w:divBdr>
            <w:top w:val="none" w:sz="0" w:space="0" w:color="auto"/>
            <w:left w:val="none" w:sz="0" w:space="0" w:color="auto"/>
            <w:bottom w:val="none" w:sz="0" w:space="0" w:color="auto"/>
            <w:right w:val="none" w:sz="0" w:space="0" w:color="auto"/>
          </w:divBdr>
          <w:divsChild>
            <w:div w:id="14385049">
              <w:marLeft w:val="0"/>
              <w:marRight w:val="0"/>
              <w:marTop w:val="0"/>
              <w:marBottom w:val="0"/>
              <w:divBdr>
                <w:top w:val="none" w:sz="0" w:space="0" w:color="auto"/>
                <w:left w:val="none" w:sz="0" w:space="0" w:color="auto"/>
                <w:bottom w:val="none" w:sz="0" w:space="0" w:color="auto"/>
                <w:right w:val="none" w:sz="0" w:space="0" w:color="auto"/>
              </w:divBdr>
            </w:div>
          </w:divsChild>
        </w:div>
        <w:div w:id="1393962503">
          <w:marLeft w:val="3912"/>
          <w:marRight w:val="0"/>
          <w:marTop w:val="0"/>
          <w:marBottom w:val="0"/>
          <w:divBdr>
            <w:top w:val="none" w:sz="0" w:space="0" w:color="auto"/>
            <w:left w:val="none" w:sz="0" w:space="0" w:color="auto"/>
            <w:bottom w:val="none" w:sz="0" w:space="0" w:color="auto"/>
            <w:right w:val="none" w:sz="0" w:space="0" w:color="auto"/>
          </w:divBdr>
          <w:divsChild>
            <w:div w:id="510802977">
              <w:marLeft w:val="72"/>
              <w:marRight w:val="0"/>
              <w:marTop w:val="0"/>
              <w:marBottom w:val="0"/>
              <w:divBdr>
                <w:top w:val="none" w:sz="0" w:space="0" w:color="auto"/>
                <w:left w:val="none" w:sz="0" w:space="0" w:color="auto"/>
                <w:bottom w:val="none" w:sz="0" w:space="0" w:color="auto"/>
                <w:right w:val="none" w:sz="0" w:space="0" w:color="auto"/>
              </w:divBdr>
            </w:div>
          </w:divsChild>
        </w:div>
        <w:div w:id="1460027486">
          <w:marLeft w:val="0"/>
          <w:marRight w:val="-3912"/>
          <w:marTop w:val="0"/>
          <w:marBottom w:val="0"/>
          <w:divBdr>
            <w:top w:val="none" w:sz="0" w:space="0" w:color="auto"/>
            <w:left w:val="none" w:sz="0" w:space="0" w:color="auto"/>
            <w:bottom w:val="none" w:sz="0" w:space="0" w:color="auto"/>
            <w:right w:val="none" w:sz="0" w:space="0" w:color="auto"/>
          </w:divBdr>
          <w:divsChild>
            <w:div w:id="1708991860">
              <w:marLeft w:val="0"/>
              <w:marRight w:val="0"/>
              <w:marTop w:val="0"/>
              <w:marBottom w:val="0"/>
              <w:divBdr>
                <w:top w:val="none" w:sz="0" w:space="0" w:color="auto"/>
                <w:left w:val="none" w:sz="0" w:space="0" w:color="auto"/>
                <w:bottom w:val="none" w:sz="0" w:space="0" w:color="auto"/>
                <w:right w:val="none" w:sz="0" w:space="0" w:color="auto"/>
              </w:divBdr>
            </w:div>
          </w:divsChild>
        </w:div>
        <w:div w:id="2102986948">
          <w:marLeft w:val="3912"/>
          <w:marRight w:val="0"/>
          <w:marTop w:val="0"/>
          <w:marBottom w:val="0"/>
          <w:divBdr>
            <w:top w:val="none" w:sz="0" w:space="0" w:color="auto"/>
            <w:left w:val="none" w:sz="0" w:space="0" w:color="auto"/>
            <w:bottom w:val="none" w:sz="0" w:space="0" w:color="auto"/>
            <w:right w:val="none" w:sz="0" w:space="0" w:color="auto"/>
          </w:divBdr>
          <w:divsChild>
            <w:div w:id="1892811889">
              <w:marLeft w:val="72"/>
              <w:marRight w:val="0"/>
              <w:marTop w:val="0"/>
              <w:marBottom w:val="0"/>
              <w:divBdr>
                <w:top w:val="none" w:sz="0" w:space="0" w:color="auto"/>
                <w:left w:val="none" w:sz="0" w:space="0" w:color="auto"/>
                <w:bottom w:val="none" w:sz="0" w:space="0" w:color="auto"/>
                <w:right w:val="none" w:sz="0" w:space="0" w:color="auto"/>
              </w:divBdr>
            </w:div>
          </w:divsChild>
        </w:div>
        <w:div w:id="700790275">
          <w:marLeft w:val="0"/>
          <w:marRight w:val="-3912"/>
          <w:marTop w:val="0"/>
          <w:marBottom w:val="0"/>
          <w:divBdr>
            <w:top w:val="none" w:sz="0" w:space="0" w:color="auto"/>
            <w:left w:val="none" w:sz="0" w:space="0" w:color="auto"/>
            <w:bottom w:val="none" w:sz="0" w:space="0" w:color="auto"/>
            <w:right w:val="none" w:sz="0" w:space="0" w:color="auto"/>
          </w:divBdr>
          <w:divsChild>
            <w:div w:id="1097018045">
              <w:marLeft w:val="0"/>
              <w:marRight w:val="0"/>
              <w:marTop w:val="0"/>
              <w:marBottom w:val="0"/>
              <w:divBdr>
                <w:top w:val="none" w:sz="0" w:space="0" w:color="auto"/>
                <w:left w:val="none" w:sz="0" w:space="0" w:color="auto"/>
                <w:bottom w:val="none" w:sz="0" w:space="0" w:color="auto"/>
                <w:right w:val="none" w:sz="0" w:space="0" w:color="auto"/>
              </w:divBdr>
            </w:div>
          </w:divsChild>
        </w:div>
        <w:div w:id="89082793">
          <w:marLeft w:val="3912"/>
          <w:marRight w:val="0"/>
          <w:marTop w:val="0"/>
          <w:marBottom w:val="0"/>
          <w:divBdr>
            <w:top w:val="none" w:sz="0" w:space="0" w:color="auto"/>
            <w:left w:val="none" w:sz="0" w:space="0" w:color="auto"/>
            <w:bottom w:val="none" w:sz="0" w:space="0" w:color="auto"/>
            <w:right w:val="none" w:sz="0" w:space="0" w:color="auto"/>
          </w:divBdr>
          <w:divsChild>
            <w:div w:id="370153177">
              <w:marLeft w:val="72"/>
              <w:marRight w:val="0"/>
              <w:marTop w:val="0"/>
              <w:marBottom w:val="0"/>
              <w:divBdr>
                <w:top w:val="none" w:sz="0" w:space="0" w:color="auto"/>
                <w:left w:val="none" w:sz="0" w:space="0" w:color="auto"/>
                <w:bottom w:val="none" w:sz="0" w:space="0" w:color="auto"/>
                <w:right w:val="none" w:sz="0" w:space="0" w:color="auto"/>
              </w:divBdr>
            </w:div>
          </w:divsChild>
        </w:div>
        <w:div w:id="557473451">
          <w:marLeft w:val="0"/>
          <w:marRight w:val="-3912"/>
          <w:marTop w:val="0"/>
          <w:marBottom w:val="0"/>
          <w:divBdr>
            <w:top w:val="none" w:sz="0" w:space="0" w:color="auto"/>
            <w:left w:val="none" w:sz="0" w:space="0" w:color="auto"/>
            <w:bottom w:val="none" w:sz="0" w:space="0" w:color="auto"/>
            <w:right w:val="none" w:sz="0" w:space="0" w:color="auto"/>
          </w:divBdr>
          <w:divsChild>
            <w:div w:id="568424100">
              <w:marLeft w:val="0"/>
              <w:marRight w:val="0"/>
              <w:marTop w:val="0"/>
              <w:marBottom w:val="0"/>
              <w:divBdr>
                <w:top w:val="none" w:sz="0" w:space="0" w:color="auto"/>
                <w:left w:val="none" w:sz="0" w:space="0" w:color="auto"/>
                <w:bottom w:val="none" w:sz="0" w:space="0" w:color="auto"/>
                <w:right w:val="none" w:sz="0" w:space="0" w:color="auto"/>
              </w:divBdr>
            </w:div>
          </w:divsChild>
        </w:div>
        <w:div w:id="415444576">
          <w:marLeft w:val="3912"/>
          <w:marRight w:val="0"/>
          <w:marTop w:val="0"/>
          <w:marBottom w:val="0"/>
          <w:divBdr>
            <w:top w:val="none" w:sz="0" w:space="0" w:color="auto"/>
            <w:left w:val="none" w:sz="0" w:space="0" w:color="auto"/>
            <w:bottom w:val="none" w:sz="0" w:space="0" w:color="auto"/>
            <w:right w:val="none" w:sz="0" w:space="0" w:color="auto"/>
          </w:divBdr>
          <w:divsChild>
            <w:div w:id="1772117096">
              <w:marLeft w:val="72"/>
              <w:marRight w:val="0"/>
              <w:marTop w:val="0"/>
              <w:marBottom w:val="0"/>
              <w:divBdr>
                <w:top w:val="none" w:sz="0" w:space="0" w:color="auto"/>
                <w:left w:val="none" w:sz="0" w:space="0" w:color="auto"/>
                <w:bottom w:val="none" w:sz="0" w:space="0" w:color="auto"/>
                <w:right w:val="none" w:sz="0" w:space="0" w:color="auto"/>
              </w:divBdr>
            </w:div>
          </w:divsChild>
        </w:div>
        <w:div w:id="793908452">
          <w:marLeft w:val="0"/>
          <w:marRight w:val="-3912"/>
          <w:marTop w:val="0"/>
          <w:marBottom w:val="0"/>
          <w:divBdr>
            <w:top w:val="none" w:sz="0" w:space="0" w:color="auto"/>
            <w:left w:val="none" w:sz="0" w:space="0" w:color="auto"/>
            <w:bottom w:val="none" w:sz="0" w:space="0" w:color="auto"/>
            <w:right w:val="none" w:sz="0" w:space="0" w:color="auto"/>
          </w:divBdr>
          <w:divsChild>
            <w:div w:id="982777930">
              <w:marLeft w:val="0"/>
              <w:marRight w:val="0"/>
              <w:marTop w:val="0"/>
              <w:marBottom w:val="0"/>
              <w:divBdr>
                <w:top w:val="none" w:sz="0" w:space="0" w:color="auto"/>
                <w:left w:val="none" w:sz="0" w:space="0" w:color="auto"/>
                <w:bottom w:val="none" w:sz="0" w:space="0" w:color="auto"/>
                <w:right w:val="none" w:sz="0" w:space="0" w:color="auto"/>
              </w:divBdr>
            </w:div>
          </w:divsChild>
        </w:div>
        <w:div w:id="1195579511">
          <w:marLeft w:val="3912"/>
          <w:marRight w:val="0"/>
          <w:marTop w:val="0"/>
          <w:marBottom w:val="0"/>
          <w:divBdr>
            <w:top w:val="none" w:sz="0" w:space="0" w:color="auto"/>
            <w:left w:val="none" w:sz="0" w:space="0" w:color="auto"/>
            <w:bottom w:val="none" w:sz="0" w:space="0" w:color="auto"/>
            <w:right w:val="none" w:sz="0" w:space="0" w:color="auto"/>
          </w:divBdr>
          <w:divsChild>
            <w:div w:id="244072037">
              <w:marLeft w:val="72"/>
              <w:marRight w:val="0"/>
              <w:marTop w:val="0"/>
              <w:marBottom w:val="0"/>
              <w:divBdr>
                <w:top w:val="none" w:sz="0" w:space="0" w:color="auto"/>
                <w:left w:val="none" w:sz="0" w:space="0" w:color="auto"/>
                <w:bottom w:val="none" w:sz="0" w:space="0" w:color="auto"/>
                <w:right w:val="none" w:sz="0" w:space="0" w:color="auto"/>
              </w:divBdr>
            </w:div>
          </w:divsChild>
        </w:div>
        <w:div w:id="1022248913">
          <w:marLeft w:val="0"/>
          <w:marRight w:val="-3912"/>
          <w:marTop w:val="0"/>
          <w:marBottom w:val="0"/>
          <w:divBdr>
            <w:top w:val="none" w:sz="0" w:space="0" w:color="auto"/>
            <w:left w:val="none" w:sz="0" w:space="0" w:color="auto"/>
            <w:bottom w:val="none" w:sz="0" w:space="0" w:color="auto"/>
            <w:right w:val="none" w:sz="0" w:space="0" w:color="auto"/>
          </w:divBdr>
          <w:divsChild>
            <w:div w:id="233781874">
              <w:marLeft w:val="0"/>
              <w:marRight w:val="0"/>
              <w:marTop w:val="0"/>
              <w:marBottom w:val="0"/>
              <w:divBdr>
                <w:top w:val="none" w:sz="0" w:space="0" w:color="auto"/>
                <w:left w:val="none" w:sz="0" w:space="0" w:color="auto"/>
                <w:bottom w:val="none" w:sz="0" w:space="0" w:color="auto"/>
                <w:right w:val="none" w:sz="0" w:space="0" w:color="auto"/>
              </w:divBdr>
            </w:div>
          </w:divsChild>
        </w:div>
        <w:div w:id="594366671">
          <w:marLeft w:val="3912"/>
          <w:marRight w:val="0"/>
          <w:marTop w:val="0"/>
          <w:marBottom w:val="0"/>
          <w:divBdr>
            <w:top w:val="none" w:sz="0" w:space="0" w:color="auto"/>
            <w:left w:val="none" w:sz="0" w:space="0" w:color="auto"/>
            <w:bottom w:val="none" w:sz="0" w:space="0" w:color="auto"/>
            <w:right w:val="none" w:sz="0" w:space="0" w:color="auto"/>
          </w:divBdr>
          <w:divsChild>
            <w:div w:id="958415607">
              <w:marLeft w:val="72"/>
              <w:marRight w:val="0"/>
              <w:marTop w:val="0"/>
              <w:marBottom w:val="0"/>
              <w:divBdr>
                <w:top w:val="none" w:sz="0" w:space="0" w:color="auto"/>
                <w:left w:val="none" w:sz="0" w:space="0" w:color="auto"/>
                <w:bottom w:val="none" w:sz="0" w:space="0" w:color="auto"/>
                <w:right w:val="none" w:sz="0" w:space="0" w:color="auto"/>
              </w:divBdr>
            </w:div>
          </w:divsChild>
        </w:div>
        <w:div w:id="840924208">
          <w:marLeft w:val="0"/>
          <w:marRight w:val="0"/>
          <w:marTop w:val="0"/>
          <w:marBottom w:val="0"/>
          <w:divBdr>
            <w:top w:val="none" w:sz="0" w:space="0" w:color="auto"/>
            <w:left w:val="none" w:sz="0" w:space="0" w:color="auto"/>
            <w:bottom w:val="none" w:sz="0" w:space="0" w:color="auto"/>
            <w:right w:val="none" w:sz="0" w:space="0" w:color="auto"/>
          </w:divBdr>
        </w:div>
        <w:div w:id="4989286">
          <w:marLeft w:val="0"/>
          <w:marRight w:val="-3912"/>
          <w:marTop w:val="0"/>
          <w:marBottom w:val="0"/>
          <w:divBdr>
            <w:top w:val="none" w:sz="0" w:space="0" w:color="auto"/>
            <w:left w:val="none" w:sz="0" w:space="0" w:color="auto"/>
            <w:bottom w:val="none" w:sz="0" w:space="0" w:color="auto"/>
            <w:right w:val="none" w:sz="0" w:space="0" w:color="auto"/>
          </w:divBdr>
          <w:divsChild>
            <w:div w:id="834108601">
              <w:marLeft w:val="0"/>
              <w:marRight w:val="0"/>
              <w:marTop w:val="0"/>
              <w:marBottom w:val="0"/>
              <w:divBdr>
                <w:top w:val="none" w:sz="0" w:space="0" w:color="auto"/>
                <w:left w:val="none" w:sz="0" w:space="0" w:color="auto"/>
                <w:bottom w:val="none" w:sz="0" w:space="0" w:color="auto"/>
                <w:right w:val="none" w:sz="0" w:space="0" w:color="auto"/>
              </w:divBdr>
            </w:div>
          </w:divsChild>
        </w:div>
        <w:div w:id="68430907">
          <w:marLeft w:val="3912"/>
          <w:marRight w:val="0"/>
          <w:marTop w:val="0"/>
          <w:marBottom w:val="0"/>
          <w:divBdr>
            <w:top w:val="none" w:sz="0" w:space="0" w:color="auto"/>
            <w:left w:val="none" w:sz="0" w:space="0" w:color="auto"/>
            <w:bottom w:val="none" w:sz="0" w:space="0" w:color="auto"/>
            <w:right w:val="none" w:sz="0" w:space="0" w:color="auto"/>
          </w:divBdr>
          <w:divsChild>
            <w:div w:id="1347247854">
              <w:marLeft w:val="72"/>
              <w:marRight w:val="0"/>
              <w:marTop w:val="0"/>
              <w:marBottom w:val="0"/>
              <w:divBdr>
                <w:top w:val="none" w:sz="0" w:space="0" w:color="auto"/>
                <w:left w:val="none" w:sz="0" w:space="0" w:color="auto"/>
                <w:bottom w:val="none" w:sz="0" w:space="0" w:color="auto"/>
                <w:right w:val="none" w:sz="0" w:space="0" w:color="auto"/>
              </w:divBdr>
            </w:div>
          </w:divsChild>
        </w:div>
        <w:div w:id="1691368185">
          <w:marLeft w:val="0"/>
          <w:marRight w:val="-3912"/>
          <w:marTop w:val="0"/>
          <w:marBottom w:val="0"/>
          <w:divBdr>
            <w:top w:val="none" w:sz="0" w:space="0" w:color="auto"/>
            <w:left w:val="none" w:sz="0" w:space="0" w:color="auto"/>
            <w:bottom w:val="none" w:sz="0" w:space="0" w:color="auto"/>
            <w:right w:val="none" w:sz="0" w:space="0" w:color="auto"/>
          </w:divBdr>
          <w:divsChild>
            <w:div w:id="1761833945">
              <w:marLeft w:val="0"/>
              <w:marRight w:val="0"/>
              <w:marTop w:val="0"/>
              <w:marBottom w:val="0"/>
              <w:divBdr>
                <w:top w:val="none" w:sz="0" w:space="0" w:color="auto"/>
                <w:left w:val="none" w:sz="0" w:space="0" w:color="auto"/>
                <w:bottom w:val="none" w:sz="0" w:space="0" w:color="auto"/>
                <w:right w:val="none" w:sz="0" w:space="0" w:color="auto"/>
              </w:divBdr>
            </w:div>
          </w:divsChild>
        </w:div>
        <w:div w:id="1622878116">
          <w:marLeft w:val="3912"/>
          <w:marRight w:val="0"/>
          <w:marTop w:val="0"/>
          <w:marBottom w:val="0"/>
          <w:divBdr>
            <w:top w:val="none" w:sz="0" w:space="0" w:color="auto"/>
            <w:left w:val="none" w:sz="0" w:space="0" w:color="auto"/>
            <w:bottom w:val="none" w:sz="0" w:space="0" w:color="auto"/>
            <w:right w:val="none" w:sz="0" w:space="0" w:color="auto"/>
          </w:divBdr>
          <w:divsChild>
            <w:div w:id="1983003681">
              <w:marLeft w:val="72"/>
              <w:marRight w:val="0"/>
              <w:marTop w:val="0"/>
              <w:marBottom w:val="0"/>
              <w:divBdr>
                <w:top w:val="none" w:sz="0" w:space="0" w:color="auto"/>
                <w:left w:val="none" w:sz="0" w:space="0" w:color="auto"/>
                <w:bottom w:val="none" w:sz="0" w:space="0" w:color="auto"/>
                <w:right w:val="none" w:sz="0" w:space="0" w:color="auto"/>
              </w:divBdr>
            </w:div>
          </w:divsChild>
        </w:div>
        <w:div w:id="1271350711">
          <w:marLeft w:val="0"/>
          <w:marRight w:val="0"/>
          <w:marTop w:val="0"/>
          <w:marBottom w:val="0"/>
          <w:divBdr>
            <w:top w:val="none" w:sz="0" w:space="0" w:color="auto"/>
            <w:left w:val="none" w:sz="0" w:space="0" w:color="auto"/>
            <w:bottom w:val="none" w:sz="0" w:space="0" w:color="auto"/>
            <w:right w:val="none" w:sz="0" w:space="0" w:color="auto"/>
          </w:divBdr>
        </w:div>
        <w:div w:id="1087309925">
          <w:marLeft w:val="0"/>
          <w:marRight w:val="-3912"/>
          <w:marTop w:val="0"/>
          <w:marBottom w:val="0"/>
          <w:divBdr>
            <w:top w:val="none" w:sz="0" w:space="0" w:color="auto"/>
            <w:left w:val="none" w:sz="0" w:space="0" w:color="auto"/>
            <w:bottom w:val="none" w:sz="0" w:space="0" w:color="auto"/>
            <w:right w:val="none" w:sz="0" w:space="0" w:color="auto"/>
          </w:divBdr>
          <w:divsChild>
            <w:div w:id="588854604">
              <w:marLeft w:val="0"/>
              <w:marRight w:val="0"/>
              <w:marTop w:val="0"/>
              <w:marBottom w:val="0"/>
              <w:divBdr>
                <w:top w:val="none" w:sz="0" w:space="0" w:color="auto"/>
                <w:left w:val="none" w:sz="0" w:space="0" w:color="auto"/>
                <w:bottom w:val="none" w:sz="0" w:space="0" w:color="auto"/>
                <w:right w:val="none" w:sz="0" w:space="0" w:color="auto"/>
              </w:divBdr>
            </w:div>
          </w:divsChild>
        </w:div>
        <w:div w:id="1488788368">
          <w:marLeft w:val="3912"/>
          <w:marRight w:val="0"/>
          <w:marTop w:val="0"/>
          <w:marBottom w:val="0"/>
          <w:divBdr>
            <w:top w:val="none" w:sz="0" w:space="0" w:color="auto"/>
            <w:left w:val="none" w:sz="0" w:space="0" w:color="auto"/>
            <w:bottom w:val="none" w:sz="0" w:space="0" w:color="auto"/>
            <w:right w:val="none" w:sz="0" w:space="0" w:color="auto"/>
          </w:divBdr>
          <w:divsChild>
            <w:div w:id="465316322">
              <w:marLeft w:val="72"/>
              <w:marRight w:val="0"/>
              <w:marTop w:val="0"/>
              <w:marBottom w:val="0"/>
              <w:divBdr>
                <w:top w:val="none" w:sz="0" w:space="0" w:color="auto"/>
                <w:left w:val="none" w:sz="0" w:space="0" w:color="auto"/>
                <w:bottom w:val="none" w:sz="0" w:space="0" w:color="auto"/>
                <w:right w:val="none" w:sz="0" w:space="0" w:color="auto"/>
              </w:divBdr>
            </w:div>
          </w:divsChild>
        </w:div>
        <w:div w:id="1666010193">
          <w:marLeft w:val="0"/>
          <w:marRight w:val="0"/>
          <w:marTop w:val="0"/>
          <w:marBottom w:val="0"/>
          <w:divBdr>
            <w:top w:val="none" w:sz="0" w:space="0" w:color="auto"/>
            <w:left w:val="none" w:sz="0" w:space="0" w:color="auto"/>
            <w:bottom w:val="none" w:sz="0" w:space="0" w:color="auto"/>
            <w:right w:val="none" w:sz="0" w:space="0" w:color="auto"/>
          </w:divBdr>
        </w:div>
        <w:div w:id="1011953869">
          <w:marLeft w:val="0"/>
          <w:marRight w:val="-3912"/>
          <w:marTop w:val="0"/>
          <w:marBottom w:val="0"/>
          <w:divBdr>
            <w:top w:val="none" w:sz="0" w:space="0" w:color="auto"/>
            <w:left w:val="none" w:sz="0" w:space="0" w:color="auto"/>
            <w:bottom w:val="none" w:sz="0" w:space="0" w:color="auto"/>
            <w:right w:val="none" w:sz="0" w:space="0" w:color="auto"/>
          </w:divBdr>
          <w:divsChild>
            <w:div w:id="377048838">
              <w:marLeft w:val="0"/>
              <w:marRight w:val="0"/>
              <w:marTop w:val="0"/>
              <w:marBottom w:val="0"/>
              <w:divBdr>
                <w:top w:val="none" w:sz="0" w:space="0" w:color="auto"/>
                <w:left w:val="none" w:sz="0" w:space="0" w:color="auto"/>
                <w:bottom w:val="none" w:sz="0" w:space="0" w:color="auto"/>
                <w:right w:val="none" w:sz="0" w:space="0" w:color="auto"/>
              </w:divBdr>
            </w:div>
          </w:divsChild>
        </w:div>
        <w:div w:id="454719619">
          <w:marLeft w:val="3912"/>
          <w:marRight w:val="0"/>
          <w:marTop w:val="0"/>
          <w:marBottom w:val="0"/>
          <w:divBdr>
            <w:top w:val="none" w:sz="0" w:space="0" w:color="auto"/>
            <w:left w:val="none" w:sz="0" w:space="0" w:color="auto"/>
            <w:bottom w:val="none" w:sz="0" w:space="0" w:color="auto"/>
            <w:right w:val="none" w:sz="0" w:space="0" w:color="auto"/>
          </w:divBdr>
          <w:divsChild>
            <w:div w:id="781001925">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1970893604">
      <w:bodyDiv w:val="1"/>
      <w:marLeft w:val="0"/>
      <w:marRight w:val="0"/>
      <w:marTop w:val="0"/>
      <w:marBottom w:val="0"/>
      <w:divBdr>
        <w:top w:val="none" w:sz="0" w:space="0" w:color="auto"/>
        <w:left w:val="none" w:sz="0" w:space="0" w:color="auto"/>
        <w:bottom w:val="none" w:sz="0" w:space="0" w:color="auto"/>
        <w:right w:val="none" w:sz="0" w:space="0" w:color="auto"/>
      </w:divBdr>
    </w:div>
    <w:div w:id="1975715802">
      <w:bodyDiv w:val="1"/>
      <w:marLeft w:val="0"/>
      <w:marRight w:val="0"/>
      <w:marTop w:val="0"/>
      <w:marBottom w:val="0"/>
      <w:divBdr>
        <w:top w:val="none" w:sz="0" w:space="0" w:color="auto"/>
        <w:left w:val="none" w:sz="0" w:space="0" w:color="auto"/>
        <w:bottom w:val="none" w:sz="0" w:space="0" w:color="auto"/>
        <w:right w:val="none" w:sz="0" w:space="0" w:color="auto"/>
      </w:divBdr>
      <w:divsChild>
        <w:div w:id="1268541083">
          <w:marLeft w:val="0"/>
          <w:marRight w:val="0"/>
          <w:marTop w:val="0"/>
          <w:marBottom w:val="0"/>
          <w:divBdr>
            <w:top w:val="none" w:sz="0" w:space="0" w:color="auto"/>
            <w:left w:val="none" w:sz="0" w:space="0" w:color="auto"/>
            <w:bottom w:val="none" w:sz="0" w:space="0" w:color="auto"/>
            <w:right w:val="none" w:sz="0" w:space="0" w:color="auto"/>
          </w:divBdr>
          <w:divsChild>
            <w:div w:id="102105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161838">
      <w:bodyDiv w:val="1"/>
      <w:marLeft w:val="0"/>
      <w:marRight w:val="0"/>
      <w:marTop w:val="0"/>
      <w:marBottom w:val="0"/>
      <w:divBdr>
        <w:top w:val="none" w:sz="0" w:space="0" w:color="auto"/>
        <w:left w:val="none" w:sz="0" w:space="0" w:color="auto"/>
        <w:bottom w:val="none" w:sz="0" w:space="0" w:color="auto"/>
        <w:right w:val="none" w:sz="0" w:space="0" w:color="auto"/>
      </w:divBdr>
    </w:div>
    <w:div w:id="2021349106">
      <w:bodyDiv w:val="1"/>
      <w:marLeft w:val="0"/>
      <w:marRight w:val="0"/>
      <w:marTop w:val="0"/>
      <w:marBottom w:val="0"/>
      <w:divBdr>
        <w:top w:val="none" w:sz="0" w:space="0" w:color="auto"/>
        <w:left w:val="none" w:sz="0" w:space="0" w:color="auto"/>
        <w:bottom w:val="none" w:sz="0" w:space="0" w:color="auto"/>
        <w:right w:val="none" w:sz="0" w:space="0" w:color="auto"/>
      </w:divBdr>
      <w:divsChild>
        <w:div w:id="1799908119">
          <w:marLeft w:val="0"/>
          <w:marRight w:val="0"/>
          <w:marTop w:val="0"/>
          <w:marBottom w:val="0"/>
          <w:divBdr>
            <w:top w:val="none" w:sz="0" w:space="0" w:color="auto"/>
            <w:left w:val="none" w:sz="0" w:space="0" w:color="auto"/>
            <w:bottom w:val="none" w:sz="0" w:space="0" w:color="auto"/>
            <w:right w:val="none" w:sz="0" w:space="0" w:color="auto"/>
          </w:divBdr>
          <w:divsChild>
            <w:div w:id="897132934">
              <w:marLeft w:val="0"/>
              <w:marRight w:val="0"/>
              <w:marTop w:val="0"/>
              <w:marBottom w:val="0"/>
              <w:divBdr>
                <w:top w:val="none" w:sz="0" w:space="0" w:color="auto"/>
                <w:left w:val="none" w:sz="0" w:space="0" w:color="auto"/>
                <w:bottom w:val="none" w:sz="0" w:space="0" w:color="auto"/>
                <w:right w:val="none" w:sz="0" w:space="0" w:color="auto"/>
              </w:divBdr>
            </w:div>
            <w:div w:id="149337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976723">
      <w:bodyDiv w:val="1"/>
      <w:marLeft w:val="0"/>
      <w:marRight w:val="0"/>
      <w:marTop w:val="0"/>
      <w:marBottom w:val="0"/>
      <w:divBdr>
        <w:top w:val="none" w:sz="0" w:space="0" w:color="auto"/>
        <w:left w:val="none" w:sz="0" w:space="0" w:color="auto"/>
        <w:bottom w:val="none" w:sz="0" w:space="0" w:color="auto"/>
        <w:right w:val="none" w:sz="0" w:space="0" w:color="auto"/>
      </w:divBdr>
      <w:divsChild>
        <w:div w:id="1964996663">
          <w:marLeft w:val="0"/>
          <w:marRight w:val="0"/>
          <w:marTop w:val="0"/>
          <w:marBottom w:val="0"/>
          <w:divBdr>
            <w:top w:val="none" w:sz="0" w:space="0" w:color="auto"/>
            <w:left w:val="none" w:sz="0" w:space="0" w:color="auto"/>
            <w:bottom w:val="none" w:sz="0" w:space="0" w:color="auto"/>
            <w:right w:val="none" w:sz="0" w:space="0" w:color="auto"/>
          </w:divBdr>
          <w:divsChild>
            <w:div w:id="144859653">
              <w:marLeft w:val="0"/>
              <w:marRight w:val="0"/>
              <w:marTop w:val="0"/>
              <w:marBottom w:val="0"/>
              <w:divBdr>
                <w:top w:val="none" w:sz="0" w:space="0" w:color="auto"/>
                <w:left w:val="none" w:sz="0" w:space="0" w:color="auto"/>
                <w:bottom w:val="none" w:sz="0" w:space="0" w:color="auto"/>
                <w:right w:val="none" w:sz="0" w:space="0" w:color="auto"/>
              </w:divBdr>
              <w:divsChild>
                <w:div w:id="2055495573">
                  <w:marLeft w:val="0"/>
                  <w:marRight w:val="0"/>
                  <w:marTop w:val="0"/>
                  <w:marBottom w:val="0"/>
                  <w:divBdr>
                    <w:top w:val="none" w:sz="0" w:space="0" w:color="auto"/>
                    <w:left w:val="none" w:sz="0" w:space="0" w:color="auto"/>
                    <w:bottom w:val="none" w:sz="0" w:space="0" w:color="auto"/>
                    <w:right w:val="none" w:sz="0" w:space="0" w:color="auto"/>
                  </w:divBdr>
                  <w:divsChild>
                    <w:div w:id="1602689469">
                      <w:marLeft w:val="0"/>
                      <w:marRight w:val="0"/>
                      <w:marTop w:val="0"/>
                      <w:marBottom w:val="0"/>
                      <w:divBdr>
                        <w:top w:val="none" w:sz="0" w:space="0" w:color="auto"/>
                        <w:left w:val="none" w:sz="0" w:space="0" w:color="auto"/>
                        <w:bottom w:val="none" w:sz="0" w:space="0" w:color="auto"/>
                        <w:right w:val="none" w:sz="0" w:space="0" w:color="auto"/>
                      </w:divBdr>
                      <w:divsChild>
                        <w:div w:id="1378506290">
                          <w:marLeft w:val="0"/>
                          <w:marRight w:val="0"/>
                          <w:marTop w:val="167"/>
                          <w:marBottom w:val="0"/>
                          <w:divBdr>
                            <w:top w:val="none" w:sz="0" w:space="0" w:color="auto"/>
                            <w:left w:val="none" w:sz="0" w:space="0" w:color="auto"/>
                            <w:bottom w:val="none" w:sz="0" w:space="0" w:color="auto"/>
                            <w:right w:val="none" w:sz="0" w:space="0" w:color="auto"/>
                          </w:divBdr>
                          <w:divsChild>
                            <w:div w:id="1557543669">
                              <w:marLeft w:val="0"/>
                              <w:marRight w:val="0"/>
                              <w:marTop w:val="0"/>
                              <w:marBottom w:val="0"/>
                              <w:divBdr>
                                <w:top w:val="none" w:sz="0" w:space="0" w:color="auto"/>
                                <w:left w:val="none" w:sz="0" w:space="0" w:color="auto"/>
                                <w:bottom w:val="none" w:sz="0" w:space="0" w:color="auto"/>
                                <w:right w:val="none" w:sz="0" w:space="0" w:color="auto"/>
                              </w:divBdr>
                              <w:divsChild>
                                <w:div w:id="742725362">
                                  <w:marLeft w:val="0"/>
                                  <w:marRight w:val="0"/>
                                  <w:marTop w:val="0"/>
                                  <w:marBottom w:val="0"/>
                                  <w:divBdr>
                                    <w:top w:val="none" w:sz="0" w:space="0" w:color="auto"/>
                                    <w:left w:val="none" w:sz="0" w:space="0" w:color="auto"/>
                                    <w:bottom w:val="none" w:sz="0" w:space="0" w:color="auto"/>
                                    <w:right w:val="none" w:sz="0" w:space="0" w:color="auto"/>
                                  </w:divBdr>
                                  <w:divsChild>
                                    <w:div w:id="1673675451">
                                      <w:marLeft w:val="0"/>
                                      <w:marRight w:val="0"/>
                                      <w:marTop w:val="0"/>
                                      <w:marBottom w:val="0"/>
                                      <w:divBdr>
                                        <w:top w:val="none" w:sz="0" w:space="0" w:color="auto"/>
                                        <w:left w:val="none" w:sz="0" w:space="0" w:color="auto"/>
                                        <w:bottom w:val="none" w:sz="0" w:space="0" w:color="auto"/>
                                        <w:right w:val="none" w:sz="0" w:space="0" w:color="auto"/>
                                      </w:divBdr>
                                      <w:divsChild>
                                        <w:div w:id="1021129988">
                                          <w:marLeft w:val="50"/>
                                          <w:marRight w:val="0"/>
                                          <w:marTop w:val="0"/>
                                          <w:marBottom w:val="0"/>
                                          <w:divBdr>
                                            <w:top w:val="none" w:sz="0" w:space="0" w:color="auto"/>
                                            <w:left w:val="none" w:sz="0" w:space="0" w:color="auto"/>
                                            <w:bottom w:val="none" w:sz="0" w:space="0" w:color="auto"/>
                                            <w:right w:val="none" w:sz="0" w:space="0" w:color="auto"/>
                                          </w:divBdr>
                                          <w:divsChild>
                                            <w:div w:id="1492797843">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582359">
      <w:bodyDiv w:val="1"/>
      <w:marLeft w:val="0"/>
      <w:marRight w:val="0"/>
      <w:marTop w:val="0"/>
      <w:marBottom w:val="0"/>
      <w:divBdr>
        <w:top w:val="none" w:sz="0" w:space="0" w:color="auto"/>
        <w:left w:val="none" w:sz="0" w:space="0" w:color="auto"/>
        <w:bottom w:val="none" w:sz="0" w:space="0" w:color="auto"/>
        <w:right w:val="none" w:sz="0" w:space="0" w:color="auto"/>
      </w:divBdr>
      <w:divsChild>
        <w:div w:id="840894174">
          <w:marLeft w:val="0"/>
          <w:marRight w:val="0"/>
          <w:marTop w:val="0"/>
          <w:marBottom w:val="0"/>
          <w:divBdr>
            <w:top w:val="none" w:sz="0" w:space="0" w:color="auto"/>
            <w:left w:val="none" w:sz="0" w:space="0" w:color="auto"/>
            <w:bottom w:val="none" w:sz="0" w:space="0" w:color="auto"/>
            <w:right w:val="none" w:sz="0" w:space="0" w:color="auto"/>
          </w:divBdr>
          <w:divsChild>
            <w:div w:id="2121027240">
              <w:marLeft w:val="0"/>
              <w:marRight w:val="0"/>
              <w:marTop w:val="0"/>
              <w:marBottom w:val="0"/>
              <w:divBdr>
                <w:top w:val="none" w:sz="0" w:space="0" w:color="auto"/>
                <w:left w:val="none" w:sz="0" w:space="0" w:color="auto"/>
                <w:bottom w:val="none" w:sz="0" w:space="0" w:color="auto"/>
                <w:right w:val="none" w:sz="0" w:space="0" w:color="auto"/>
              </w:divBdr>
              <w:divsChild>
                <w:div w:id="1052341373">
                  <w:marLeft w:val="0"/>
                  <w:marRight w:val="0"/>
                  <w:marTop w:val="0"/>
                  <w:marBottom w:val="0"/>
                  <w:divBdr>
                    <w:top w:val="none" w:sz="0" w:space="0" w:color="auto"/>
                    <w:left w:val="none" w:sz="0" w:space="0" w:color="auto"/>
                    <w:bottom w:val="none" w:sz="0" w:space="0" w:color="auto"/>
                    <w:right w:val="none" w:sz="0" w:space="0" w:color="auto"/>
                  </w:divBdr>
                  <w:divsChild>
                    <w:div w:id="414740369">
                      <w:marLeft w:val="0"/>
                      <w:marRight w:val="0"/>
                      <w:marTop w:val="0"/>
                      <w:marBottom w:val="0"/>
                      <w:divBdr>
                        <w:top w:val="none" w:sz="0" w:space="0" w:color="auto"/>
                        <w:left w:val="none" w:sz="0" w:space="0" w:color="auto"/>
                        <w:bottom w:val="none" w:sz="0" w:space="0" w:color="auto"/>
                        <w:right w:val="none" w:sz="0" w:space="0" w:color="auto"/>
                      </w:divBdr>
                      <w:divsChild>
                        <w:div w:id="360404575">
                          <w:marLeft w:val="0"/>
                          <w:marRight w:val="0"/>
                          <w:marTop w:val="167"/>
                          <w:marBottom w:val="0"/>
                          <w:divBdr>
                            <w:top w:val="none" w:sz="0" w:space="0" w:color="auto"/>
                            <w:left w:val="none" w:sz="0" w:space="0" w:color="auto"/>
                            <w:bottom w:val="none" w:sz="0" w:space="0" w:color="auto"/>
                            <w:right w:val="none" w:sz="0" w:space="0" w:color="auto"/>
                          </w:divBdr>
                          <w:divsChild>
                            <w:div w:id="1874416112">
                              <w:marLeft w:val="0"/>
                              <w:marRight w:val="0"/>
                              <w:marTop w:val="0"/>
                              <w:marBottom w:val="0"/>
                              <w:divBdr>
                                <w:top w:val="none" w:sz="0" w:space="0" w:color="auto"/>
                                <w:left w:val="none" w:sz="0" w:space="0" w:color="auto"/>
                                <w:bottom w:val="none" w:sz="0" w:space="0" w:color="auto"/>
                                <w:right w:val="none" w:sz="0" w:space="0" w:color="auto"/>
                              </w:divBdr>
                              <w:divsChild>
                                <w:div w:id="1123042285">
                                  <w:marLeft w:val="0"/>
                                  <w:marRight w:val="0"/>
                                  <w:marTop w:val="0"/>
                                  <w:marBottom w:val="0"/>
                                  <w:divBdr>
                                    <w:top w:val="none" w:sz="0" w:space="0" w:color="auto"/>
                                    <w:left w:val="none" w:sz="0" w:space="0" w:color="auto"/>
                                    <w:bottom w:val="none" w:sz="0" w:space="0" w:color="auto"/>
                                    <w:right w:val="none" w:sz="0" w:space="0" w:color="auto"/>
                                  </w:divBdr>
                                  <w:divsChild>
                                    <w:div w:id="679818122">
                                      <w:marLeft w:val="0"/>
                                      <w:marRight w:val="0"/>
                                      <w:marTop w:val="0"/>
                                      <w:marBottom w:val="0"/>
                                      <w:divBdr>
                                        <w:top w:val="none" w:sz="0" w:space="0" w:color="auto"/>
                                        <w:left w:val="none" w:sz="0" w:space="0" w:color="auto"/>
                                        <w:bottom w:val="none" w:sz="0" w:space="0" w:color="auto"/>
                                        <w:right w:val="none" w:sz="0" w:space="0" w:color="auto"/>
                                      </w:divBdr>
                                      <w:divsChild>
                                        <w:div w:id="808323257">
                                          <w:marLeft w:val="50"/>
                                          <w:marRight w:val="0"/>
                                          <w:marTop w:val="0"/>
                                          <w:marBottom w:val="0"/>
                                          <w:divBdr>
                                            <w:top w:val="none" w:sz="0" w:space="0" w:color="auto"/>
                                            <w:left w:val="none" w:sz="0" w:space="0" w:color="auto"/>
                                            <w:bottom w:val="none" w:sz="0" w:space="0" w:color="auto"/>
                                            <w:right w:val="none" w:sz="0" w:space="0" w:color="auto"/>
                                          </w:divBdr>
                                          <w:divsChild>
                                            <w:div w:id="1226260979">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2071333">
      <w:bodyDiv w:val="1"/>
      <w:marLeft w:val="0"/>
      <w:marRight w:val="0"/>
      <w:marTop w:val="0"/>
      <w:marBottom w:val="0"/>
      <w:divBdr>
        <w:top w:val="none" w:sz="0" w:space="0" w:color="auto"/>
        <w:left w:val="none" w:sz="0" w:space="0" w:color="auto"/>
        <w:bottom w:val="none" w:sz="0" w:space="0" w:color="auto"/>
        <w:right w:val="none" w:sz="0" w:space="0" w:color="auto"/>
      </w:divBdr>
      <w:divsChild>
        <w:div w:id="26955518">
          <w:marLeft w:val="3912"/>
          <w:marRight w:val="0"/>
          <w:marTop w:val="0"/>
          <w:marBottom w:val="0"/>
          <w:divBdr>
            <w:top w:val="none" w:sz="0" w:space="0" w:color="auto"/>
            <w:left w:val="none" w:sz="0" w:space="0" w:color="auto"/>
            <w:bottom w:val="none" w:sz="0" w:space="0" w:color="auto"/>
            <w:right w:val="none" w:sz="0" w:space="0" w:color="auto"/>
          </w:divBdr>
          <w:divsChild>
            <w:div w:id="784429174">
              <w:marLeft w:val="72"/>
              <w:marRight w:val="0"/>
              <w:marTop w:val="0"/>
              <w:marBottom w:val="0"/>
              <w:divBdr>
                <w:top w:val="none" w:sz="0" w:space="0" w:color="auto"/>
                <w:left w:val="none" w:sz="0" w:space="0" w:color="auto"/>
                <w:bottom w:val="none" w:sz="0" w:space="0" w:color="auto"/>
                <w:right w:val="none" w:sz="0" w:space="0" w:color="auto"/>
              </w:divBdr>
            </w:div>
          </w:divsChild>
        </w:div>
        <w:div w:id="35355548">
          <w:marLeft w:val="0"/>
          <w:marRight w:val="-3912"/>
          <w:marTop w:val="0"/>
          <w:marBottom w:val="0"/>
          <w:divBdr>
            <w:top w:val="none" w:sz="0" w:space="0" w:color="auto"/>
            <w:left w:val="none" w:sz="0" w:space="0" w:color="auto"/>
            <w:bottom w:val="none" w:sz="0" w:space="0" w:color="auto"/>
            <w:right w:val="none" w:sz="0" w:space="0" w:color="auto"/>
          </w:divBdr>
          <w:divsChild>
            <w:div w:id="26372056">
              <w:marLeft w:val="0"/>
              <w:marRight w:val="0"/>
              <w:marTop w:val="0"/>
              <w:marBottom w:val="0"/>
              <w:divBdr>
                <w:top w:val="none" w:sz="0" w:space="0" w:color="auto"/>
                <w:left w:val="none" w:sz="0" w:space="0" w:color="auto"/>
                <w:bottom w:val="none" w:sz="0" w:space="0" w:color="auto"/>
                <w:right w:val="none" w:sz="0" w:space="0" w:color="auto"/>
              </w:divBdr>
            </w:div>
          </w:divsChild>
        </w:div>
        <w:div w:id="40640226">
          <w:marLeft w:val="3912"/>
          <w:marRight w:val="0"/>
          <w:marTop w:val="0"/>
          <w:marBottom w:val="0"/>
          <w:divBdr>
            <w:top w:val="none" w:sz="0" w:space="0" w:color="auto"/>
            <w:left w:val="none" w:sz="0" w:space="0" w:color="auto"/>
            <w:bottom w:val="none" w:sz="0" w:space="0" w:color="auto"/>
            <w:right w:val="none" w:sz="0" w:space="0" w:color="auto"/>
          </w:divBdr>
          <w:divsChild>
            <w:div w:id="733314077">
              <w:marLeft w:val="72"/>
              <w:marRight w:val="0"/>
              <w:marTop w:val="0"/>
              <w:marBottom w:val="0"/>
              <w:divBdr>
                <w:top w:val="none" w:sz="0" w:space="0" w:color="auto"/>
                <w:left w:val="none" w:sz="0" w:space="0" w:color="auto"/>
                <w:bottom w:val="none" w:sz="0" w:space="0" w:color="auto"/>
                <w:right w:val="none" w:sz="0" w:space="0" w:color="auto"/>
              </w:divBdr>
            </w:div>
          </w:divsChild>
        </w:div>
        <w:div w:id="77295125">
          <w:marLeft w:val="3912"/>
          <w:marRight w:val="0"/>
          <w:marTop w:val="0"/>
          <w:marBottom w:val="0"/>
          <w:divBdr>
            <w:top w:val="none" w:sz="0" w:space="0" w:color="auto"/>
            <w:left w:val="none" w:sz="0" w:space="0" w:color="auto"/>
            <w:bottom w:val="none" w:sz="0" w:space="0" w:color="auto"/>
            <w:right w:val="none" w:sz="0" w:space="0" w:color="auto"/>
          </w:divBdr>
          <w:divsChild>
            <w:div w:id="732386240">
              <w:marLeft w:val="72"/>
              <w:marRight w:val="0"/>
              <w:marTop w:val="0"/>
              <w:marBottom w:val="0"/>
              <w:divBdr>
                <w:top w:val="none" w:sz="0" w:space="0" w:color="auto"/>
                <w:left w:val="none" w:sz="0" w:space="0" w:color="auto"/>
                <w:bottom w:val="none" w:sz="0" w:space="0" w:color="auto"/>
                <w:right w:val="none" w:sz="0" w:space="0" w:color="auto"/>
              </w:divBdr>
            </w:div>
          </w:divsChild>
        </w:div>
        <w:div w:id="94709963">
          <w:marLeft w:val="3912"/>
          <w:marRight w:val="0"/>
          <w:marTop w:val="0"/>
          <w:marBottom w:val="0"/>
          <w:divBdr>
            <w:top w:val="none" w:sz="0" w:space="0" w:color="auto"/>
            <w:left w:val="none" w:sz="0" w:space="0" w:color="auto"/>
            <w:bottom w:val="none" w:sz="0" w:space="0" w:color="auto"/>
            <w:right w:val="none" w:sz="0" w:space="0" w:color="auto"/>
          </w:divBdr>
          <w:divsChild>
            <w:div w:id="1289825176">
              <w:marLeft w:val="72"/>
              <w:marRight w:val="0"/>
              <w:marTop w:val="0"/>
              <w:marBottom w:val="0"/>
              <w:divBdr>
                <w:top w:val="none" w:sz="0" w:space="0" w:color="auto"/>
                <w:left w:val="none" w:sz="0" w:space="0" w:color="auto"/>
                <w:bottom w:val="none" w:sz="0" w:space="0" w:color="auto"/>
                <w:right w:val="none" w:sz="0" w:space="0" w:color="auto"/>
              </w:divBdr>
            </w:div>
          </w:divsChild>
        </w:div>
        <w:div w:id="113642715">
          <w:marLeft w:val="3912"/>
          <w:marRight w:val="0"/>
          <w:marTop w:val="0"/>
          <w:marBottom w:val="0"/>
          <w:divBdr>
            <w:top w:val="none" w:sz="0" w:space="0" w:color="auto"/>
            <w:left w:val="none" w:sz="0" w:space="0" w:color="auto"/>
            <w:bottom w:val="none" w:sz="0" w:space="0" w:color="auto"/>
            <w:right w:val="none" w:sz="0" w:space="0" w:color="auto"/>
          </w:divBdr>
          <w:divsChild>
            <w:div w:id="772552895">
              <w:marLeft w:val="72"/>
              <w:marRight w:val="0"/>
              <w:marTop w:val="0"/>
              <w:marBottom w:val="0"/>
              <w:divBdr>
                <w:top w:val="none" w:sz="0" w:space="0" w:color="auto"/>
                <w:left w:val="none" w:sz="0" w:space="0" w:color="auto"/>
                <w:bottom w:val="none" w:sz="0" w:space="0" w:color="auto"/>
                <w:right w:val="none" w:sz="0" w:space="0" w:color="auto"/>
              </w:divBdr>
            </w:div>
          </w:divsChild>
        </w:div>
        <w:div w:id="256641770">
          <w:marLeft w:val="3912"/>
          <w:marRight w:val="0"/>
          <w:marTop w:val="0"/>
          <w:marBottom w:val="0"/>
          <w:divBdr>
            <w:top w:val="none" w:sz="0" w:space="0" w:color="auto"/>
            <w:left w:val="none" w:sz="0" w:space="0" w:color="auto"/>
            <w:bottom w:val="none" w:sz="0" w:space="0" w:color="auto"/>
            <w:right w:val="none" w:sz="0" w:space="0" w:color="auto"/>
          </w:divBdr>
          <w:divsChild>
            <w:div w:id="216865104">
              <w:marLeft w:val="72"/>
              <w:marRight w:val="0"/>
              <w:marTop w:val="0"/>
              <w:marBottom w:val="0"/>
              <w:divBdr>
                <w:top w:val="none" w:sz="0" w:space="0" w:color="auto"/>
                <w:left w:val="none" w:sz="0" w:space="0" w:color="auto"/>
                <w:bottom w:val="none" w:sz="0" w:space="0" w:color="auto"/>
                <w:right w:val="none" w:sz="0" w:space="0" w:color="auto"/>
              </w:divBdr>
            </w:div>
          </w:divsChild>
        </w:div>
        <w:div w:id="427699114">
          <w:marLeft w:val="3912"/>
          <w:marRight w:val="0"/>
          <w:marTop w:val="0"/>
          <w:marBottom w:val="0"/>
          <w:divBdr>
            <w:top w:val="none" w:sz="0" w:space="0" w:color="auto"/>
            <w:left w:val="none" w:sz="0" w:space="0" w:color="auto"/>
            <w:bottom w:val="none" w:sz="0" w:space="0" w:color="auto"/>
            <w:right w:val="none" w:sz="0" w:space="0" w:color="auto"/>
          </w:divBdr>
          <w:divsChild>
            <w:div w:id="1677462606">
              <w:marLeft w:val="72"/>
              <w:marRight w:val="0"/>
              <w:marTop w:val="0"/>
              <w:marBottom w:val="0"/>
              <w:divBdr>
                <w:top w:val="none" w:sz="0" w:space="0" w:color="auto"/>
                <w:left w:val="none" w:sz="0" w:space="0" w:color="auto"/>
                <w:bottom w:val="none" w:sz="0" w:space="0" w:color="auto"/>
                <w:right w:val="none" w:sz="0" w:space="0" w:color="auto"/>
              </w:divBdr>
            </w:div>
          </w:divsChild>
        </w:div>
        <w:div w:id="663975506">
          <w:marLeft w:val="0"/>
          <w:marRight w:val="-3912"/>
          <w:marTop w:val="0"/>
          <w:marBottom w:val="0"/>
          <w:divBdr>
            <w:top w:val="none" w:sz="0" w:space="0" w:color="auto"/>
            <w:left w:val="none" w:sz="0" w:space="0" w:color="auto"/>
            <w:bottom w:val="none" w:sz="0" w:space="0" w:color="auto"/>
            <w:right w:val="none" w:sz="0" w:space="0" w:color="auto"/>
          </w:divBdr>
          <w:divsChild>
            <w:div w:id="1656762486">
              <w:marLeft w:val="0"/>
              <w:marRight w:val="0"/>
              <w:marTop w:val="0"/>
              <w:marBottom w:val="0"/>
              <w:divBdr>
                <w:top w:val="none" w:sz="0" w:space="0" w:color="auto"/>
                <w:left w:val="none" w:sz="0" w:space="0" w:color="auto"/>
                <w:bottom w:val="none" w:sz="0" w:space="0" w:color="auto"/>
                <w:right w:val="none" w:sz="0" w:space="0" w:color="auto"/>
              </w:divBdr>
            </w:div>
          </w:divsChild>
        </w:div>
        <w:div w:id="685787792">
          <w:marLeft w:val="3912"/>
          <w:marRight w:val="0"/>
          <w:marTop w:val="0"/>
          <w:marBottom w:val="0"/>
          <w:divBdr>
            <w:top w:val="none" w:sz="0" w:space="0" w:color="auto"/>
            <w:left w:val="none" w:sz="0" w:space="0" w:color="auto"/>
            <w:bottom w:val="none" w:sz="0" w:space="0" w:color="auto"/>
            <w:right w:val="none" w:sz="0" w:space="0" w:color="auto"/>
          </w:divBdr>
          <w:divsChild>
            <w:div w:id="823468669">
              <w:marLeft w:val="72"/>
              <w:marRight w:val="0"/>
              <w:marTop w:val="0"/>
              <w:marBottom w:val="0"/>
              <w:divBdr>
                <w:top w:val="none" w:sz="0" w:space="0" w:color="auto"/>
                <w:left w:val="none" w:sz="0" w:space="0" w:color="auto"/>
                <w:bottom w:val="none" w:sz="0" w:space="0" w:color="auto"/>
                <w:right w:val="none" w:sz="0" w:space="0" w:color="auto"/>
              </w:divBdr>
            </w:div>
          </w:divsChild>
        </w:div>
        <w:div w:id="700864048">
          <w:marLeft w:val="3912"/>
          <w:marRight w:val="0"/>
          <w:marTop w:val="0"/>
          <w:marBottom w:val="0"/>
          <w:divBdr>
            <w:top w:val="none" w:sz="0" w:space="0" w:color="auto"/>
            <w:left w:val="none" w:sz="0" w:space="0" w:color="auto"/>
            <w:bottom w:val="none" w:sz="0" w:space="0" w:color="auto"/>
            <w:right w:val="none" w:sz="0" w:space="0" w:color="auto"/>
          </w:divBdr>
          <w:divsChild>
            <w:div w:id="982780636">
              <w:marLeft w:val="72"/>
              <w:marRight w:val="0"/>
              <w:marTop w:val="0"/>
              <w:marBottom w:val="0"/>
              <w:divBdr>
                <w:top w:val="none" w:sz="0" w:space="0" w:color="auto"/>
                <w:left w:val="none" w:sz="0" w:space="0" w:color="auto"/>
                <w:bottom w:val="none" w:sz="0" w:space="0" w:color="auto"/>
                <w:right w:val="none" w:sz="0" w:space="0" w:color="auto"/>
              </w:divBdr>
            </w:div>
          </w:divsChild>
        </w:div>
        <w:div w:id="716205959">
          <w:marLeft w:val="0"/>
          <w:marRight w:val="-3912"/>
          <w:marTop w:val="0"/>
          <w:marBottom w:val="0"/>
          <w:divBdr>
            <w:top w:val="none" w:sz="0" w:space="0" w:color="auto"/>
            <w:left w:val="none" w:sz="0" w:space="0" w:color="auto"/>
            <w:bottom w:val="none" w:sz="0" w:space="0" w:color="auto"/>
            <w:right w:val="none" w:sz="0" w:space="0" w:color="auto"/>
          </w:divBdr>
          <w:divsChild>
            <w:div w:id="588199704">
              <w:marLeft w:val="0"/>
              <w:marRight w:val="0"/>
              <w:marTop w:val="0"/>
              <w:marBottom w:val="0"/>
              <w:divBdr>
                <w:top w:val="none" w:sz="0" w:space="0" w:color="auto"/>
                <w:left w:val="none" w:sz="0" w:space="0" w:color="auto"/>
                <w:bottom w:val="none" w:sz="0" w:space="0" w:color="auto"/>
                <w:right w:val="none" w:sz="0" w:space="0" w:color="auto"/>
              </w:divBdr>
            </w:div>
          </w:divsChild>
        </w:div>
        <w:div w:id="899704797">
          <w:marLeft w:val="0"/>
          <w:marRight w:val="-3912"/>
          <w:marTop w:val="0"/>
          <w:marBottom w:val="0"/>
          <w:divBdr>
            <w:top w:val="none" w:sz="0" w:space="0" w:color="auto"/>
            <w:left w:val="none" w:sz="0" w:space="0" w:color="auto"/>
            <w:bottom w:val="none" w:sz="0" w:space="0" w:color="auto"/>
            <w:right w:val="none" w:sz="0" w:space="0" w:color="auto"/>
          </w:divBdr>
          <w:divsChild>
            <w:div w:id="1140423320">
              <w:marLeft w:val="0"/>
              <w:marRight w:val="0"/>
              <w:marTop w:val="0"/>
              <w:marBottom w:val="0"/>
              <w:divBdr>
                <w:top w:val="none" w:sz="0" w:space="0" w:color="auto"/>
                <w:left w:val="none" w:sz="0" w:space="0" w:color="auto"/>
                <w:bottom w:val="none" w:sz="0" w:space="0" w:color="auto"/>
                <w:right w:val="none" w:sz="0" w:space="0" w:color="auto"/>
              </w:divBdr>
            </w:div>
          </w:divsChild>
        </w:div>
        <w:div w:id="947389027">
          <w:marLeft w:val="0"/>
          <w:marRight w:val="-3912"/>
          <w:marTop w:val="0"/>
          <w:marBottom w:val="0"/>
          <w:divBdr>
            <w:top w:val="none" w:sz="0" w:space="0" w:color="auto"/>
            <w:left w:val="none" w:sz="0" w:space="0" w:color="auto"/>
            <w:bottom w:val="none" w:sz="0" w:space="0" w:color="auto"/>
            <w:right w:val="none" w:sz="0" w:space="0" w:color="auto"/>
          </w:divBdr>
          <w:divsChild>
            <w:div w:id="282154245">
              <w:marLeft w:val="0"/>
              <w:marRight w:val="0"/>
              <w:marTop w:val="0"/>
              <w:marBottom w:val="0"/>
              <w:divBdr>
                <w:top w:val="none" w:sz="0" w:space="0" w:color="auto"/>
                <w:left w:val="none" w:sz="0" w:space="0" w:color="auto"/>
                <w:bottom w:val="none" w:sz="0" w:space="0" w:color="auto"/>
                <w:right w:val="none" w:sz="0" w:space="0" w:color="auto"/>
              </w:divBdr>
            </w:div>
          </w:divsChild>
        </w:div>
        <w:div w:id="949973121">
          <w:marLeft w:val="0"/>
          <w:marRight w:val="-3912"/>
          <w:marTop w:val="0"/>
          <w:marBottom w:val="0"/>
          <w:divBdr>
            <w:top w:val="none" w:sz="0" w:space="0" w:color="auto"/>
            <w:left w:val="none" w:sz="0" w:space="0" w:color="auto"/>
            <w:bottom w:val="none" w:sz="0" w:space="0" w:color="auto"/>
            <w:right w:val="none" w:sz="0" w:space="0" w:color="auto"/>
          </w:divBdr>
          <w:divsChild>
            <w:div w:id="509222679">
              <w:marLeft w:val="0"/>
              <w:marRight w:val="0"/>
              <w:marTop w:val="0"/>
              <w:marBottom w:val="0"/>
              <w:divBdr>
                <w:top w:val="none" w:sz="0" w:space="0" w:color="auto"/>
                <w:left w:val="none" w:sz="0" w:space="0" w:color="auto"/>
                <w:bottom w:val="none" w:sz="0" w:space="0" w:color="auto"/>
                <w:right w:val="none" w:sz="0" w:space="0" w:color="auto"/>
              </w:divBdr>
            </w:div>
          </w:divsChild>
        </w:div>
        <w:div w:id="972905462">
          <w:marLeft w:val="3912"/>
          <w:marRight w:val="0"/>
          <w:marTop w:val="0"/>
          <w:marBottom w:val="0"/>
          <w:divBdr>
            <w:top w:val="none" w:sz="0" w:space="0" w:color="auto"/>
            <w:left w:val="none" w:sz="0" w:space="0" w:color="auto"/>
            <w:bottom w:val="none" w:sz="0" w:space="0" w:color="auto"/>
            <w:right w:val="none" w:sz="0" w:space="0" w:color="auto"/>
          </w:divBdr>
          <w:divsChild>
            <w:div w:id="1441996774">
              <w:marLeft w:val="72"/>
              <w:marRight w:val="0"/>
              <w:marTop w:val="0"/>
              <w:marBottom w:val="0"/>
              <w:divBdr>
                <w:top w:val="none" w:sz="0" w:space="0" w:color="auto"/>
                <w:left w:val="none" w:sz="0" w:space="0" w:color="auto"/>
                <w:bottom w:val="none" w:sz="0" w:space="0" w:color="auto"/>
                <w:right w:val="none" w:sz="0" w:space="0" w:color="auto"/>
              </w:divBdr>
            </w:div>
          </w:divsChild>
        </w:div>
        <w:div w:id="1024669321">
          <w:marLeft w:val="0"/>
          <w:marRight w:val="-3912"/>
          <w:marTop w:val="0"/>
          <w:marBottom w:val="0"/>
          <w:divBdr>
            <w:top w:val="none" w:sz="0" w:space="0" w:color="auto"/>
            <w:left w:val="none" w:sz="0" w:space="0" w:color="auto"/>
            <w:bottom w:val="none" w:sz="0" w:space="0" w:color="auto"/>
            <w:right w:val="none" w:sz="0" w:space="0" w:color="auto"/>
          </w:divBdr>
          <w:divsChild>
            <w:div w:id="993142114">
              <w:marLeft w:val="0"/>
              <w:marRight w:val="0"/>
              <w:marTop w:val="0"/>
              <w:marBottom w:val="0"/>
              <w:divBdr>
                <w:top w:val="none" w:sz="0" w:space="0" w:color="auto"/>
                <w:left w:val="none" w:sz="0" w:space="0" w:color="auto"/>
                <w:bottom w:val="none" w:sz="0" w:space="0" w:color="auto"/>
                <w:right w:val="none" w:sz="0" w:space="0" w:color="auto"/>
              </w:divBdr>
            </w:div>
          </w:divsChild>
        </w:div>
        <w:div w:id="1177886135">
          <w:marLeft w:val="0"/>
          <w:marRight w:val="-3912"/>
          <w:marTop w:val="0"/>
          <w:marBottom w:val="0"/>
          <w:divBdr>
            <w:top w:val="none" w:sz="0" w:space="0" w:color="auto"/>
            <w:left w:val="none" w:sz="0" w:space="0" w:color="auto"/>
            <w:bottom w:val="none" w:sz="0" w:space="0" w:color="auto"/>
            <w:right w:val="none" w:sz="0" w:space="0" w:color="auto"/>
          </w:divBdr>
          <w:divsChild>
            <w:div w:id="1077633526">
              <w:marLeft w:val="0"/>
              <w:marRight w:val="0"/>
              <w:marTop w:val="0"/>
              <w:marBottom w:val="0"/>
              <w:divBdr>
                <w:top w:val="none" w:sz="0" w:space="0" w:color="auto"/>
                <w:left w:val="none" w:sz="0" w:space="0" w:color="auto"/>
                <w:bottom w:val="none" w:sz="0" w:space="0" w:color="auto"/>
                <w:right w:val="none" w:sz="0" w:space="0" w:color="auto"/>
              </w:divBdr>
            </w:div>
          </w:divsChild>
        </w:div>
        <w:div w:id="1319191796">
          <w:marLeft w:val="0"/>
          <w:marRight w:val="-3912"/>
          <w:marTop w:val="0"/>
          <w:marBottom w:val="0"/>
          <w:divBdr>
            <w:top w:val="none" w:sz="0" w:space="0" w:color="auto"/>
            <w:left w:val="none" w:sz="0" w:space="0" w:color="auto"/>
            <w:bottom w:val="none" w:sz="0" w:space="0" w:color="auto"/>
            <w:right w:val="none" w:sz="0" w:space="0" w:color="auto"/>
          </w:divBdr>
          <w:divsChild>
            <w:div w:id="901215826">
              <w:marLeft w:val="0"/>
              <w:marRight w:val="0"/>
              <w:marTop w:val="0"/>
              <w:marBottom w:val="0"/>
              <w:divBdr>
                <w:top w:val="none" w:sz="0" w:space="0" w:color="auto"/>
                <w:left w:val="none" w:sz="0" w:space="0" w:color="auto"/>
                <w:bottom w:val="none" w:sz="0" w:space="0" w:color="auto"/>
                <w:right w:val="none" w:sz="0" w:space="0" w:color="auto"/>
              </w:divBdr>
            </w:div>
          </w:divsChild>
        </w:div>
        <w:div w:id="1340356085">
          <w:marLeft w:val="3912"/>
          <w:marRight w:val="0"/>
          <w:marTop w:val="0"/>
          <w:marBottom w:val="0"/>
          <w:divBdr>
            <w:top w:val="none" w:sz="0" w:space="0" w:color="auto"/>
            <w:left w:val="none" w:sz="0" w:space="0" w:color="auto"/>
            <w:bottom w:val="none" w:sz="0" w:space="0" w:color="auto"/>
            <w:right w:val="none" w:sz="0" w:space="0" w:color="auto"/>
          </w:divBdr>
          <w:divsChild>
            <w:div w:id="1635019275">
              <w:marLeft w:val="72"/>
              <w:marRight w:val="0"/>
              <w:marTop w:val="0"/>
              <w:marBottom w:val="0"/>
              <w:divBdr>
                <w:top w:val="none" w:sz="0" w:space="0" w:color="auto"/>
                <w:left w:val="none" w:sz="0" w:space="0" w:color="auto"/>
                <w:bottom w:val="none" w:sz="0" w:space="0" w:color="auto"/>
                <w:right w:val="none" w:sz="0" w:space="0" w:color="auto"/>
              </w:divBdr>
            </w:div>
          </w:divsChild>
        </w:div>
        <w:div w:id="1511020525">
          <w:marLeft w:val="3912"/>
          <w:marRight w:val="0"/>
          <w:marTop w:val="0"/>
          <w:marBottom w:val="0"/>
          <w:divBdr>
            <w:top w:val="none" w:sz="0" w:space="0" w:color="auto"/>
            <w:left w:val="none" w:sz="0" w:space="0" w:color="auto"/>
            <w:bottom w:val="none" w:sz="0" w:space="0" w:color="auto"/>
            <w:right w:val="none" w:sz="0" w:space="0" w:color="auto"/>
          </w:divBdr>
          <w:divsChild>
            <w:div w:id="2047484085">
              <w:marLeft w:val="72"/>
              <w:marRight w:val="0"/>
              <w:marTop w:val="0"/>
              <w:marBottom w:val="0"/>
              <w:divBdr>
                <w:top w:val="none" w:sz="0" w:space="0" w:color="auto"/>
                <w:left w:val="none" w:sz="0" w:space="0" w:color="auto"/>
                <w:bottom w:val="none" w:sz="0" w:space="0" w:color="auto"/>
                <w:right w:val="none" w:sz="0" w:space="0" w:color="auto"/>
              </w:divBdr>
            </w:div>
          </w:divsChild>
        </w:div>
        <w:div w:id="1642996568">
          <w:marLeft w:val="0"/>
          <w:marRight w:val="-3912"/>
          <w:marTop w:val="0"/>
          <w:marBottom w:val="0"/>
          <w:divBdr>
            <w:top w:val="none" w:sz="0" w:space="0" w:color="auto"/>
            <w:left w:val="none" w:sz="0" w:space="0" w:color="auto"/>
            <w:bottom w:val="none" w:sz="0" w:space="0" w:color="auto"/>
            <w:right w:val="none" w:sz="0" w:space="0" w:color="auto"/>
          </w:divBdr>
          <w:divsChild>
            <w:div w:id="305933978">
              <w:marLeft w:val="0"/>
              <w:marRight w:val="0"/>
              <w:marTop w:val="0"/>
              <w:marBottom w:val="0"/>
              <w:divBdr>
                <w:top w:val="none" w:sz="0" w:space="0" w:color="auto"/>
                <w:left w:val="none" w:sz="0" w:space="0" w:color="auto"/>
                <w:bottom w:val="none" w:sz="0" w:space="0" w:color="auto"/>
                <w:right w:val="none" w:sz="0" w:space="0" w:color="auto"/>
              </w:divBdr>
            </w:div>
          </w:divsChild>
        </w:div>
        <w:div w:id="1682049444">
          <w:marLeft w:val="0"/>
          <w:marRight w:val="-3912"/>
          <w:marTop w:val="0"/>
          <w:marBottom w:val="0"/>
          <w:divBdr>
            <w:top w:val="none" w:sz="0" w:space="0" w:color="auto"/>
            <w:left w:val="none" w:sz="0" w:space="0" w:color="auto"/>
            <w:bottom w:val="none" w:sz="0" w:space="0" w:color="auto"/>
            <w:right w:val="none" w:sz="0" w:space="0" w:color="auto"/>
          </w:divBdr>
          <w:divsChild>
            <w:div w:id="1367681313">
              <w:marLeft w:val="0"/>
              <w:marRight w:val="0"/>
              <w:marTop w:val="0"/>
              <w:marBottom w:val="0"/>
              <w:divBdr>
                <w:top w:val="none" w:sz="0" w:space="0" w:color="auto"/>
                <w:left w:val="none" w:sz="0" w:space="0" w:color="auto"/>
                <w:bottom w:val="none" w:sz="0" w:space="0" w:color="auto"/>
                <w:right w:val="none" w:sz="0" w:space="0" w:color="auto"/>
              </w:divBdr>
            </w:div>
          </w:divsChild>
        </w:div>
        <w:div w:id="1809975765">
          <w:marLeft w:val="3912"/>
          <w:marRight w:val="0"/>
          <w:marTop w:val="0"/>
          <w:marBottom w:val="0"/>
          <w:divBdr>
            <w:top w:val="none" w:sz="0" w:space="0" w:color="auto"/>
            <w:left w:val="none" w:sz="0" w:space="0" w:color="auto"/>
            <w:bottom w:val="none" w:sz="0" w:space="0" w:color="auto"/>
            <w:right w:val="none" w:sz="0" w:space="0" w:color="auto"/>
          </w:divBdr>
          <w:divsChild>
            <w:div w:id="1985158833">
              <w:marLeft w:val="72"/>
              <w:marRight w:val="0"/>
              <w:marTop w:val="0"/>
              <w:marBottom w:val="0"/>
              <w:divBdr>
                <w:top w:val="none" w:sz="0" w:space="0" w:color="auto"/>
                <w:left w:val="none" w:sz="0" w:space="0" w:color="auto"/>
                <w:bottom w:val="none" w:sz="0" w:space="0" w:color="auto"/>
                <w:right w:val="none" w:sz="0" w:space="0" w:color="auto"/>
              </w:divBdr>
            </w:div>
          </w:divsChild>
        </w:div>
        <w:div w:id="1930456804">
          <w:marLeft w:val="0"/>
          <w:marRight w:val="-3912"/>
          <w:marTop w:val="0"/>
          <w:marBottom w:val="0"/>
          <w:divBdr>
            <w:top w:val="none" w:sz="0" w:space="0" w:color="auto"/>
            <w:left w:val="none" w:sz="0" w:space="0" w:color="auto"/>
            <w:bottom w:val="none" w:sz="0" w:space="0" w:color="auto"/>
            <w:right w:val="none" w:sz="0" w:space="0" w:color="auto"/>
          </w:divBdr>
          <w:divsChild>
            <w:div w:id="371617436">
              <w:marLeft w:val="0"/>
              <w:marRight w:val="0"/>
              <w:marTop w:val="0"/>
              <w:marBottom w:val="0"/>
              <w:divBdr>
                <w:top w:val="none" w:sz="0" w:space="0" w:color="auto"/>
                <w:left w:val="none" w:sz="0" w:space="0" w:color="auto"/>
                <w:bottom w:val="none" w:sz="0" w:space="0" w:color="auto"/>
                <w:right w:val="none" w:sz="0" w:space="0" w:color="auto"/>
              </w:divBdr>
            </w:div>
          </w:divsChild>
        </w:div>
        <w:div w:id="2043048105">
          <w:marLeft w:val="0"/>
          <w:marRight w:val="-3912"/>
          <w:marTop w:val="0"/>
          <w:marBottom w:val="0"/>
          <w:divBdr>
            <w:top w:val="none" w:sz="0" w:space="0" w:color="auto"/>
            <w:left w:val="none" w:sz="0" w:space="0" w:color="auto"/>
            <w:bottom w:val="none" w:sz="0" w:space="0" w:color="auto"/>
            <w:right w:val="none" w:sz="0" w:space="0" w:color="auto"/>
          </w:divBdr>
          <w:divsChild>
            <w:div w:id="120895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055664">
      <w:bodyDiv w:val="1"/>
      <w:marLeft w:val="0"/>
      <w:marRight w:val="0"/>
      <w:marTop w:val="0"/>
      <w:marBottom w:val="0"/>
      <w:divBdr>
        <w:top w:val="none" w:sz="0" w:space="0" w:color="auto"/>
        <w:left w:val="none" w:sz="0" w:space="0" w:color="auto"/>
        <w:bottom w:val="none" w:sz="0" w:space="0" w:color="auto"/>
        <w:right w:val="none" w:sz="0" w:space="0" w:color="auto"/>
      </w:divBdr>
      <w:divsChild>
        <w:div w:id="1201824144">
          <w:marLeft w:val="0"/>
          <w:marRight w:val="0"/>
          <w:marTop w:val="0"/>
          <w:marBottom w:val="0"/>
          <w:divBdr>
            <w:top w:val="none" w:sz="0" w:space="0" w:color="auto"/>
            <w:left w:val="none" w:sz="0" w:space="0" w:color="auto"/>
            <w:bottom w:val="none" w:sz="0" w:space="0" w:color="auto"/>
            <w:right w:val="none" w:sz="0" w:space="0" w:color="auto"/>
          </w:divBdr>
          <w:divsChild>
            <w:div w:id="1702241504">
              <w:marLeft w:val="0"/>
              <w:marRight w:val="0"/>
              <w:marTop w:val="0"/>
              <w:marBottom w:val="0"/>
              <w:divBdr>
                <w:top w:val="none" w:sz="0" w:space="0" w:color="auto"/>
                <w:left w:val="none" w:sz="0" w:space="0" w:color="auto"/>
                <w:bottom w:val="none" w:sz="0" w:space="0" w:color="auto"/>
                <w:right w:val="none" w:sz="0" w:space="0" w:color="auto"/>
              </w:divBdr>
              <w:divsChild>
                <w:div w:id="364671300">
                  <w:marLeft w:val="0"/>
                  <w:marRight w:val="0"/>
                  <w:marTop w:val="0"/>
                  <w:marBottom w:val="0"/>
                  <w:divBdr>
                    <w:top w:val="none" w:sz="0" w:space="0" w:color="auto"/>
                    <w:left w:val="none" w:sz="0" w:space="0" w:color="auto"/>
                    <w:bottom w:val="none" w:sz="0" w:space="0" w:color="auto"/>
                    <w:right w:val="none" w:sz="0" w:space="0" w:color="auto"/>
                  </w:divBdr>
                  <w:divsChild>
                    <w:div w:id="1200124630">
                      <w:marLeft w:val="0"/>
                      <w:marRight w:val="0"/>
                      <w:marTop w:val="0"/>
                      <w:marBottom w:val="0"/>
                      <w:divBdr>
                        <w:top w:val="none" w:sz="0" w:space="0" w:color="auto"/>
                        <w:left w:val="none" w:sz="0" w:space="0" w:color="auto"/>
                        <w:bottom w:val="none" w:sz="0" w:space="0" w:color="auto"/>
                        <w:right w:val="none" w:sz="0" w:space="0" w:color="auto"/>
                      </w:divBdr>
                      <w:divsChild>
                        <w:div w:id="854464345">
                          <w:marLeft w:val="0"/>
                          <w:marRight w:val="0"/>
                          <w:marTop w:val="0"/>
                          <w:marBottom w:val="0"/>
                          <w:divBdr>
                            <w:top w:val="none" w:sz="0" w:space="0" w:color="auto"/>
                            <w:left w:val="none" w:sz="0" w:space="0" w:color="auto"/>
                            <w:bottom w:val="none" w:sz="0" w:space="0" w:color="auto"/>
                            <w:right w:val="none" w:sz="0" w:space="0" w:color="auto"/>
                          </w:divBdr>
                          <w:divsChild>
                            <w:div w:id="2087679943">
                              <w:marLeft w:val="0"/>
                              <w:marRight w:val="0"/>
                              <w:marTop w:val="0"/>
                              <w:marBottom w:val="0"/>
                              <w:divBdr>
                                <w:top w:val="none" w:sz="0" w:space="0" w:color="auto"/>
                                <w:left w:val="none" w:sz="0" w:space="0" w:color="auto"/>
                                <w:bottom w:val="none" w:sz="0" w:space="0" w:color="auto"/>
                                <w:right w:val="none" w:sz="0" w:space="0" w:color="auto"/>
                              </w:divBdr>
                              <w:divsChild>
                                <w:div w:id="1757507572">
                                  <w:marLeft w:val="0"/>
                                  <w:marRight w:val="0"/>
                                  <w:marTop w:val="0"/>
                                  <w:marBottom w:val="0"/>
                                  <w:divBdr>
                                    <w:top w:val="none" w:sz="0" w:space="0" w:color="auto"/>
                                    <w:left w:val="none" w:sz="0" w:space="0" w:color="auto"/>
                                    <w:bottom w:val="none" w:sz="0" w:space="0" w:color="auto"/>
                                    <w:right w:val="none" w:sz="0" w:space="0" w:color="auto"/>
                                  </w:divBdr>
                                  <w:divsChild>
                                    <w:div w:id="1729958085">
                                      <w:marLeft w:val="0"/>
                                      <w:marRight w:val="0"/>
                                      <w:marTop w:val="0"/>
                                      <w:marBottom w:val="0"/>
                                      <w:divBdr>
                                        <w:top w:val="none" w:sz="0" w:space="0" w:color="auto"/>
                                        <w:left w:val="none" w:sz="0" w:space="0" w:color="auto"/>
                                        <w:bottom w:val="none" w:sz="0" w:space="0" w:color="auto"/>
                                        <w:right w:val="none" w:sz="0" w:space="0" w:color="auto"/>
                                      </w:divBdr>
                                      <w:divsChild>
                                        <w:div w:id="1218778143">
                                          <w:marLeft w:val="0"/>
                                          <w:marRight w:val="0"/>
                                          <w:marTop w:val="0"/>
                                          <w:marBottom w:val="0"/>
                                          <w:divBdr>
                                            <w:top w:val="none" w:sz="0" w:space="0" w:color="auto"/>
                                            <w:left w:val="none" w:sz="0" w:space="0" w:color="auto"/>
                                            <w:bottom w:val="none" w:sz="0" w:space="0" w:color="auto"/>
                                            <w:right w:val="none" w:sz="0" w:space="0" w:color="auto"/>
                                          </w:divBdr>
                                          <w:divsChild>
                                            <w:div w:id="174198226">
                                              <w:marLeft w:val="0"/>
                                              <w:marRight w:val="0"/>
                                              <w:marTop w:val="0"/>
                                              <w:marBottom w:val="0"/>
                                              <w:divBdr>
                                                <w:top w:val="none" w:sz="0" w:space="0" w:color="auto"/>
                                                <w:left w:val="none" w:sz="0" w:space="0" w:color="auto"/>
                                                <w:bottom w:val="none" w:sz="0" w:space="0" w:color="auto"/>
                                                <w:right w:val="none" w:sz="0" w:space="0" w:color="auto"/>
                                              </w:divBdr>
                                              <w:divsChild>
                                                <w:div w:id="60831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0738899">
      <w:bodyDiv w:val="1"/>
      <w:marLeft w:val="0"/>
      <w:marRight w:val="0"/>
      <w:marTop w:val="0"/>
      <w:marBottom w:val="0"/>
      <w:divBdr>
        <w:top w:val="none" w:sz="0" w:space="0" w:color="auto"/>
        <w:left w:val="none" w:sz="0" w:space="0" w:color="auto"/>
        <w:bottom w:val="none" w:sz="0" w:space="0" w:color="auto"/>
        <w:right w:val="none" w:sz="0" w:space="0" w:color="auto"/>
      </w:divBdr>
      <w:divsChild>
        <w:div w:id="1484856505">
          <w:marLeft w:val="0"/>
          <w:marRight w:val="0"/>
          <w:marTop w:val="0"/>
          <w:marBottom w:val="0"/>
          <w:divBdr>
            <w:top w:val="none" w:sz="0" w:space="0" w:color="auto"/>
            <w:left w:val="none" w:sz="0" w:space="0" w:color="auto"/>
            <w:bottom w:val="none" w:sz="0" w:space="0" w:color="auto"/>
            <w:right w:val="none" w:sz="0" w:space="0" w:color="auto"/>
          </w:divBdr>
          <w:divsChild>
            <w:div w:id="582370715">
              <w:marLeft w:val="0"/>
              <w:marRight w:val="0"/>
              <w:marTop w:val="0"/>
              <w:marBottom w:val="0"/>
              <w:divBdr>
                <w:top w:val="none" w:sz="0" w:space="0" w:color="auto"/>
                <w:left w:val="none" w:sz="0" w:space="0" w:color="auto"/>
                <w:bottom w:val="none" w:sz="0" w:space="0" w:color="auto"/>
                <w:right w:val="none" w:sz="0" w:space="0" w:color="auto"/>
              </w:divBdr>
              <w:divsChild>
                <w:div w:id="303392639">
                  <w:marLeft w:val="0"/>
                  <w:marRight w:val="0"/>
                  <w:marTop w:val="0"/>
                  <w:marBottom w:val="0"/>
                  <w:divBdr>
                    <w:top w:val="none" w:sz="0" w:space="0" w:color="auto"/>
                    <w:left w:val="none" w:sz="0" w:space="0" w:color="auto"/>
                    <w:bottom w:val="none" w:sz="0" w:space="0" w:color="auto"/>
                    <w:right w:val="none" w:sz="0" w:space="0" w:color="auto"/>
                  </w:divBdr>
                  <w:divsChild>
                    <w:div w:id="1736200758">
                      <w:marLeft w:val="0"/>
                      <w:marRight w:val="0"/>
                      <w:marTop w:val="0"/>
                      <w:marBottom w:val="0"/>
                      <w:divBdr>
                        <w:top w:val="none" w:sz="0" w:space="0" w:color="auto"/>
                        <w:left w:val="none" w:sz="0" w:space="0" w:color="auto"/>
                        <w:bottom w:val="none" w:sz="0" w:space="0" w:color="auto"/>
                        <w:right w:val="none" w:sz="0" w:space="0" w:color="auto"/>
                      </w:divBdr>
                      <w:divsChild>
                        <w:div w:id="1023213921">
                          <w:marLeft w:val="0"/>
                          <w:marRight w:val="0"/>
                          <w:marTop w:val="167"/>
                          <w:marBottom w:val="0"/>
                          <w:divBdr>
                            <w:top w:val="none" w:sz="0" w:space="0" w:color="auto"/>
                            <w:left w:val="none" w:sz="0" w:space="0" w:color="auto"/>
                            <w:bottom w:val="none" w:sz="0" w:space="0" w:color="auto"/>
                            <w:right w:val="none" w:sz="0" w:space="0" w:color="auto"/>
                          </w:divBdr>
                          <w:divsChild>
                            <w:div w:id="1505437570">
                              <w:marLeft w:val="0"/>
                              <w:marRight w:val="0"/>
                              <w:marTop w:val="0"/>
                              <w:marBottom w:val="0"/>
                              <w:divBdr>
                                <w:top w:val="none" w:sz="0" w:space="0" w:color="auto"/>
                                <w:left w:val="none" w:sz="0" w:space="0" w:color="auto"/>
                                <w:bottom w:val="none" w:sz="0" w:space="0" w:color="auto"/>
                                <w:right w:val="none" w:sz="0" w:space="0" w:color="auto"/>
                              </w:divBdr>
                              <w:divsChild>
                                <w:div w:id="1914780842">
                                  <w:marLeft w:val="0"/>
                                  <w:marRight w:val="0"/>
                                  <w:marTop w:val="0"/>
                                  <w:marBottom w:val="0"/>
                                  <w:divBdr>
                                    <w:top w:val="none" w:sz="0" w:space="0" w:color="auto"/>
                                    <w:left w:val="none" w:sz="0" w:space="0" w:color="auto"/>
                                    <w:bottom w:val="none" w:sz="0" w:space="0" w:color="auto"/>
                                    <w:right w:val="none" w:sz="0" w:space="0" w:color="auto"/>
                                  </w:divBdr>
                                  <w:divsChild>
                                    <w:div w:id="1925214119">
                                      <w:marLeft w:val="0"/>
                                      <w:marRight w:val="0"/>
                                      <w:marTop w:val="0"/>
                                      <w:marBottom w:val="0"/>
                                      <w:divBdr>
                                        <w:top w:val="none" w:sz="0" w:space="0" w:color="auto"/>
                                        <w:left w:val="none" w:sz="0" w:space="0" w:color="auto"/>
                                        <w:bottom w:val="none" w:sz="0" w:space="0" w:color="auto"/>
                                        <w:right w:val="none" w:sz="0" w:space="0" w:color="auto"/>
                                      </w:divBdr>
                                      <w:divsChild>
                                        <w:div w:id="151459214">
                                          <w:marLeft w:val="50"/>
                                          <w:marRight w:val="0"/>
                                          <w:marTop w:val="0"/>
                                          <w:marBottom w:val="0"/>
                                          <w:divBdr>
                                            <w:top w:val="none" w:sz="0" w:space="0" w:color="auto"/>
                                            <w:left w:val="none" w:sz="0" w:space="0" w:color="auto"/>
                                            <w:bottom w:val="none" w:sz="0" w:space="0" w:color="auto"/>
                                            <w:right w:val="none" w:sz="0" w:space="0" w:color="auto"/>
                                          </w:divBdr>
                                          <w:divsChild>
                                            <w:div w:id="1154102633">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36434-A223-4952-9B4B-DB7D79C70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2</Pages>
  <Words>648</Words>
  <Characters>3698</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mk1</cp:lastModifiedBy>
  <cp:revision>39</cp:revision>
  <cp:lastPrinted>2026-05-19T12:00:00Z</cp:lastPrinted>
  <dcterms:created xsi:type="dcterms:W3CDTF">2024-03-15T13:57:00Z</dcterms:created>
  <dcterms:modified xsi:type="dcterms:W3CDTF">2026-05-20T09:18:00Z</dcterms:modified>
</cp:coreProperties>
</file>