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040975" w14:textId="77777777" w:rsidR="004B630D" w:rsidRDefault="004B630D">
      <w:pPr>
        <w:pStyle w:val="af8"/>
        <w:ind w:left="1260"/>
        <w:jc w:val="center"/>
        <w:rPr>
          <w:rFonts w:ascii="Times New Roman" w:hAnsi="Times New Roman"/>
          <w:b/>
          <w:sz w:val="22"/>
        </w:rPr>
      </w:pPr>
    </w:p>
    <w:p w14:paraId="4BEB8985" w14:textId="77777777" w:rsidR="004B630D" w:rsidRDefault="005760BC">
      <w:pPr>
        <w:pStyle w:val="af8"/>
        <w:ind w:left="126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</w:t>
      </w:r>
      <w:r>
        <w:rPr>
          <w:rFonts w:ascii="Times New Roman" w:hAnsi="Times New Roman"/>
          <w:b/>
          <w:sz w:val="22"/>
        </w:rPr>
        <w:br/>
        <w:t>к поставке товара»</w:t>
      </w:r>
    </w:p>
    <w:p w14:paraId="2607A01D" w14:textId="77777777" w:rsidR="004B630D" w:rsidRDefault="004B630D">
      <w:pPr>
        <w:pStyle w:val="af8"/>
        <w:ind w:left="1260"/>
        <w:jc w:val="center"/>
        <w:rPr>
          <w:rFonts w:ascii="Times New Roman" w:hAnsi="Times New Roman"/>
          <w:b/>
          <w:sz w:val="22"/>
        </w:rPr>
      </w:pPr>
    </w:p>
    <w:tbl>
      <w:tblPr>
        <w:tblW w:w="0" w:type="auto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"/>
        <w:gridCol w:w="1914"/>
        <w:gridCol w:w="1559"/>
        <w:gridCol w:w="1985"/>
        <w:gridCol w:w="2551"/>
        <w:gridCol w:w="1560"/>
        <w:gridCol w:w="3971"/>
        <w:gridCol w:w="565"/>
        <w:gridCol w:w="425"/>
      </w:tblGrid>
      <w:tr w:rsidR="004B630D" w:rsidRPr="00F00471" w14:paraId="518CB3C1" w14:textId="77777777" w:rsidTr="0056742A">
        <w:trPr>
          <w:trHeight w:val="832"/>
        </w:trPr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D96487D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 xml:space="preserve">№ </w:t>
            </w:r>
          </w:p>
          <w:p w14:paraId="59678F9E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п/п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4FD80AE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Наименование товара, работы, услуги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C3E7CB6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ОКПД2/ККН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443225E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Наименование</w:t>
            </w:r>
          </w:p>
          <w:p w14:paraId="5E8A383A" w14:textId="77777777" w:rsidR="004B630D" w:rsidRPr="00F00471" w:rsidRDefault="005760BC">
            <w:pPr>
              <w:pStyle w:val="afe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характеристики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79BFF3B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Значение характеристики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69B656F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Единица измерения характеристики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28F157D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6381ECC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 xml:space="preserve">Ед. </w:t>
            </w:r>
          </w:p>
          <w:p w14:paraId="72024F67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изм.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DAD0459" w14:textId="77777777" w:rsidR="004B630D" w:rsidRPr="00F00471" w:rsidRDefault="005760BC">
            <w:pPr>
              <w:pStyle w:val="afe"/>
              <w:spacing w:line="240" w:lineRule="auto"/>
              <w:ind w:firstLine="0"/>
              <w:jc w:val="center"/>
              <w:rPr>
                <w:rFonts w:cs="Times New Roman"/>
                <w:b/>
                <w:sz w:val="20"/>
              </w:rPr>
            </w:pPr>
            <w:r w:rsidRPr="00F00471">
              <w:rPr>
                <w:rFonts w:cs="Times New Roman"/>
                <w:b/>
                <w:sz w:val="20"/>
              </w:rPr>
              <w:t>Кол-во</w:t>
            </w:r>
          </w:p>
        </w:tc>
      </w:tr>
      <w:tr w:rsidR="00AC6BF4" w:rsidRPr="00F00471" w14:paraId="1A22F539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86C8AD9" w14:textId="61429E86" w:rsidR="00AC6BF4" w:rsidRPr="00F00471" w:rsidRDefault="00FC77CD" w:rsidP="00CC63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7174F85" w14:textId="6BC4E240" w:rsidR="00AC6BF4" w:rsidRPr="00F00471" w:rsidRDefault="00AC6BF4" w:rsidP="00157E4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Бахилы водонепроницаемые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B289700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32.50.50.190-046/ 32.50.50.190-00003066</w:t>
            </w:r>
          </w:p>
          <w:p w14:paraId="64526CFE" w14:textId="5F35CE9D" w:rsidR="00AC6BF4" w:rsidRPr="00F00471" w:rsidRDefault="00AC6BF4" w:rsidP="00157E4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Бахилы водонепроницаемые тип 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92C37A5" w14:textId="2E44415E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Толщина материала, мкм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405F99F2" w14:textId="0B8C6EF2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60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EA1AD0F" w14:textId="77777777" w:rsidR="00AC6BF4" w:rsidRPr="00F00471" w:rsidRDefault="00AC6BF4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B78F19E" w14:textId="2588EB72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9D9F3B8" w14:textId="3BC91992" w:rsidR="00AC6BF4" w:rsidRPr="00F00471" w:rsidRDefault="00AC6BF4" w:rsidP="00291C7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967B1F5" w14:textId="2CE6DA25" w:rsidR="00AC6BF4" w:rsidRPr="00F00471" w:rsidRDefault="00AC6BF4" w:rsidP="00291C7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5000</w:t>
            </w:r>
          </w:p>
        </w:tc>
      </w:tr>
      <w:tr w:rsidR="00AC6BF4" w:rsidRPr="00F00471" w14:paraId="4B6066EC" w14:textId="77777777" w:rsidTr="00F00471">
        <w:trPr>
          <w:trHeight w:val="307"/>
        </w:trPr>
        <w:tc>
          <w:tcPr>
            <w:tcW w:w="37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207D391" w14:textId="77777777" w:rsidR="00AC6BF4" w:rsidRPr="00F00471" w:rsidRDefault="00AC6BF4" w:rsidP="00CC632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14C1EBF" w14:textId="77777777" w:rsidR="00AC6BF4" w:rsidRPr="00F00471" w:rsidRDefault="00AC6BF4" w:rsidP="00157E4A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0443A4A" w14:textId="77777777" w:rsidR="00AC6BF4" w:rsidRPr="00F00471" w:rsidRDefault="00AC6BF4" w:rsidP="00157E4A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47CE580" w14:textId="10BD2A5E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567D3751" w14:textId="440F033B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400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CC00228" w14:textId="0EFBD949" w:rsidR="00AC6BF4" w:rsidRPr="00F00471" w:rsidRDefault="00AC6BF4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D1F894F" w14:textId="6ECB79BE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DE347D6" w14:textId="77777777" w:rsidR="00AC6BF4" w:rsidRPr="00F00471" w:rsidRDefault="00AC6BF4" w:rsidP="00291C7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3478FB1" w14:textId="77777777" w:rsidR="00AC6BF4" w:rsidRPr="00F00471" w:rsidRDefault="00AC6BF4" w:rsidP="00291C7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2B16DD1B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A2650DE" w14:textId="77777777" w:rsidR="00AC6BF4" w:rsidRPr="00F00471" w:rsidRDefault="00AC6BF4" w:rsidP="00291C7F">
            <w:pPr>
              <w:rPr>
                <w:rFonts w:ascii="Times New Roman" w:hAnsi="Times New Roman" w:cs="Times New Roman"/>
                <w:sz w:val="20"/>
              </w:rPr>
            </w:pPr>
            <w:bookmarkStart w:id="0" w:name="_GoBack" w:colFirst="3" w:colLast="4"/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F9213A" w14:textId="77777777" w:rsidR="00AC6BF4" w:rsidRPr="00F00471" w:rsidRDefault="00AC6BF4" w:rsidP="00291C7F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27C79FA" w14:textId="77777777" w:rsidR="00AC6BF4" w:rsidRPr="00F00471" w:rsidRDefault="00AC6BF4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C601F5E" w14:textId="0F0A5F05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Номенклатурная классификация медицинских изделий по видам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EA05828" w14:textId="1BEBF2FF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269290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862BC71" w14:textId="77777777" w:rsidR="00AC6BF4" w:rsidRPr="00F00471" w:rsidRDefault="00AC6BF4" w:rsidP="00AF23C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EE40096" w14:textId="45D5F29C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BF7438C" w14:textId="77777777" w:rsidR="00AC6BF4" w:rsidRPr="00F00471" w:rsidRDefault="00AC6BF4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7E72F85" w14:textId="77777777" w:rsidR="00AC6BF4" w:rsidRPr="00F00471" w:rsidRDefault="00AC6BF4" w:rsidP="00291C7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bookmarkEnd w:id="0"/>
      <w:tr w:rsidR="00AC6BF4" w:rsidRPr="00F00471" w14:paraId="66A5F121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3F3BA85" w14:textId="4C83C8C2" w:rsidR="00AC6BF4" w:rsidRPr="00F00471" w:rsidRDefault="00FC77CD" w:rsidP="00CE422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532B649" w14:textId="77777777" w:rsidR="00CE422C" w:rsidRPr="00F00471" w:rsidRDefault="00CE422C" w:rsidP="00CE422C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Термометр инфракрасный для измерения температуры тела пациента, кожный с дисплеем</w:t>
            </w:r>
          </w:p>
          <w:p w14:paraId="484751C3" w14:textId="35EDB3C5" w:rsidR="00AC6BF4" w:rsidRPr="00F00471" w:rsidRDefault="00AC6BF4" w:rsidP="00AC6BF4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CB1A1BF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26.60.12.122-008/ 26.60.12.122-00000002</w:t>
            </w:r>
          </w:p>
          <w:p w14:paraId="731890AF" w14:textId="2682E886" w:rsidR="00CE422C" w:rsidRPr="00F00471" w:rsidRDefault="00CE422C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Термометр инфракрасный для измерения температуры тела пациента, кожный тип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0738A87" w14:textId="1C9EB32A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Диапазон измерения температуры тела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B9627BF" w14:textId="0F4C20F0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≥32 и ≤43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A7FA7E7" w14:textId="76984005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ГРАД ЦЕЛЬС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E58F067" w14:textId="49DCFFCB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0B950F" w14:textId="77777777" w:rsidR="00AC6BF4" w:rsidRPr="00F00471" w:rsidRDefault="00AC6BF4" w:rsidP="00AC6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621AAA" w14:textId="31AD9BAF" w:rsidR="00AC6BF4" w:rsidRPr="00F00471" w:rsidRDefault="00AC6BF4" w:rsidP="00AC6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10</w:t>
            </w:r>
          </w:p>
        </w:tc>
      </w:tr>
      <w:tr w:rsidR="00AC6BF4" w:rsidRPr="00F00471" w14:paraId="3434BD18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20651F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0D3F97B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16A565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2D3F900" w14:textId="3E4DF1E0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Диапазон измерения поверхности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90423C2" w14:textId="4F450421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≤60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EDC8A24" w14:textId="25BC331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ГРАД ЦЕЛЬС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DAC6E8D" w14:textId="4000CFAC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B1A1181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21E6C7D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35FE172D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64718B5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08BD389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F3F0B4F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0A195B0" w14:textId="7A2BDCE9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Дистанция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1F85F6C" w14:textId="7FC6D844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≥1 и ≤5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0718DF3" w14:textId="0A63B233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СМ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F5F6357" w14:textId="2DB80DFE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972E60F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F0A532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17889A31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FCBF309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E378A5D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3C419C8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51DDB36" w14:textId="08FD9D59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Тип дисплея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56F5A04" w14:textId="048A0B2B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ЖК; LCD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BDD3C84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16797D3" w14:textId="3EDB2E10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386DDE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5DBACFF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45215713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E8FFE53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51C9CA8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5B29F17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08E08D3" w14:textId="7982F38D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Объем памяти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3F56DD5" w14:textId="2FC65CF6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32 измерения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9833C6E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AB1F657" w14:textId="67E92334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445226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010873E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27843849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B164FFE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2077FD2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4BF45C6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8E49664" w14:textId="75F879EC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Звуковой сигнал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46A75E2" w14:textId="586A527C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3394D2C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8526461" w14:textId="01EB53B7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BE1BD72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2DA0F2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1D3EF65D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670103B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42B5464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515991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4E5F653" w14:textId="3BF73FD7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Автоматическое выключение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6527C8A8" w14:textId="1758E2F8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Наличие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249D48F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56C51A2" w14:textId="4807EFA0" w:rsidR="00AC6BF4" w:rsidRPr="00F00471" w:rsidRDefault="00AC6BF4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7848BF8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2FA73F2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5AEDDCCF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37E1366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6BAD9B6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93F1B06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4FC6AFA" w14:textId="7380BB6B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Размер элемента питания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12A0E2B2" w14:textId="2CA2E019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ААА; АА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1259377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9971D09" w14:textId="7F7BEC08" w:rsidR="00AC6BF4" w:rsidRPr="00F00471" w:rsidRDefault="00AC6BF4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41D630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9C2A2D7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65EF6706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23CCEB5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1D2E9F8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3669E72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2D93C9B" w14:textId="501ADDA6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Номенклатурная классификация медицинских изделий по видам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62F6BAD5" w14:textId="31B61521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126390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E6A63E2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286B22A" w14:textId="31555514" w:rsidR="00AC6BF4" w:rsidRPr="00F00471" w:rsidRDefault="00AC6BF4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46DBFA9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15E9E65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6E899756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48E0BDC" w14:textId="47454711" w:rsidR="00AC6BF4" w:rsidRPr="00F00471" w:rsidRDefault="00FC77CD" w:rsidP="00AC6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3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69C598" w14:textId="2C33ED05" w:rsidR="00AC6BF4" w:rsidRPr="00F00471" w:rsidRDefault="00AC6BF4" w:rsidP="00AC6BF4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Салфетка марлевая тканая 45 х 29 см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F18A5D7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21.20.24.150-015/ 21.20.24.150-00000077</w:t>
            </w:r>
          </w:p>
          <w:p w14:paraId="0CCE4DC9" w14:textId="4F9F1ED1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Салфетка марлевая тканая тип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18ACB58" w14:textId="266E1F7B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Размер, см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4A7D912" w14:textId="69BA6635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45 х 29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63F42CE" w14:textId="5B518325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3F2CCAD" w14:textId="2EEFE5C2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4A2DBA5" w14:textId="77777777" w:rsidR="00AC6BF4" w:rsidRPr="00F00471" w:rsidRDefault="00AC6BF4" w:rsidP="00AC6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6D117C5" w14:textId="597E6B0C" w:rsidR="00AC6BF4" w:rsidRPr="00F00471" w:rsidRDefault="00AC6BF4" w:rsidP="00AC6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200</w:t>
            </w:r>
          </w:p>
        </w:tc>
      </w:tr>
      <w:tr w:rsidR="00AC6BF4" w:rsidRPr="00F00471" w14:paraId="7BAC8C36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F7FB5FB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1751BD9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4BA407B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84870B2" w14:textId="444E0989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Вид изделия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E18377B" w14:textId="00D0A03E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Салфетка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21522DB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FE6F5BD" w14:textId="5EA02B56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A6E26C1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ED1A4CF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47AB500E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58BECEE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40D1CF0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61BD8B1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554A5EF" w14:textId="41AB60A7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Наличие </w:t>
            </w:r>
            <w:proofErr w:type="spellStart"/>
            <w:r w:rsidRPr="00F00471">
              <w:rPr>
                <w:rFonts w:ascii="Times New Roman" w:hAnsi="Times New Roman" w:cs="Times New Roman"/>
                <w:sz w:val="20"/>
              </w:rPr>
              <w:t>рентгеноконтрастной</w:t>
            </w:r>
            <w:proofErr w:type="spellEnd"/>
            <w:r w:rsidRPr="00F00471">
              <w:rPr>
                <w:rFonts w:ascii="Times New Roman" w:hAnsi="Times New Roman" w:cs="Times New Roman"/>
                <w:sz w:val="20"/>
              </w:rPr>
              <w:t xml:space="preserve"> нити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B6EC566" w14:textId="66A7C6E0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397B264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DA3AC74" w14:textId="4D8561E8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B1B9703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7D22C2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33D45222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22B124A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9695543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8F89D8A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4C0ABCB" w14:textId="1109D5A7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Плотность, 1м2, 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E8B83E8" w14:textId="41562F60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36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9502A2E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36F0AD1" w14:textId="22644933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FEC12E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945BF99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6B37AD1F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35FBE5C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B16D1B9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5787B3F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A1D264F" w14:textId="7C58DC66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Стерильность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B537972" w14:textId="780C4211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C66CE9A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F10A8A9" w14:textId="094F80B0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D233683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AEEEE45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0DEC3D0A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1F9795E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AB1F5C5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82E729D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8EFC807" w14:textId="4A0892D0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Номенклатурная классификация медицинских изделий по видам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1D989F6" w14:textId="45F51C37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223580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18E7EE7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2A74A46" w14:textId="67483DF9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6D917B3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16F17AE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491551A9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C3E0EDE" w14:textId="13D4F3C2" w:rsidR="00AC6BF4" w:rsidRPr="00F00471" w:rsidRDefault="00FC77CD" w:rsidP="00FC77C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29093B4" w14:textId="3F7F350F" w:rsidR="00CE422C" w:rsidRPr="00F00471" w:rsidRDefault="00CE422C" w:rsidP="00AC6BF4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Рулон марлевый тканый, нестерильный</w:t>
            </w:r>
          </w:p>
          <w:p w14:paraId="03CD2941" w14:textId="5836D8C3" w:rsidR="00AC6BF4" w:rsidRPr="00F00471" w:rsidRDefault="00AC6BF4" w:rsidP="00AC6BF4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F31DD0E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13.20.44.120-001/ 21.20.24.131-00000148</w:t>
            </w:r>
          </w:p>
          <w:p w14:paraId="70B4447A" w14:textId="4B26897B" w:rsidR="00AC6BF4" w:rsidRPr="00F00471" w:rsidRDefault="00CE422C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Рулон марлевый тканый тип 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EB4006B" w14:textId="7AC82E86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Исполнение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A80EBB3" w14:textId="6CADB84C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Отрез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EDF2244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1328EA8" w14:textId="5F8431EB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B977191" w14:textId="77777777" w:rsidR="00AC6BF4" w:rsidRPr="00F00471" w:rsidRDefault="00AC6BF4" w:rsidP="00AC6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BEC736F" w14:textId="4D0FD146" w:rsidR="00AC6BF4" w:rsidRPr="00F00471" w:rsidRDefault="00AC6BF4" w:rsidP="00AC6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AC6BF4" w:rsidRPr="00F00471" w14:paraId="5F4D41DC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1EAAAF1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2ACC4A1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9002F9A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72EFBFE" w14:textId="6D7BFD61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Длина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085F8F8" w14:textId="48B4597D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5 и &lt; 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EAD16B1" w14:textId="49D9F5F0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14C3A8C" w14:textId="49BCD6BF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46EFA2F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0809127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4ACB3F47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1E473B5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437C371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A5193FB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6A6B40F" w14:textId="6C874011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Ширина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456A645" w14:textId="1BB1AE7C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90 и &lt; 100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B35AAF7" w14:textId="0A7F8A84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СМ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4EC8FFD" w14:textId="59F197A8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25C909C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4249740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08BA3B12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2475624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5C08AA1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6931D87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4E0921E" w14:textId="24540098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Плотность, 1м2, 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6526D13" w14:textId="45A784A9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36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32F6C7C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D61B12E" w14:textId="46991F23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7D70D47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0250EEB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308C1E89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B78D204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1DD14D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3F3358A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459BC50" w14:textId="7B4C5016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Стерильность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199FFFC" w14:textId="39A95C0C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BFE45DC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4CABE33" w14:textId="313CFC2C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0EF639F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ACDB456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3F766071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A7C38B4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A97F714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2EEA21F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7CE294B" w14:textId="0BA2E639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Наличие </w:t>
            </w:r>
            <w:proofErr w:type="spellStart"/>
            <w:r w:rsidRPr="00F00471">
              <w:rPr>
                <w:rFonts w:ascii="Times New Roman" w:hAnsi="Times New Roman" w:cs="Times New Roman"/>
                <w:sz w:val="20"/>
              </w:rPr>
              <w:t>рентгеноконтрастной</w:t>
            </w:r>
            <w:proofErr w:type="spellEnd"/>
            <w:r w:rsidRPr="00F00471">
              <w:rPr>
                <w:rFonts w:ascii="Times New Roman" w:hAnsi="Times New Roman" w:cs="Times New Roman"/>
                <w:sz w:val="20"/>
              </w:rPr>
              <w:t xml:space="preserve"> нити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B131EA0" w14:textId="0366E211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78ACE0B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30F67D2" w14:textId="1CFB52FC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10EA561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9EB35A9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C6BF4" w:rsidRPr="00F00471" w14:paraId="4AE93FB5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B5EA3C2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8BD1D66" w14:textId="77777777" w:rsidR="00AC6BF4" w:rsidRPr="00F00471" w:rsidRDefault="00AC6BF4" w:rsidP="00AC6BF4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A1D9650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C1C671B" w14:textId="70AB58D9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Номенклатурная классификация медицинских изделий по видам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18AC742B" w14:textId="787C6BB9" w:rsidR="00AC6BF4" w:rsidRPr="00F00471" w:rsidRDefault="00AC6BF4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150130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AF144C1" w14:textId="77777777" w:rsidR="00AC6BF4" w:rsidRPr="00F00471" w:rsidRDefault="00AC6BF4" w:rsidP="00AC6BF4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4E75D42" w14:textId="583D91D1" w:rsidR="00AC6BF4" w:rsidRPr="00F00471" w:rsidRDefault="00AC6BF4" w:rsidP="00F00471">
            <w:pPr>
              <w:spacing w:line="264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F168D8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A500554" w14:textId="77777777" w:rsidR="00AC6BF4" w:rsidRPr="00F00471" w:rsidRDefault="00AC6BF4" w:rsidP="00AC6BF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02407" w:rsidRPr="00F00471" w14:paraId="5F041473" w14:textId="77777777" w:rsidTr="00F00471">
        <w:trPr>
          <w:trHeight w:val="307"/>
        </w:trPr>
        <w:tc>
          <w:tcPr>
            <w:tcW w:w="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B60813" w14:textId="4709F236" w:rsidR="00002407" w:rsidRPr="00F00471" w:rsidRDefault="00FC77CD" w:rsidP="0000240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714F41B" w14:textId="6E4E2414" w:rsidR="00002407" w:rsidRPr="00F00471" w:rsidRDefault="00002407" w:rsidP="00002407">
            <w:pPr>
              <w:ind w:left="203" w:right="129"/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Шапочка хирургическая, одноразового использования, нестерильная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6CB127E" w14:textId="77777777" w:rsidR="00002407" w:rsidRPr="00F00471" w:rsidRDefault="00002407" w:rsidP="00002407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14.12.30.190-008/ 14.12.30.190-00000175</w:t>
            </w:r>
          </w:p>
          <w:p w14:paraId="329CDC7B" w14:textId="77915618" w:rsidR="00002407" w:rsidRPr="00F00471" w:rsidRDefault="00002407" w:rsidP="00002407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 xml:space="preserve">Шапочка хирургическая, </w:t>
            </w:r>
            <w:r w:rsidRPr="00F00471">
              <w:rPr>
                <w:rFonts w:cs="Times New Roman"/>
                <w:sz w:val="20"/>
              </w:rPr>
              <w:lastRenderedPageBreak/>
              <w:t>одноразового использования, нестерильная тип 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6C339EB" w14:textId="1DA0CD42" w:rsidR="00002407" w:rsidRPr="00F00471" w:rsidRDefault="00002407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lastRenderedPageBreak/>
              <w:t>Диаметр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A91C10A" w14:textId="3CEF1E3D" w:rsidR="00002407" w:rsidRPr="00F00471" w:rsidRDefault="00002407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≥ 54 и ≤ 65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4A78036" w14:textId="3C67EC04" w:rsidR="00002407" w:rsidRPr="00F00471" w:rsidRDefault="00002407" w:rsidP="00002407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  <w:r w:rsidRPr="00F00471">
              <w:rPr>
                <w:rFonts w:cs="Times New Roman"/>
                <w:sz w:val="20"/>
              </w:rPr>
              <w:t>СМ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8EE80D1" w14:textId="79D637D5" w:rsidR="00002407" w:rsidRPr="00F00471" w:rsidRDefault="00002407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0D0ACAA" w14:textId="77777777" w:rsidR="00002407" w:rsidRPr="00F00471" w:rsidRDefault="00002407" w:rsidP="0000240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07CCE53" w14:textId="70C9CAB7" w:rsidR="00002407" w:rsidRPr="00F00471" w:rsidRDefault="00002407" w:rsidP="0000240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20</w:t>
            </w:r>
          </w:p>
        </w:tc>
      </w:tr>
      <w:tr w:rsidR="00002407" w:rsidRPr="00F00471" w14:paraId="31CB5953" w14:textId="77777777" w:rsidTr="00F00471">
        <w:trPr>
          <w:trHeight w:val="307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A9178DD" w14:textId="77777777" w:rsidR="00002407" w:rsidRPr="00F00471" w:rsidRDefault="00002407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9D67E23" w14:textId="77777777" w:rsidR="00002407" w:rsidRPr="00F00471" w:rsidRDefault="00002407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4B20C56" w14:textId="77777777" w:rsidR="00002407" w:rsidRPr="00F00471" w:rsidRDefault="00002407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D901064" w14:textId="2A28D32D" w:rsidR="00002407" w:rsidRPr="00F00471" w:rsidRDefault="00002407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Способ фиксации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AD19B4E" w14:textId="7B3A354B" w:rsidR="00002407" w:rsidRPr="00F00471" w:rsidRDefault="00002407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Резинка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63FC40C" w14:textId="12DFEE71" w:rsidR="00002407" w:rsidRPr="00F00471" w:rsidRDefault="00002407" w:rsidP="00002407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7750C97D" w14:textId="031B772F" w:rsidR="00002407" w:rsidRPr="00F00471" w:rsidRDefault="00002407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4EA509" w14:textId="77777777" w:rsidR="00002407" w:rsidRPr="00F00471" w:rsidRDefault="00002407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1E485F" w14:textId="77777777" w:rsidR="00002407" w:rsidRPr="00F00471" w:rsidRDefault="00002407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002407" w:rsidRPr="00F00471" w14:paraId="54B04270" w14:textId="77777777" w:rsidTr="00F00471">
        <w:trPr>
          <w:trHeight w:val="312"/>
        </w:trPr>
        <w:tc>
          <w:tcPr>
            <w:tcW w:w="3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12EA5E2" w14:textId="77777777" w:rsidR="00002407" w:rsidRPr="00F00471" w:rsidRDefault="00002407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59EBC0C" w14:textId="77777777" w:rsidR="00002407" w:rsidRPr="00F00471" w:rsidRDefault="00002407" w:rsidP="00002407">
            <w:pPr>
              <w:ind w:left="203" w:right="12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5A0F63F" w14:textId="77777777" w:rsidR="00002407" w:rsidRPr="00F00471" w:rsidRDefault="00002407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B139937" w14:textId="4FB80025" w:rsidR="00002407" w:rsidRPr="00F00471" w:rsidRDefault="00002407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 xml:space="preserve">Номенклатурная классификация </w:t>
            </w:r>
            <w:r w:rsidRPr="00F00471">
              <w:rPr>
                <w:rFonts w:ascii="Times New Roman" w:hAnsi="Times New Roman" w:cs="Times New Roman"/>
                <w:sz w:val="20"/>
              </w:rPr>
              <w:lastRenderedPageBreak/>
              <w:t>медицинских изделий по видам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9E9B403" w14:textId="60EA5C84" w:rsidR="00002407" w:rsidRPr="00F00471" w:rsidRDefault="00002407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lastRenderedPageBreak/>
              <w:t>182410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25ABB98C" w14:textId="27BE96CF" w:rsidR="00002407" w:rsidRPr="00F00471" w:rsidRDefault="00002407" w:rsidP="00002407">
            <w:pPr>
              <w:pStyle w:val="afe"/>
              <w:ind w:firstLine="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7F9FD43" w14:textId="19EC12F7" w:rsidR="00002407" w:rsidRPr="00F00471" w:rsidRDefault="00002407" w:rsidP="00F004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00471">
              <w:rPr>
                <w:rFonts w:ascii="Times New Roman" w:hAnsi="Times New Roman" w:cs="Times New Roman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C75BF2A" w14:textId="77777777" w:rsidR="00002407" w:rsidRPr="00F00471" w:rsidRDefault="00002407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C33A791" w14:textId="77777777" w:rsidR="00002407" w:rsidRPr="00F00471" w:rsidRDefault="00002407" w:rsidP="00002407">
            <w:pPr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790B4730" w14:textId="77777777" w:rsidR="00B905A0" w:rsidRPr="00AA7626" w:rsidRDefault="00B905A0" w:rsidP="00B905A0">
      <w:pPr>
        <w:jc w:val="center"/>
        <w:rPr>
          <w:rFonts w:ascii="Times New Roman" w:hAnsi="Times New Roman" w:cs="Times New Roman"/>
          <w:b/>
          <w:sz w:val="20"/>
        </w:rPr>
      </w:pPr>
    </w:p>
    <w:p w14:paraId="090AD559" w14:textId="77777777" w:rsidR="004B630D" w:rsidRPr="001F38A1" w:rsidRDefault="004B630D">
      <w:pPr>
        <w:widowControl/>
        <w:jc w:val="both"/>
        <w:rPr>
          <w:rFonts w:ascii="Times New Roman" w:hAnsi="Times New Roman" w:cs="Times New Roman"/>
          <w:sz w:val="18"/>
          <w:szCs w:val="18"/>
        </w:rPr>
      </w:pPr>
    </w:p>
    <w:sectPr w:rsidR="004B630D" w:rsidRPr="001F38A1">
      <w:headerReference w:type="default" r:id="rId8"/>
      <w:headerReference w:type="first" r:id="rId9"/>
      <w:pgSz w:w="16838" w:h="11906" w:orient="landscape"/>
      <w:pgMar w:top="1440" w:right="1080" w:bottom="1440" w:left="1080" w:header="0" w:footer="0" w:gutter="0"/>
      <w:cols w:space="720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FA77EA9" w16cid:durableId="2D6C2871"/>
  <w16cid:commentId w16cid:paraId="57B31699" w16cid:durableId="2D6C287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5EA629" w14:textId="77777777" w:rsidR="003A6BAF" w:rsidRDefault="003A6BAF">
      <w:r>
        <w:separator/>
      </w:r>
    </w:p>
  </w:endnote>
  <w:endnote w:type="continuationSeparator" w:id="0">
    <w:p w14:paraId="73ED04A5" w14:textId="77777777" w:rsidR="003A6BAF" w:rsidRDefault="003A6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Segoe Print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3FA317" w14:textId="77777777" w:rsidR="003A6BAF" w:rsidRDefault="003A6BAF">
      <w:r>
        <w:separator/>
      </w:r>
    </w:p>
  </w:footnote>
  <w:footnote w:type="continuationSeparator" w:id="0">
    <w:p w14:paraId="3EF18BAE" w14:textId="77777777" w:rsidR="003A6BAF" w:rsidRDefault="003A6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12E9D1" w14:textId="77777777" w:rsidR="000037EA" w:rsidRDefault="000037EA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2D6088">
      <w:rPr>
        <w:noProof/>
      </w:rPr>
      <w:t>3</w:t>
    </w:r>
    <w:r>
      <w:fldChar w:fldCharType="end"/>
    </w:r>
  </w:p>
  <w:p w14:paraId="2CA0F5C8" w14:textId="77777777" w:rsidR="000037EA" w:rsidRDefault="000037EA">
    <w:pPr>
      <w:pStyle w:val="af0"/>
      <w:jc w:val="center"/>
    </w:pPr>
  </w:p>
  <w:p w14:paraId="3601C110" w14:textId="77777777" w:rsidR="000037EA" w:rsidRDefault="000037EA">
    <w:pPr>
      <w:pStyle w:val="af0"/>
      <w:jc w:val="center"/>
    </w:pPr>
  </w:p>
  <w:p w14:paraId="7C58609F" w14:textId="77777777" w:rsidR="000037EA" w:rsidRDefault="000037EA">
    <w:pPr>
      <w:pStyle w:val="af0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98346" w14:textId="77777777" w:rsidR="000037EA" w:rsidRDefault="000037EA">
    <w:pPr>
      <w:pStyle w:val="af0"/>
      <w:jc w:val="center"/>
    </w:pPr>
  </w:p>
  <w:p w14:paraId="2CBDFD7B" w14:textId="77777777" w:rsidR="000037EA" w:rsidRDefault="000037EA">
    <w:pPr>
      <w:pStyle w:val="af0"/>
      <w:jc w:val="center"/>
    </w:pPr>
  </w:p>
  <w:p w14:paraId="0FB224A3" w14:textId="77777777" w:rsidR="000037EA" w:rsidRDefault="000037EA">
    <w:pPr>
      <w:pStyle w:val="af0"/>
      <w:jc w:val="center"/>
    </w:pPr>
  </w:p>
  <w:p w14:paraId="40344999" w14:textId="77777777" w:rsidR="000037EA" w:rsidRDefault="000037EA">
    <w:pPr>
      <w:pStyle w:val="af0"/>
      <w:jc w:val="center"/>
    </w:pPr>
  </w:p>
  <w:p w14:paraId="30F837E4" w14:textId="77777777" w:rsidR="000037EA" w:rsidRDefault="000037EA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F205925"/>
    <w:multiLevelType w:val="multilevel"/>
    <w:tmpl w:val="BF205925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CF092B84"/>
    <w:multiLevelType w:val="multilevel"/>
    <w:tmpl w:val="CF092B84"/>
    <w:lvl w:ilvl="0">
      <w:start w:val="1"/>
      <w:numFmt w:val="decimal"/>
      <w:pStyle w:val="1"/>
      <w:lvlText w:val="%1."/>
      <w:lvlJc w:val="left"/>
      <w:pPr>
        <w:ind w:left="928" w:hanging="360"/>
      </w:pPr>
    </w:lvl>
    <w:lvl w:ilvl="1">
      <w:start w:val="1"/>
      <w:numFmt w:val="lowerLetter"/>
      <w:pStyle w:val="20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pStyle w:val="4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pStyle w:val="6"/>
      <w:lvlText w:val="%6."/>
      <w:lvlJc w:val="right"/>
      <w:pPr>
        <w:ind w:left="4500" w:hanging="180"/>
      </w:pPr>
    </w:lvl>
    <w:lvl w:ilvl="6">
      <w:start w:val="1"/>
      <w:numFmt w:val="decimal"/>
      <w:pStyle w:val="7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pStyle w:val="9"/>
      <w:lvlText w:val="%9."/>
      <w:lvlJc w:val="right"/>
      <w:pPr>
        <w:ind w:left="6660" w:hanging="180"/>
      </w:pPr>
    </w:lvl>
  </w:abstractNum>
  <w:abstractNum w:abstractNumId="2" w15:restartNumberingAfterBreak="0">
    <w:nsid w:val="0053208E"/>
    <w:multiLevelType w:val="multilevel"/>
    <w:tmpl w:val="0053208E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b w:val="0"/>
        <w:i w:val="0"/>
        <w:caps w:val="0"/>
        <w:strike w:val="0"/>
        <w:color w:val="000000"/>
        <w:spacing w:val="0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3" w15:restartNumberingAfterBreak="0">
    <w:nsid w:val="59ADCABA"/>
    <w:multiLevelType w:val="multilevel"/>
    <w:tmpl w:val="59ADCABA"/>
    <w:lvl w:ilvl="0">
      <w:start w:val="1"/>
      <w:numFmt w:val="decimal"/>
      <w:pStyle w:val="3"/>
      <w:lvlText w:val="%1."/>
      <w:lvlJc w:val="left"/>
      <w:pPr>
        <w:ind w:left="600" w:hanging="600"/>
      </w:pPr>
    </w:lvl>
    <w:lvl w:ilvl="1">
      <w:start w:val="2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30D"/>
    <w:rsid w:val="00002407"/>
    <w:rsid w:val="000037EA"/>
    <w:rsid w:val="000071B9"/>
    <w:rsid w:val="00065E6E"/>
    <w:rsid w:val="000B2FEE"/>
    <w:rsid w:val="001055F8"/>
    <w:rsid w:val="00131C8E"/>
    <w:rsid w:val="00157E4A"/>
    <w:rsid w:val="00172C92"/>
    <w:rsid w:val="001A45C9"/>
    <w:rsid w:val="001D099C"/>
    <w:rsid w:val="001D1F44"/>
    <w:rsid w:val="001E5E8F"/>
    <w:rsid w:val="001F38A1"/>
    <w:rsid w:val="00237CED"/>
    <w:rsid w:val="00244F58"/>
    <w:rsid w:val="0026309D"/>
    <w:rsid w:val="00276B2E"/>
    <w:rsid w:val="00287C49"/>
    <w:rsid w:val="00291C7F"/>
    <w:rsid w:val="002A7188"/>
    <w:rsid w:val="002D6088"/>
    <w:rsid w:val="003200CB"/>
    <w:rsid w:val="00326997"/>
    <w:rsid w:val="00330E67"/>
    <w:rsid w:val="00355EE4"/>
    <w:rsid w:val="0036008A"/>
    <w:rsid w:val="00381C15"/>
    <w:rsid w:val="003A6BAF"/>
    <w:rsid w:val="003D6F96"/>
    <w:rsid w:val="003E385F"/>
    <w:rsid w:val="003E38C2"/>
    <w:rsid w:val="003F7C4A"/>
    <w:rsid w:val="00412059"/>
    <w:rsid w:val="0041789B"/>
    <w:rsid w:val="0043580A"/>
    <w:rsid w:val="00443710"/>
    <w:rsid w:val="00445249"/>
    <w:rsid w:val="00471325"/>
    <w:rsid w:val="00476A20"/>
    <w:rsid w:val="0048448C"/>
    <w:rsid w:val="004B1D73"/>
    <w:rsid w:val="004B630D"/>
    <w:rsid w:val="004D376D"/>
    <w:rsid w:val="00566DA4"/>
    <w:rsid w:val="0056742A"/>
    <w:rsid w:val="00574F54"/>
    <w:rsid w:val="005760BC"/>
    <w:rsid w:val="00584CD6"/>
    <w:rsid w:val="005E5FB6"/>
    <w:rsid w:val="005F0B27"/>
    <w:rsid w:val="005F4DC6"/>
    <w:rsid w:val="005F600E"/>
    <w:rsid w:val="00620E6A"/>
    <w:rsid w:val="006418E7"/>
    <w:rsid w:val="006473B1"/>
    <w:rsid w:val="0067421A"/>
    <w:rsid w:val="00696729"/>
    <w:rsid w:val="006B571F"/>
    <w:rsid w:val="00703AF0"/>
    <w:rsid w:val="00747B1B"/>
    <w:rsid w:val="00770BF7"/>
    <w:rsid w:val="007D2F92"/>
    <w:rsid w:val="007E5615"/>
    <w:rsid w:val="007E616B"/>
    <w:rsid w:val="00806371"/>
    <w:rsid w:val="00845450"/>
    <w:rsid w:val="00891D1D"/>
    <w:rsid w:val="008A5C9A"/>
    <w:rsid w:val="009006BA"/>
    <w:rsid w:val="00905C06"/>
    <w:rsid w:val="009308A2"/>
    <w:rsid w:val="00930CA0"/>
    <w:rsid w:val="009533DF"/>
    <w:rsid w:val="009838CD"/>
    <w:rsid w:val="009D2A2E"/>
    <w:rsid w:val="009F0196"/>
    <w:rsid w:val="009F6690"/>
    <w:rsid w:val="00A23672"/>
    <w:rsid w:val="00A55C60"/>
    <w:rsid w:val="00A605DA"/>
    <w:rsid w:val="00A77AC0"/>
    <w:rsid w:val="00A80494"/>
    <w:rsid w:val="00A94DB0"/>
    <w:rsid w:val="00AA7626"/>
    <w:rsid w:val="00AB7E69"/>
    <w:rsid w:val="00AC0FCA"/>
    <w:rsid w:val="00AC6BF4"/>
    <w:rsid w:val="00AF23CC"/>
    <w:rsid w:val="00B22493"/>
    <w:rsid w:val="00B476E4"/>
    <w:rsid w:val="00B51894"/>
    <w:rsid w:val="00B76F78"/>
    <w:rsid w:val="00B9053C"/>
    <w:rsid w:val="00B905A0"/>
    <w:rsid w:val="00BD1077"/>
    <w:rsid w:val="00BD2479"/>
    <w:rsid w:val="00BD33BB"/>
    <w:rsid w:val="00BD3A94"/>
    <w:rsid w:val="00BE0EFB"/>
    <w:rsid w:val="00C16F23"/>
    <w:rsid w:val="00C2248B"/>
    <w:rsid w:val="00C74992"/>
    <w:rsid w:val="00C74B81"/>
    <w:rsid w:val="00C95D58"/>
    <w:rsid w:val="00CC4AB2"/>
    <w:rsid w:val="00CC6326"/>
    <w:rsid w:val="00CE422C"/>
    <w:rsid w:val="00CF503C"/>
    <w:rsid w:val="00D11B81"/>
    <w:rsid w:val="00D51D37"/>
    <w:rsid w:val="00DB7FF4"/>
    <w:rsid w:val="00DD094B"/>
    <w:rsid w:val="00DF5443"/>
    <w:rsid w:val="00E268FE"/>
    <w:rsid w:val="00EA5DFC"/>
    <w:rsid w:val="00EC0BD5"/>
    <w:rsid w:val="00EF2201"/>
    <w:rsid w:val="00F00471"/>
    <w:rsid w:val="00F02B63"/>
    <w:rsid w:val="00F52470"/>
    <w:rsid w:val="00F5552F"/>
    <w:rsid w:val="00FB2389"/>
    <w:rsid w:val="00FC77CD"/>
    <w:rsid w:val="00FF2409"/>
    <w:rsid w:val="3749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3A3C4"/>
  <w15:docId w15:val="{093B20D4-8287-4E0A-A758-0D0214276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 w:qFormat="1"/>
    <w:lsdException w:name="toc 5" w:semiHidden="1" w:uiPriority="39" w:unhideWhenUsed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uiPriority="0"/>
    <w:lsdException w:name="No Spacing" w:uiPriority="0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Courier New" w:hAnsi="Courier New"/>
      <w:color w:val="000000"/>
      <w:sz w:val="24"/>
    </w:rPr>
  </w:style>
  <w:style w:type="paragraph" w:styleId="1">
    <w:name w:val="heading 1"/>
    <w:basedOn w:val="a"/>
    <w:next w:val="a"/>
    <w:uiPriority w:val="9"/>
    <w:qFormat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hAnsi="Times New Roman"/>
    </w:rPr>
  </w:style>
  <w:style w:type="paragraph" w:styleId="20">
    <w:name w:val="heading 2"/>
    <w:basedOn w:val="a"/>
    <w:next w:val="a"/>
    <w:uiPriority w:val="9"/>
    <w:qFormat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hAnsi="Times New Roman"/>
      <w:u w:val="single"/>
    </w:rPr>
  </w:style>
  <w:style w:type="paragraph" w:styleId="30">
    <w:name w:val="heading 3"/>
    <w:basedOn w:val="a"/>
    <w:next w:val="a"/>
    <w:uiPriority w:val="9"/>
    <w:qFormat/>
    <w:pPr>
      <w:keepNext/>
      <w:widowControl/>
      <w:spacing w:before="240" w:after="60"/>
      <w:outlineLvl w:val="2"/>
    </w:pPr>
    <w:rPr>
      <w:rFonts w:ascii="Calibri Light" w:hAnsi="Calibri Light"/>
      <w:b/>
      <w:sz w:val="26"/>
    </w:rPr>
  </w:style>
  <w:style w:type="paragraph" w:styleId="4">
    <w:name w:val="heading 4"/>
    <w:basedOn w:val="a"/>
    <w:next w:val="a"/>
    <w:uiPriority w:val="9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hAnsi="Times New Roman"/>
    </w:rPr>
  </w:style>
  <w:style w:type="paragraph" w:styleId="5">
    <w:name w:val="heading 5"/>
    <w:basedOn w:val="a"/>
    <w:next w:val="a"/>
    <w:uiPriority w:val="9"/>
    <w:qFormat/>
    <w:pPr>
      <w:keepNext/>
      <w:widowControl/>
      <w:jc w:val="center"/>
      <w:outlineLvl w:val="4"/>
    </w:pPr>
    <w:rPr>
      <w:rFonts w:ascii="Times New Roman" w:hAnsi="Times New Roman"/>
      <w:b/>
      <w:sz w:val="16"/>
    </w:rPr>
  </w:style>
  <w:style w:type="paragraph" w:styleId="6">
    <w:name w:val="heading 6"/>
    <w:basedOn w:val="a"/>
    <w:next w:val="a"/>
    <w:uiPriority w:val="9"/>
    <w:qFormat/>
    <w:pPr>
      <w:widowControl/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"/>
    <w:next w:val="a"/>
    <w:uiPriority w:val="9"/>
    <w:qFormat/>
    <w:pPr>
      <w:widowControl/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8">
    <w:name w:val="heading 8"/>
    <w:basedOn w:val="a"/>
    <w:next w:val="a"/>
    <w:uiPriority w:val="9"/>
    <w:qFormat/>
    <w:pPr>
      <w:keepNext/>
      <w:widowControl/>
      <w:jc w:val="center"/>
      <w:outlineLvl w:val="7"/>
    </w:pPr>
    <w:rPr>
      <w:rFonts w:ascii="Times New Roman" w:hAnsi="Times New Roman"/>
      <w:b/>
      <w:spacing w:val="4"/>
    </w:rPr>
  </w:style>
  <w:style w:type="paragraph" w:styleId="9">
    <w:name w:val="heading 9"/>
    <w:basedOn w:val="a"/>
    <w:next w:val="a"/>
    <w:uiPriority w:val="9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Pr>
      <w:color w:val="0000FF"/>
      <w:u w:val="single"/>
    </w:rPr>
  </w:style>
  <w:style w:type="character" w:styleId="a4">
    <w:name w:val="footnote reference"/>
    <w:rPr>
      <w:vertAlign w:val="superscript"/>
    </w:rPr>
  </w:style>
  <w:style w:type="character" w:styleId="a5">
    <w:name w:val="annotation reference"/>
    <w:rPr>
      <w:sz w:val="16"/>
    </w:rPr>
  </w:style>
  <w:style w:type="character" w:styleId="a6">
    <w:name w:val="endnote reference"/>
    <w:rPr>
      <w:vertAlign w:val="superscript"/>
    </w:rPr>
  </w:style>
  <w:style w:type="character" w:styleId="a7">
    <w:name w:val="Hyperlink"/>
    <w:rPr>
      <w:color w:val="0000FF"/>
      <w:u w:val="single"/>
    </w:rPr>
  </w:style>
  <w:style w:type="character" w:styleId="a8">
    <w:name w:val="page number"/>
  </w:style>
  <w:style w:type="character" w:styleId="a9">
    <w:name w:val="Strong"/>
    <w:rPr>
      <w:b/>
    </w:rPr>
  </w:style>
  <w:style w:type="paragraph" w:styleId="aa">
    <w:name w:val="Balloon Text"/>
    <w:basedOn w:val="a"/>
    <w:rPr>
      <w:rFonts w:ascii="Segoe UI" w:hAnsi="Segoe UI"/>
      <w:sz w:val="18"/>
    </w:rPr>
  </w:style>
  <w:style w:type="paragraph" w:styleId="21">
    <w:name w:val="Body Text 2"/>
    <w:basedOn w:val="a"/>
    <w:qFormat/>
    <w:pPr>
      <w:spacing w:after="120" w:line="480" w:lineRule="auto"/>
    </w:pPr>
  </w:style>
  <w:style w:type="paragraph" w:styleId="31">
    <w:name w:val="Body Text Indent 3"/>
    <w:basedOn w:val="a"/>
    <w:pPr>
      <w:spacing w:after="120"/>
      <w:ind w:left="283"/>
    </w:pPr>
    <w:rPr>
      <w:sz w:val="16"/>
    </w:rPr>
  </w:style>
  <w:style w:type="paragraph" w:styleId="ab">
    <w:name w:val="endnote text"/>
    <w:basedOn w:val="a"/>
    <w:pPr>
      <w:widowControl/>
    </w:pPr>
    <w:rPr>
      <w:rFonts w:ascii="Times New Roman" w:hAnsi="Times New Roman"/>
      <w:sz w:val="20"/>
    </w:rPr>
  </w:style>
  <w:style w:type="paragraph" w:styleId="ac">
    <w:name w:val="caption"/>
    <w:basedOn w:val="10"/>
    <w:next w:val="ad"/>
    <w:qFormat/>
    <w:rPr>
      <w:sz w:val="56"/>
    </w:rPr>
  </w:style>
  <w:style w:type="paragraph" w:customStyle="1" w:styleId="10">
    <w:name w:val="Заголовок1"/>
    <w:basedOn w:val="a"/>
    <w:next w:val="ad"/>
    <w:link w:val="11"/>
    <w:pPr>
      <w:widowControl/>
      <w:jc w:val="center"/>
    </w:pPr>
    <w:rPr>
      <w:rFonts w:ascii="Times New Roman" w:hAnsi="Times New Roman"/>
      <w:b/>
      <w:sz w:val="28"/>
    </w:rPr>
  </w:style>
  <w:style w:type="paragraph" w:styleId="ad">
    <w:name w:val="Body Text"/>
    <w:basedOn w:val="a"/>
    <w:pPr>
      <w:widowControl/>
      <w:spacing w:after="120"/>
    </w:pPr>
    <w:rPr>
      <w:rFonts w:ascii="Times New Roman" w:hAnsi="Times New Roman"/>
    </w:rPr>
  </w:style>
  <w:style w:type="paragraph" w:styleId="ae">
    <w:name w:val="annotation text"/>
    <w:basedOn w:val="a"/>
    <w:qFormat/>
    <w:rPr>
      <w:sz w:val="20"/>
    </w:rPr>
  </w:style>
  <w:style w:type="paragraph" w:styleId="af">
    <w:name w:val="annotation subject"/>
    <w:basedOn w:val="ae"/>
    <w:next w:val="ae"/>
    <w:pPr>
      <w:widowControl/>
    </w:pPr>
    <w:rPr>
      <w:rFonts w:ascii="Times New Roman" w:hAnsi="Times New Roman"/>
      <w:b/>
    </w:rPr>
  </w:style>
  <w:style w:type="paragraph" w:styleId="80">
    <w:name w:val="toc 8"/>
    <w:next w:val="a"/>
    <w:uiPriority w:val="39"/>
    <w:pPr>
      <w:ind w:left="1400"/>
    </w:pPr>
    <w:rPr>
      <w:rFonts w:ascii="XO Thames" w:hAnsi="XO Thames"/>
      <w:color w:val="000000"/>
      <w:sz w:val="28"/>
    </w:rPr>
  </w:style>
  <w:style w:type="paragraph" w:styleId="af0">
    <w:name w:val="header"/>
    <w:basedOn w:val="a"/>
    <w:qFormat/>
    <w:pPr>
      <w:widowControl/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90">
    <w:name w:val="toc 9"/>
    <w:next w:val="a"/>
    <w:uiPriority w:val="39"/>
    <w:pPr>
      <w:ind w:left="1600"/>
    </w:pPr>
    <w:rPr>
      <w:rFonts w:ascii="XO Thames" w:hAnsi="XO Thames"/>
      <w:color w:val="000000"/>
      <w:sz w:val="28"/>
    </w:rPr>
  </w:style>
  <w:style w:type="paragraph" w:styleId="70">
    <w:name w:val="toc 7"/>
    <w:next w:val="a"/>
    <w:uiPriority w:val="39"/>
    <w:qFormat/>
    <w:pPr>
      <w:ind w:left="1200"/>
    </w:pPr>
    <w:rPr>
      <w:rFonts w:ascii="XO Thames" w:hAnsi="XO Thames"/>
      <w:color w:val="000000"/>
      <w:sz w:val="28"/>
    </w:rPr>
  </w:style>
  <w:style w:type="paragraph" w:styleId="12">
    <w:name w:val="toc 1"/>
    <w:next w:val="a"/>
    <w:uiPriority w:val="39"/>
    <w:rPr>
      <w:rFonts w:ascii="XO Thames" w:hAnsi="XO Thames"/>
      <w:b/>
      <w:color w:val="000000"/>
      <w:sz w:val="28"/>
    </w:rPr>
  </w:style>
  <w:style w:type="paragraph" w:styleId="60">
    <w:name w:val="toc 6"/>
    <w:next w:val="a"/>
    <w:uiPriority w:val="39"/>
    <w:qFormat/>
    <w:pPr>
      <w:ind w:left="1000"/>
    </w:pPr>
    <w:rPr>
      <w:rFonts w:ascii="XO Thames" w:hAnsi="XO Thames"/>
      <w:color w:val="000000"/>
      <w:sz w:val="28"/>
    </w:rPr>
  </w:style>
  <w:style w:type="paragraph" w:styleId="32">
    <w:name w:val="toc 3"/>
    <w:next w:val="a"/>
    <w:uiPriority w:val="39"/>
    <w:pPr>
      <w:ind w:left="400"/>
    </w:pPr>
    <w:rPr>
      <w:rFonts w:ascii="XO Thames" w:hAnsi="XO Thames"/>
      <w:color w:val="000000"/>
      <w:sz w:val="28"/>
    </w:rPr>
  </w:style>
  <w:style w:type="paragraph" w:styleId="22">
    <w:name w:val="toc 2"/>
    <w:next w:val="a"/>
    <w:uiPriority w:val="39"/>
    <w:qFormat/>
    <w:pPr>
      <w:ind w:left="200"/>
    </w:pPr>
    <w:rPr>
      <w:rFonts w:ascii="XO Thames" w:hAnsi="XO Thames"/>
      <w:color w:val="000000"/>
      <w:sz w:val="28"/>
    </w:rPr>
  </w:style>
  <w:style w:type="paragraph" w:styleId="40">
    <w:name w:val="toc 4"/>
    <w:next w:val="a"/>
    <w:uiPriority w:val="39"/>
    <w:qFormat/>
    <w:pPr>
      <w:ind w:left="600"/>
    </w:pPr>
    <w:rPr>
      <w:rFonts w:ascii="XO Thames" w:hAnsi="XO Thames"/>
      <w:color w:val="000000"/>
      <w:sz w:val="28"/>
    </w:rPr>
  </w:style>
  <w:style w:type="paragraph" w:styleId="50">
    <w:name w:val="toc 5"/>
    <w:next w:val="a"/>
    <w:uiPriority w:val="39"/>
    <w:pPr>
      <w:ind w:left="800"/>
    </w:pPr>
    <w:rPr>
      <w:rFonts w:ascii="XO Thames" w:hAnsi="XO Thames"/>
      <w:color w:val="000000"/>
      <w:sz w:val="28"/>
    </w:rPr>
  </w:style>
  <w:style w:type="paragraph" w:styleId="af1">
    <w:name w:val="Body Text Indent"/>
    <w:basedOn w:val="a"/>
    <w:qFormat/>
    <w:pPr>
      <w:widowControl/>
      <w:ind w:firstLine="360"/>
      <w:jc w:val="both"/>
    </w:pPr>
    <w:rPr>
      <w:rFonts w:ascii="Times New Roman" w:hAnsi="Times New Roman"/>
    </w:rPr>
  </w:style>
  <w:style w:type="paragraph" w:styleId="af2">
    <w:name w:val="Title"/>
    <w:basedOn w:val="a"/>
    <w:uiPriority w:val="10"/>
    <w:qFormat/>
    <w:pPr>
      <w:widowControl/>
      <w:jc w:val="center"/>
    </w:pPr>
    <w:rPr>
      <w:rFonts w:ascii="Arial" w:hAnsi="Arial"/>
      <w:b/>
      <w:sz w:val="28"/>
    </w:rPr>
  </w:style>
  <w:style w:type="paragraph" w:styleId="af3">
    <w:name w:val="footer"/>
    <w:basedOn w:val="a"/>
    <w:pPr>
      <w:tabs>
        <w:tab w:val="center" w:pos="4677"/>
        <w:tab w:val="right" w:pos="9355"/>
      </w:tabs>
    </w:pPr>
  </w:style>
  <w:style w:type="paragraph" w:styleId="2">
    <w:name w:val="List Number 2"/>
    <w:basedOn w:val="a"/>
    <w:pPr>
      <w:widowControl/>
      <w:numPr>
        <w:numId w:val="2"/>
      </w:numPr>
      <w:tabs>
        <w:tab w:val="left" w:pos="3312"/>
      </w:tabs>
    </w:pPr>
    <w:rPr>
      <w:rFonts w:ascii="Times New Roman" w:hAnsi="Times New Roman"/>
    </w:rPr>
  </w:style>
  <w:style w:type="paragraph" w:styleId="af4">
    <w:name w:val="List"/>
    <w:basedOn w:val="ad"/>
    <w:qFormat/>
    <w:pPr>
      <w:spacing w:after="0"/>
      <w:jc w:val="both"/>
    </w:pPr>
  </w:style>
  <w:style w:type="paragraph" w:styleId="af5">
    <w:name w:val="Normal (Web)"/>
    <w:basedOn w:val="a"/>
    <w:qFormat/>
    <w:pPr>
      <w:widowControl/>
      <w:spacing w:before="280" w:after="280"/>
    </w:pPr>
    <w:rPr>
      <w:rFonts w:ascii="Times New Roman" w:hAnsi="Times New Roman"/>
    </w:rPr>
  </w:style>
  <w:style w:type="paragraph" w:styleId="33">
    <w:name w:val="Body Text 3"/>
    <w:basedOn w:val="a"/>
    <w:pPr>
      <w:widowControl/>
      <w:spacing w:after="120"/>
    </w:pPr>
    <w:rPr>
      <w:rFonts w:ascii="Times New Roman" w:hAnsi="Times New Roman"/>
      <w:sz w:val="16"/>
    </w:rPr>
  </w:style>
  <w:style w:type="paragraph" w:styleId="23">
    <w:name w:val="Body Text Indent 2"/>
    <w:basedOn w:val="a"/>
    <w:pPr>
      <w:widowControl/>
      <w:spacing w:after="120" w:line="480" w:lineRule="auto"/>
      <w:ind w:left="283"/>
    </w:pPr>
    <w:rPr>
      <w:rFonts w:ascii="Times New Roman" w:hAnsi="Times New Roman"/>
    </w:rPr>
  </w:style>
  <w:style w:type="paragraph" w:styleId="af6">
    <w:name w:val="Subtitle"/>
    <w:basedOn w:val="a"/>
    <w:next w:val="ad"/>
    <w:uiPriority w:val="11"/>
    <w:qFormat/>
    <w:pPr>
      <w:widowControl/>
      <w:ind w:firstLine="567"/>
      <w:jc w:val="center"/>
    </w:pPr>
    <w:rPr>
      <w:rFonts w:ascii="Times New Roman" w:hAnsi="Times New Roman"/>
      <w:b/>
    </w:rPr>
  </w:style>
  <w:style w:type="table" w:styleId="af7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8Num21z4">
    <w:name w:val="WW8Num21z4"/>
    <w:link w:val="WW8Num21z41"/>
    <w:rPr>
      <w:color w:val="000000"/>
    </w:rPr>
  </w:style>
  <w:style w:type="character" w:customStyle="1" w:styleId="WW8Num21z41">
    <w:name w:val="WW8Num21z41"/>
    <w:link w:val="WW8Num21z4"/>
    <w:qFormat/>
  </w:style>
  <w:style w:type="paragraph" w:customStyle="1" w:styleId="WW8Num18z2">
    <w:name w:val="WW8Num18z2"/>
    <w:link w:val="WW8Num18z21"/>
    <w:qFormat/>
    <w:rPr>
      <w:b/>
      <w:color w:val="000000"/>
    </w:rPr>
  </w:style>
  <w:style w:type="character" w:customStyle="1" w:styleId="WW8Num18z21">
    <w:name w:val="WW8Num18z21"/>
    <w:link w:val="WW8Num18z2"/>
    <w:qFormat/>
    <w:rPr>
      <w:b/>
    </w:rPr>
  </w:style>
  <w:style w:type="paragraph" w:customStyle="1" w:styleId="24">
    <w:name w:val="Знак Знак2"/>
    <w:link w:val="210"/>
    <w:qFormat/>
    <w:rPr>
      <w:color w:val="000000"/>
      <w:sz w:val="24"/>
    </w:rPr>
  </w:style>
  <w:style w:type="character" w:customStyle="1" w:styleId="210">
    <w:name w:val="Знак Знак21"/>
    <w:link w:val="24"/>
    <w:qFormat/>
    <w:rPr>
      <w:sz w:val="24"/>
    </w:rPr>
  </w:style>
  <w:style w:type="paragraph" w:customStyle="1" w:styleId="41">
    <w:name w:val="Знак Знак4"/>
    <w:link w:val="410"/>
    <w:qFormat/>
    <w:rPr>
      <w:color w:val="000000"/>
      <w:sz w:val="24"/>
    </w:rPr>
  </w:style>
  <w:style w:type="character" w:customStyle="1" w:styleId="410">
    <w:name w:val="Знак Знак41"/>
    <w:link w:val="41"/>
    <w:qFormat/>
    <w:rPr>
      <w:sz w:val="24"/>
    </w:rPr>
  </w:style>
  <w:style w:type="paragraph" w:customStyle="1" w:styleId="WW8Num6z4">
    <w:name w:val="WW8Num6z4"/>
    <w:link w:val="WW8Num6z41"/>
    <w:qFormat/>
    <w:rPr>
      <w:color w:val="000000"/>
    </w:rPr>
  </w:style>
  <w:style w:type="character" w:customStyle="1" w:styleId="WW8Num6z41">
    <w:name w:val="WW8Num6z41"/>
    <w:link w:val="WW8Num6z4"/>
    <w:qFormat/>
  </w:style>
  <w:style w:type="paragraph" w:customStyle="1" w:styleId="-">
    <w:name w:val="Контракт-раздел"/>
    <w:basedOn w:val="a"/>
    <w:next w:val="-0"/>
    <w:link w:val="-10"/>
    <w:qFormat/>
    <w:pPr>
      <w:keepNext/>
      <w:widowControl/>
      <w:numPr>
        <w:numId w:val="3"/>
      </w:numPr>
      <w:tabs>
        <w:tab w:val="left" w:pos="540"/>
      </w:tabs>
      <w:spacing w:before="360" w:after="120"/>
      <w:jc w:val="center"/>
      <w:outlineLvl w:val="3"/>
    </w:pPr>
    <w:rPr>
      <w:rFonts w:ascii="Times New Roman" w:hAnsi="Times New Roman"/>
      <w:b/>
      <w:caps/>
      <w:smallCaps/>
    </w:rPr>
  </w:style>
  <w:style w:type="paragraph" w:customStyle="1" w:styleId="-0">
    <w:name w:val="Контракт-пункт"/>
    <w:basedOn w:val="a"/>
    <w:link w:val="-11"/>
    <w:qFormat/>
    <w:pPr>
      <w:widowControl/>
      <w:numPr>
        <w:ilvl w:val="1"/>
        <w:numId w:val="3"/>
      </w:numPr>
      <w:jc w:val="both"/>
    </w:pPr>
    <w:rPr>
      <w:rFonts w:ascii="Times New Roman" w:hAnsi="Times New Roman"/>
    </w:rPr>
  </w:style>
  <w:style w:type="character" w:customStyle="1" w:styleId="-10">
    <w:name w:val="Контракт-раздел1"/>
    <w:link w:val="-"/>
    <w:qFormat/>
    <w:rPr>
      <w:rFonts w:ascii="Times New Roman" w:hAnsi="Times New Roman"/>
      <w:b/>
      <w:caps/>
      <w:smallCaps/>
      <w:color w:val="000000"/>
    </w:rPr>
  </w:style>
  <w:style w:type="paragraph" w:customStyle="1" w:styleId="WW8Num1z8">
    <w:name w:val="WW8Num1z8"/>
    <w:link w:val="WW8Num1z81"/>
    <w:qFormat/>
    <w:rPr>
      <w:color w:val="000000"/>
    </w:rPr>
  </w:style>
  <w:style w:type="character" w:customStyle="1" w:styleId="WW8Num1z81">
    <w:name w:val="WW8Num1z81"/>
    <w:link w:val="WW8Num1z8"/>
    <w:qFormat/>
  </w:style>
  <w:style w:type="paragraph" w:customStyle="1" w:styleId="WW8Num19z5">
    <w:name w:val="WW8Num19z5"/>
    <w:link w:val="WW8Num19z51"/>
    <w:qFormat/>
    <w:rPr>
      <w:color w:val="000000"/>
    </w:rPr>
  </w:style>
  <w:style w:type="character" w:customStyle="1" w:styleId="WW8Num19z51">
    <w:name w:val="WW8Num19z51"/>
    <w:link w:val="WW8Num19z5"/>
    <w:qFormat/>
  </w:style>
  <w:style w:type="paragraph" w:customStyle="1" w:styleId="match">
    <w:name w:val="match"/>
    <w:link w:val="match1"/>
    <w:qFormat/>
    <w:rPr>
      <w:color w:val="000000"/>
    </w:rPr>
  </w:style>
  <w:style w:type="character" w:customStyle="1" w:styleId="match1">
    <w:name w:val="match1"/>
    <w:basedOn w:val="a0"/>
    <w:link w:val="match"/>
    <w:qFormat/>
  </w:style>
  <w:style w:type="paragraph" w:customStyle="1" w:styleId="xl76">
    <w:name w:val="xl76"/>
    <w:basedOn w:val="a"/>
    <w:link w:val="xl761"/>
    <w:qFormat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61">
    <w:name w:val="xl761"/>
    <w:link w:val="xl76"/>
    <w:qFormat/>
    <w:rPr>
      <w:rFonts w:ascii="Times New Roman" w:hAnsi="Times New Roman"/>
      <w:color w:val="000000"/>
      <w:sz w:val="20"/>
    </w:rPr>
  </w:style>
  <w:style w:type="paragraph" w:customStyle="1" w:styleId="WW8Num6z3">
    <w:name w:val="WW8Num6z3"/>
    <w:link w:val="WW8Num6z31"/>
    <w:qFormat/>
    <w:rPr>
      <w:color w:val="000000"/>
    </w:rPr>
  </w:style>
  <w:style w:type="character" w:customStyle="1" w:styleId="WW8Num6z31">
    <w:name w:val="WW8Num6z31"/>
    <w:link w:val="WW8Num6z3"/>
  </w:style>
  <w:style w:type="paragraph" w:customStyle="1" w:styleId="WW8Num11z2">
    <w:name w:val="WW8Num11z2"/>
    <w:link w:val="WW8Num11z21"/>
    <w:qFormat/>
    <w:rPr>
      <w:color w:val="000000"/>
    </w:rPr>
  </w:style>
  <w:style w:type="character" w:customStyle="1" w:styleId="WW8Num11z21">
    <w:name w:val="WW8Num11z21"/>
    <w:link w:val="WW8Num11z2"/>
    <w:qFormat/>
  </w:style>
  <w:style w:type="paragraph" w:customStyle="1" w:styleId="WW8Num21z5">
    <w:name w:val="WW8Num21z5"/>
    <w:link w:val="WW8Num21z51"/>
    <w:qFormat/>
    <w:rPr>
      <w:color w:val="000000"/>
    </w:rPr>
  </w:style>
  <w:style w:type="character" w:customStyle="1" w:styleId="WW8Num21z51">
    <w:name w:val="WW8Num21z51"/>
    <w:link w:val="WW8Num21z5"/>
    <w:qFormat/>
  </w:style>
  <w:style w:type="paragraph" w:customStyle="1" w:styleId="WW8Num16z8">
    <w:name w:val="WW8Num16z8"/>
    <w:link w:val="WW8Num16z81"/>
    <w:qFormat/>
    <w:rPr>
      <w:color w:val="000000"/>
    </w:rPr>
  </w:style>
  <w:style w:type="character" w:customStyle="1" w:styleId="WW8Num16z81">
    <w:name w:val="WW8Num16z81"/>
    <w:link w:val="WW8Num16z8"/>
  </w:style>
  <w:style w:type="paragraph" w:customStyle="1" w:styleId="13">
    <w:name w:val="Знак сноски1"/>
    <w:link w:val="110"/>
    <w:qFormat/>
    <w:rPr>
      <w:color w:val="000000"/>
      <w:vertAlign w:val="superscript"/>
    </w:rPr>
  </w:style>
  <w:style w:type="character" w:customStyle="1" w:styleId="110">
    <w:name w:val="Знак сноски11"/>
    <w:link w:val="13"/>
    <w:qFormat/>
    <w:rPr>
      <w:vertAlign w:val="superscript"/>
    </w:rPr>
  </w:style>
  <w:style w:type="paragraph" w:customStyle="1" w:styleId="WW8Num12z7">
    <w:name w:val="WW8Num12z7"/>
    <w:link w:val="WW8Num12z71"/>
    <w:qFormat/>
    <w:rPr>
      <w:color w:val="000000"/>
    </w:rPr>
  </w:style>
  <w:style w:type="character" w:customStyle="1" w:styleId="WW8Num12z71">
    <w:name w:val="WW8Num12z71"/>
    <w:link w:val="WW8Num12z7"/>
    <w:qFormat/>
  </w:style>
  <w:style w:type="paragraph" w:customStyle="1" w:styleId="14">
    <w:name w:val="Стиль1"/>
    <w:basedOn w:val="a"/>
    <w:link w:val="111"/>
    <w:qFormat/>
    <w:pPr>
      <w:keepNext/>
      <w:keepLines/>
      <w:tabs>
        <w:tab w:val="left" w:pos="720"/>
        <w:tab w:val="left" w:pos="3312"/>
      </w:tabs>
      <w:spacing w:after="60"/>
      <w:ind w:left="720" w:hanging="360"/>
    </w:pPr>
    <w:rPr>
      <w:rFonts w:ascii="Times New Roman" w:hAnsi="Times New Roman"/>
      <w:b/>
      <w:sz w:val="28"/>
    </w:rPr>
  </w:style>
  <w:style w:type="character" w:customStyle="1" w:styleId="111">
    <w:name w:val="Стиль11"/>
    <w:link w:val="14"/>
    <w:qFormat/>
    <w:rPr>
      <w:rFonts w:ascii="Times New Roman" w:hAnsi="Times New Roman"/>
      <w:b/>
      <w:color w:val="000000"/>
      <w:sz w:val="28"/>
    </w:rPr>
  </w:style>
  <w:style w:type="paragraph" w:customStyle="1" w:styleId="WW8Num1z5">
    <w:name w:val="WW8Num1z5"/>
    <w:link w:val="WW8Num1z51"/>
    <w:qFormat/>
    <w:rPr>
      <w:color w:val="000000"/>
    </w:rPr>
  </w:style>
  <w:style w:type="character" w:customStyle="1" w:styleId="WW8Num1z51">
    <w:name w:val="WW8Num1z51"/>
    <w:link w:val="WW8Num1z5"/>
    <w:qFormat/>
  </w:style>
  <w:style w:type="paragraph" w:customStyle="1" w:styleId="western">
    <w:name w:val="western"/>
    <w:basedOn w:val="a"/>
    <w:link w:val="western1"/>
    <w:qFormat/>
    <w:pPr>
      <w:widowControl/>
      <w:spacing w:before="280" w:after="280"/>
    </w:pPr>
    <w:rPr>
      <w:rFonts w:ascii="Times New Roman" w:hAnsi="Times New Roman"/>
    </w:rPr>
  </w:style>
  <w:style w:type="character" w:customStyle="1" w:styleId="western1">
    <w:name w:val="western1"/>
    <w:link w:val="western"/>
    <w:qFormat/>
    <w:rPr>
      <w:rFonts w:ascii="Times New Roman" w:hAnsi="Times New Roman"/>
      <w:color w:val="000000"/>
    </w:rPr>
  </w:style>
  <w:style w:type="paragraph" w:customStyle="1" w:styleId="WW8Num9z0">
    <w:name w:val="WW8Num9z0"/>
    <w:link w:val="WW8Num9z01"/>
    <w:qFormat/>
    <w:rPr>
      <w:rFonts w:ascii="Symbol" w:hAnsi="Symbol"/>
      <w:color w:val="000000"/>
      <w:sz w:val="22"/>
    </w:rPr>
  </w:style>
  <w:style w:type="character" w:customStyle="1" w:styleId="WW8Num9z01">
    <w:name w:val="WW8Num9z01"/>
    <w:link w:val="WW8Num9z0"/>
    <w:qFormat/>
    <w:rPr>
      <w:rFonts w:ascii="Symbol" w:hAnsi="Symbol"/>
      <w:sz w:val="22"/>
    </w:rPr>
  </w:style>
  <w:style w:type="paragraph" w:customStyle="1" w:styleId="112">
    <w:name w:val="Заголовок 1 Знак1"/>
    <w:link w:val="1110"/>
    <w:qFormat/>
    <w:rPr>
      <w:rFonts w:ascii="Arial" w:hAnsi="Arial"/>
      <w:b/>
      <w:color w:val="000000"/>
      <w:sz w:val="28"/>
    </w:rPr>
  </w:style>
  <w:style w:type="character" w:customStyle="1" w:styleId="1110">
    <w:name w:val="Заголовок 1 Знак11"/>
    <w:link w:val="112"/>
    <w:qFormat/>
    <w:rPr>
      <w:rFonts w:ascii="Arial" w:hAnsi="Arial"/>
      <w:b/>
      <w:sz w:val="28"/>
    </w:rPr>
  </w:style>
  <w:style w:type="paragraph" w:styleId="af8">
    <w:name w:val="List Paragraph"/>
    <w:basedOn w:val="a"/>
    <w:qFormat/>
    <w:pPr>
      <w:ind w:left="720"/>
      <w:contextualSpacing/>
    </w:pPr>
  </w:style>
  <w:style w:type="paragraph" w:customStyle="1" w:styleId="WW8Num10z1">
    <w:name w:val="WW8Num10z1"/>
    <w:link w:val="WW8Num10z11"/>
    <w:qFormat/>
    <w:rPr>
      <w:color w:val="000000"/>
    </w:rPr>
  </w:style>
  <w:style w:type="character" w:customStyle="1" w:styleId="WW8Num10z11">
    <w:name w:val="WW8Num10z11"/>
    <w:link w:val="WW8Num10z1"/>
    <w:qFormat/>
  </w:style>
  <w:style w:type="paragraph" w:customStyle="1" w:styleId="xl65">
    <w:name w:val="xl65"/>
    <w:basedOn w:val="a"/>
    <w:link w:val="xl651"/>
    <w:qFormat/>
    <w:pPr>
      <w:widowControl/>
      <w:spacing w:beforeAutospacing="1" w:afterAutospacing="1"/>
      <w:jc w:val="center"/>
    </w:pPr>
    <w:rPr>
      <w:rFonts w:ascii="Times New Roman" w:hAnsi="Times New Roman"/>
    </w:rPr>
  </w:style>
  <w:style w:type="character" w:customStyle="1" w:styleId="xl651">
    <w:name w:val="xl651"/>
    <w:link w:val="xl65"/>
    <w:qFormat/>
    <w:rPr>
      <w:rFonts w:ascii="Times New Roman" w:hAnsi="Times New Roman"/>
      <w:color w:val="000000"/>
    </w:rPr>
  </w:style>
  <w:style w:type="character" w:customStyle="1" w:styleId="-11">
    <w:name w:val="Контракт-пункт1"/>
    <w:link w:val="-0"/>
    <w:qFormat/>
    <w:rPr>
      <w:rFonts w:ascii="Times New Roman" w:hAnsi="Times New Roman"/>
      <w:color w:val="000000"/>
    </w:rPr>
  </w:style>
  <w:style w:type="paragraph" w:customStyle="1" w:styleId="WW8Num9z5">
    <w:name w:val="WW8Num9z5"/>
    <w:link w:val="WW8Num9z51"/>
    <w:rPr>
      <w:color w:val="000000"/>
    </w:rPr>
  </w:style>
  <w:style w:type="character" w:customStyle="1" w:styleId="WW8Num9z51">
    <w:name w:val="WW8Num9z51"/>
    <w:link w:val="WW8Num9z5"/>
    <w:qFormat/>
  </w:style>
  <w:style w:type="paragraph" w:customStyle="1" w:styleId="af9">
    <w:name w:val="Таблицы (моноширинный)"/>
    <w:basedOn w:val="a"/>
    <w:next w:val="a"/>
    <w:link w:val="15"/>
    <w:qFormat/>
    <w:pPr>
      <w:jc w:val="both"/>
    </w:pPr>
    <w:rPr>
      <w:sz w:val="20"/>
    </w:rPr>
  </w:style>
  <w:style w:type="character" w:customStyle="1" w:styleId="15">
    <w:name w:val="Таблицы (моноширинный)1"/>
    <w:link w:val="af9"/>
    <w:qFormat/>
    <w:rPr>
      <w:color w:val="000000"/>
      <w:sz w:val="20"/>
    </w:rPr>
  </w:style>
  <w:style w:type="paragraph" w:customStyle="1" w:styleId="xl88">
    <w:name w:val="xl88"/>
    <w:basedOn w:val="a"/>
    <w:link w:val="xl881"/>
    <w:qFormat/>
    <w:pPr>
      <w:widowControl/>
      <w:spacing w:beforeAutospacing="1" w:afterAutospacing="1"/>
      <w:jc w:val="center"/>
    </w:pPr>
    <w:rPr>
      <w:rFonts w:ascii="Times New Roman" w:hAnsi="Times New Roman"/>
      <w:b/>
      <w:i/>
      <w:sz w:val="20"/>
    </w:rPr>
  </w:style>
  <w:style w:type="character" w:customStyle="1" w:styleId="xl881">
    <w:name w:val="xl881"/>
    <w:link w:val="xl88"/>
    <w:qFormat/>
    <w:rPr>
      <w:rFonts w:ascii="Times New Roman" w:hAnsi="Times New Roman"/>
      <w:b/>
      <w:i/>
      <w:color w:val="000000"/>
      <w:sz w:val="20"/>
    </w:rPr>
  </w:style>
  <w:style w:type="paragraph" w:customStyle="1" w:styleId="afa">
    <w:name w:val="Блочная цитата"/>
    <w:basedOn w:val="a"/>
    <w:link w:val="16"/>
    <w:qFormat/>
    <w:pPr>
      <w:widowControl/>
      <w:spacing w:after="283"/>
      <w:ind w:left="567" w:right="567"/>
    </w:pPr>
    <w:rPr>
      <w:rFonts w:ascii="Times New Roman" w:hAnsi="Times New Roman"/>
    </w:rPr>
  </w:style>
  <w:style w:type="character" w:customStyle="1" w:styleId="16">
    <w:name w:val="Блочная цитата1"/>
    <w:link w:val="afa"/>
    <w:qFormat/>
    <w:rPr>
      <w:rFonts w:ascii="Times New Roman" w:hAnsi="Times New Roman"/>
      <w:color w:val="000000"/>
    </w:rPr>
  </w:style>
  <w:style w:type="paragraph" w:customStyle="1" w:styleId="WW8Num11z6">
    <w:name w:val="WW8Num11z6"/>
    <w:link w:val="WW8Num11z61"/>
    <w:qFormat/>
    <w:rPr>
      <w:color w:val="000000"/>
    </w:rPr>
  </w:style>
  <w:style w:type="character" w:customStyle="1" w:styleId="WW8Num11z61">
    <w:name w:val="WW8Num11z61"/>
    <w:link w:val="WW8Num11z6"/>
    <w:qFormat/>
  </w:style>
  <w:style w:type="paragraph" w:customStyle="1" w:styleId="WW8Num9z7">
    <w:name w:val="WW8Num9z7"/>
    <w:link w:val="WW8Num9z71"/>
    <w:qFormat/>
    <w:rPr>
      <w:color w:val="000000"/>
    </w:rPr>
  </w:style>
  <w:style w:type="character" w:customStyle="1" w:styleId="WW8Num9z71">
    <w:name w:val="WW8Num9z71"/>
    <w:link w:val="WW8Num9z7"/>
    <w:qFormat/>
  </w:style>
  <w:style w:type="paragraph" w:customStyle="1" w:styleId="120">
    <w:name w:val="Знак Знак12"/>
    <w:link w:val="121"/>
    <w:qFormat/>
    <w:rPr>
      <w:color w:val="000000"/>
      <w:sz w:val="24"/>
      <w:u w:val="single"/>
    </w:rPr>
  </w:style>
  <w:style w:type="character" w:customStyle="1" w:styleId="121">
    <w:name w:val="Знак Знак121"/>
    <w:link w:val="120"/>
    <w:qFormat/>
    <w:rPr>
      <w:sz w:val="24"/>
      <w:u w:val="single"/>
    </w:rPr>
  </w:style>
  <w:style w:type="paragraph" w:customStyle="1" w:styleId="WW8Num2z1">
    <w:name w:val="WW8Num2z1"/>
    <w:link w:val="WW8Num2z11"/>
    <w:qFormat/>
    <w:rPr>
      <w:color w:val="000000"/>
    </w:rPr>
  </w:style>
  <w:style w:type="character" w:customStyle="1" w:styleId="WW8Num2z11">
    <w:name w:val="WW8Num2z11"/>
    <w:link w:val="WW8Num2z1"/>
    <w:qFormat/>
  </w:style>
  <w:style w:type="paragraph" w:customStyle="1" w:styleId="xl86">
    <w:name w:val="xl86"/>
    <w:basedOn w:val="a"/>
    <w:link w:val="xl861"/>
    <w:qFormat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861">
    <w:name w:val="xl861"/>
    <w:link w:val="xl86"/>
    <w:qFormat/>
    <w:rPr>
      <w:rFonts w:ascii="Times New Roman" w:hAnsi="Times New Roman"/>
      <w:color w:val="000000"/>
      <w:sz w:val="20"/>
    </w:rPr>
  </w:style>
  <w:style w:type="paragraph" w:customStyle="1" w:styleId="WW8Num15z0">
    <w:name w:val="WW8Num15z0"/>
    <w:link w:val="WW8Num15z01"/>
    <w:qFormat/>
    <w:rPr>
      <w:b/>
      <w:color w:val="000000"/>
    </w:rPr>
  </w:style>
  <w:style w:type="character" w:customStyle="1" w:styleId="WW8Num15z01">
    <w:name w:val="WW8Num15z01"/>
    <w:link w:val="WW8Num15z0"/>
    <w:qFormat/>
    <w:rPr>
      <w:b/>
    </w:rPr>
  </w:style>
  <w:style w:type="paragraph" w:customStyle="1" w:styleId="WW8Num5z1">
    <w:name w:val="WW8Num5z1"/>
    <w:link w:val="WW8Num5z11"/>
    <w:rPr>
      <w:color w:val="000000"/>
    </w:rPr>
  </w:style>
  <w:style w:type="character" w:customStyle="1" w:styleId="WW8Num5z11">
    <w:name w:val="WW8Num5z11"/>
    <w:link w:val="WW8Num5z1"/>
    <w:qFormat/>
  </w:style>
  <w:style w:type="paragraph" w:customStyle="1" w:styleId="afb">
    <w:name w:val="Знак Знак"/>
    <w:link w:val="130"/>
    <w:qFormat/>
    <w:rPr>
      <w:b/>
      <w:color w:val="000000"/>
      <w:sz w:val="28"/>
    </w:rPr>
  </w:style>
  <w:style w:type="character" w:customStyle="1" w:styleId="130">
    <w:name w:val="Знак Знак13"/>
    <w:link w:val="afb"/>
    <w:qFormat/>
    <w:rPr>
      <w:b/>
      <w:sz w:val="28"/>
    </w:rPr>
  </w:style>
  <w:style w:type="paragraph" w:customStyle="1" w:styleId="25">
    <w:name w:val="Стиль2"/>
    <w:basedOn w:val="2"/>
    <w:link w:val="211"/>
    <w:qFormat/>
    <w:pPr>
      <w:keepNext/>
      <w:keepLines/>
      <w:widowControl w:val="0"/>
      <w:tabs>
        <w:tab w:val="left" w:pos="576"/>
      </w:tabs>
      <w:spacing w:after="60"/>
      <w:jc w:val="both"/>
    </w:pPr>
    <w:rPr>
      <w:b/>
    </w:rPr>
  </w:style>
  <w:style w:type="character" w:customStyle="1" w:styleId="211">
    <w:name w:val="Стиль21"/>
    <w:link w:val="25"/>
    <w:qFormat/>
    <w:rPr>
      <w:b/>
    </w:rPr>
  </w:style>
  <w:style w:type="paragraph" w:customStyle="1" w:styleId="xl69">
    <w:name w:val="xl69"/>
    <w:basedOn w:val="a"/>
    <w:link w:val="xl69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691">
    <w:name w:val="xl691"/>
    <w:link w:val="xl69"/>
    <w:qFormat/>
    <w:rPr>
      <w:rFonts w:ascii="Times New Roman" w:hAnsi="Times New Roman"/>
      <w:color w:val="000000"/>
      <w:sz w:val="20"/>
    </w:rPr>
  </w:style>
  <w:style w:type="paragraph" w:customStyle="1" w:styleId="WW8Num4z1">
    <w:name w:val="WW8Num4z1"/>
    <w:link w:val="WW8Num4z11"/>
    <w:qFormat/>
    <w:rPr>
      <w:color w:val="000000"/>
    </w:rPr>
  </w:style>
  <w:style w:type="character" w:customStyle="1" w:styleId="WW8Num4z11">
    <w:name w:val="WW8Num4z11"/>
    <w:link w:val="WW8Num4z1"/>
    <w:qFormat/>
  </w:style>
  <w:style w:type="paragraph" w:customStyle="1" w:styleId="91">
    <w:name w:val="Знак Знак9 Знак Знак"/>
    <w:basedOn w:val="a"/>
    <w:link w:val="910"/>
    <w:qFormat/>
    <w:pPr>
      <w:widowControl/>
      <w:spacing w:before="280" w:after="280"/>
    </w:pPr>
    <w:rPr>
      <w:rFonts w:ascii="Tahoma" w:hAnsi="Tahoma"/>
      <w:sz w:val="20"/>
    </w:rPr>
  </w:style>
  <w:style w:type="character" w:customStyle="1" w:styleId="910">
    <w:name w:val="Знак Знак9 Знак Знак1"/>
    <w:link w:val="91"/>
    <w:qFormat/>
    <w:rPr>
      <w:rFonts w:ascii="Tahoma" w:hAnsi="Tahoma"/>
      <w:color w:val="000000"/>
      <w:sz w:val="20"/>
    </w:rPr>
  </w:style>
  <w:style w:type="paragraph" w:customStyle="1" w:styleId="WW8Num16z1">
    <w:name w:val="WW8Num16z1"/>
    <w:link w:val="WW8Num16z11"/>
    <w:qFormat/>
    <w:rPr>
      <w:color w:val="000000"/>
    </w:rPr>
  </w:style>
  <w:style w:type="character" w:customStyle="1" w:styleId="WW8Num16z11">
    <w:name w:val="WW8Num16z11"/>
    <w:link w:val="WW8Num16z1"/>
    <w:qFormat/>
  </w:style>
  <w:style w:type="paragraph" w:customStyle="1" w:styleId="formattext">
    <w:name w:val="formattext"/>
    <w:basedOn w:val="a"/>
    <w:link w:val="formattext1"/>
    <w:qFormat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formattext1">
    <w:name w:val="formattext1"/>
    <w:link w:val="formattext"/>
    <w:qFormat/>
    <w:rPr>
      <w:rFonts w:ascii="Times New Roman" w:hAnsi="Times New Roman"/>
      <w:color w:val="000000"/>
    </w:rPr>
  </w:style>
  <w:style w:type="paragraph" w:customStyle="1" w:styleId="17">
    <w:name w:val="Основной шрифт абзаца1"/>
    <w:link w:val="113"/>
    <w:qFormat/>
    <w:rPr>
      <w:color w:val="000000"/>
    </w:rPr>
  </w:style>
  <w:style w:type="character" w:customStyle="1" w:styleId="113">
    <w:name w:val="Основной шрифт абзаца11"/>
    <w:link w:val="17"/>
    <w:qFormat/>
  </w:style>
  <w:style w:type="paragraph" w:customStyle="1" w:styleId="Heading1">
    <w:name w:val="Heading #1"/>
    <w:basedOn w:val="a"/>
    <w:link w:val="Heading11"/>
    <w:qFormat/>
    <w:pPr>
      <w:widowControl/>
      <w:spacing w:before="3720" w:after="240" w:line="240" w:lineRule="atLeast"/>
      <w:jc w:val="center"/>
    </w:pPr>
    <w:rPr>
      <w:rFonts w:ascii="Times New Roman" w:hAnsi="Times New Roman"/>
      <w:b/>
      <w:sz w:val="51"/>
    </w:rPr>
  </w:style>
  <w:style w:type="character" w:customStyle="1" w:styleId="Heading11">
    <w:name w:val="Heading #11"/>
    <w:link w:val="Heading1"/>
    <w:rPr>
      <w:rFonts w:ascii="Times New Roman" w:hAnsi="Times New Roman"/>
      <w:b/>
      <w:color w:val="000000"/>
      <w:sz w:val="51"/>
    </w:rPr>
  </w:style>
  <w:style w:type="paragraph" w:customStyle="1" w:styleId="WW8Num19z0">
    <w:name w:val="WW8Num19z0"/>
    <w:link w:val="WW8Num19z01"/>
    <w:rPr>
      <w:rFonts w:ascii="Courier New" w:hAnsi="Courier New"/>
      <w:color w:val="000000"/>
    </w:rPr>
  </w:style>
  <w:style w:type="character" w:customStyle="1" w:styleId="WW8Num19z01">
    <w:name w:val="WW8Num19z01"/>
    <w:link w:val="WW8Num19z0"/>
    <w:rPr>
      <w:rFonts w:ascii="Courier New" w:hAnsi="Courier New"/>
      <w:color w:val="000000"/>
    </w:rPr>
  </w:style>
  <w:style w:type="paragraph" w:customStyle="1" w:styleId="92">
    <w:name w:val="Знак Знак9"/>
    <w:link w:val="911"/>
    <w:rPr>
      <w:color w:val="000000"/>
      <w:sz w:val="24"/>
    </w:rPr>
  </w:style>
  <w:style w:type="character" w:customStyle="1" w:styleId="911">
    <w:name w:val="Знак Знак91"/>
    <w:link w:val="92"/>
    <w:rPr>
      <w:sz w:val="24"/>
    </w:rPr>
  </w:style>
  <w:style w:type="paragraph" w:customStyle="1" w:styleId="26">
    <w:name w:val="Основной текст2"/>
    <w:basedOn w:val="a"/>
    <w:link w:val="212"/>
    <w:pPr>
      <w:spacing w:line="274" w:lineRule="exact"/>
      <w:jc w:val="both"/>
    </w:pPr>
    <w:rPr>
      <w:rFonts w:ascii="Times New Roman" w:hAnsi="Times New Roman"/>
      <w:sz w:val="21"/>
    </w:rPr>
  </w:style>
  <w:style w:type="character" w:customStyle="1" w:styleId="212">
    <w:name w:val="Основной текст21"/>
    <w:link w:val="26"/>
    <w:rPr>
      <w:rFonts w:ascii="Times New Roman" w:hAnsi="Times New Roman"/>
      <w:color w:val="000000"/>
      <w:sz w:val="21"/>
    </w:rPr>
  </w:style>
  <w:style w:type="paragraph" w:customStyle="1" w:styleId="WW8Num18z4">
    <w:name w:val="WW8Num18z4"/>
    <w:link w:val="WW8Num18z41"/>
    <w:rPr>
      <w:color w:val="000000"/>
    </w:rPr>
  </w:style>
  <w:style w:type="character" w:customStyle="1" w:styleId="WW8Num18z41">
    <w:name w:val="WW8Num18z41"/>
    <w:link w:val="WW8Num18z4"/>
  </w:style>
  <w:style w:type="paragraph" w:customStyle="1" w:styleId="WW8Num19z8">
    <w:name w:val="WW8Num19z8"/>
    <w:link w:val="WW8Num19z81"/>
    <w:rPr>
      <w:color w:val="000000"/>
    </w:rPr>
  </w:style>
  <w:style w:type="character" w:customStyle="1" w:styleId="WW8Num19z81">
    <w:name w:val="WW8Num19z81"/>
    <w:link w:val="WW8Num19z8"/>
  </w:style>
  <w:style w:type="paragraph" w:customStyle="1" w:styleId="xl70">
    <w:name w:val="xl70"/>
    <w:basedOn w:val="a"/>
    <w:link w:val="xl70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01">
    <w:name w:val="xl701"/>
    <w:link w:val="xl70"/>
    <w:rPr>
      <w:rFonts w:ascii="Times New Roman" w:hAnsi="Times New Roman"/>
      <w:color w:val="000000"/>
      <w:sz w:val="20"/>
    </w:rPr>
  </w:style>
  <w:style w:type="paragraph" w:customStyle="1" w:styleId="WW8Num6z5">
    <w:name w:val="WW8Num6z5"/>
    <w:link w:val="WW8Num6z51"/>
    <w:rPr>
      <w:color w:val="000000"/>
    </w:rPr>
  </w:style>
  <w:style w:type="character" w:customStyle="1" w:styleId="WW8Num6z51">
    <w:name w:val="WW8Num6z51"/>
    <w:link w:val="WW8Num6z5"/>
  </w:style>
  <w:style w:type="paragraph" w:customStyle="1" w:styleId="WW8Num12z2">
    <w:name w:val="WW8Num12z2"/>
    <w:link w:val="WW8Num12z21"/>
    <w:rPr>
      <w:color w:val="000000"/>
    </w:rPr>
  </w:style>
  <w:style w:type="character" w:customStyle="1" w:styleId="WW8Num12z21">
    <w:name w:val="WW8Num12z21"/>
    <w:link w:val="WW8Num12z2"/>
  </w:style>
  <w:style w:type="paragraph" w:customStyle="1" w:styleId="xl68">
    <w:name w:val="xl68"/>
    <w:basedOn w:val="a"/>
    <w:link w:val="xl68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681">
    <w:name w:val="xl681"/>
    <w:link w:val="xl68"/>
    <w:rPr>
      <w:rFonts w:ascii="Times New Roman" w:hAnsi="Times New Roman"/>
      <w:color w:val="000000"/>
      <w:sz w:val="20"/>
    </w:rPr>
  </w:style>
  <w:style w:type="paragraph" w:customStyle="1" w:styleId="WW8Num17z0">
    <w:name w:val="WW8Num17z0"/>
    <w:link w:val="WW8Num17z01"/>
    <w:rPr>
      <w:b/>
      <w:color w:val="000000"/>
    </w:rPr>
  </w:style>
  <w:style w:type="character" w:customStyle="1" w:styleId="WW8Num17z01">
    <w:name w:val="WW8Num17z01"/>
    <w:link w:val="WW8Num17z0"/>
    <w:rPr>
      <w:b/>
    </w:rPr>
  </w:style>
  <w:style w:type="paragraph" w:customStyle="1" w:styleId="xl71">
    <w:name w:val="xl71"/>
    <w:basedOn w:val="a"/>
    <w:link w:val="xl71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711">
    <w:name w:val="xl711"/>
    <w:link w:val="xl71"/>
    <w:rPr>
      <w:rFonts w:ascii="Times New Roman" w:hAnsi="Times New Roman"/>
      <w:color w:val="000000"/>
      <w:sz w:val="20"/>
    </w:rPr>
  </w:style>
  <w:style w:type="paragraph" w:customStyle="1" w:styleId="ConsNonformat">
    <w:name w:val="ConsNonformat"/>
    <w:link w:val="ConsNonformat1"/>
    <w:pPr>
      <w:widowControl w:val="0"/>
      <w:ind w:right="19772"/>
    </w:pPr>
    <w:rPr>
      <w:rFonts w:ascii="Courier New" w:hAnsi="Courier New"/>
      <w:color w:val="000000"/>
    </w:rPr>
  </w:style>
  <w:style w:type="character" w:customStyle="1" w:styleId="ConsNonformat1">
    <w:name w:val="ConsNonformat1"/>
    <w:link w:val="ConsNonformat"/>
    <w:rPr>
      <w:rFonts w:ascii="Courier New" w:hAnsi="Courier New"/>
    </w:rPr>
  </w:style>
  <w:style w:type="paragraph" w:customStyle="1" w:styleId="WW8Num22z0">
    <w:name w:val="WW8Num22z0"/>
    <w:link w:val="WW8Num22z01"/>
    <w:rPr>
      <w:b/>
      <w:color w:val="000000"/>
    </w:rPr>
  </w:style>
  <w:style w:type="character" w:customStyle="1" w:styleId="WW8Num22z01">
    <w:name w:val="WW8Num22z01"/>
    <w:link w:val="WW8Num22z0"/>
    <w:rPr>
      <w:b/>
    </w:rPr>
  </w:style>
  <w:style w:type="paragraph" w:customStyle="1" w:styleId="WW8Num12z4">
    <w:name w:val="WW8Num12z4"/>
    <w:link w:val="WW8Num12z41"/>
    <w:rPr>
      <w:color w:val="000000"/>
    </w:rPr>
  </w:style>
  <w:style w:type="character" w:customStyle="1" w:styleId="WW8Num12z41">
    <w:name w:val="WW8Num12z41"/>
    <w:link w:val="WW8Num12z4"/>
  </w:style>
  <w:style w:type="paragraph" w:customStyle="1" w:styleId="WW8Num11z1">
    <w:name w:val="WW8Num11z1"/>
    <w:link w:val="WW8Num11z11"/>
    <w:rPr>
      <w:color w:val="000000"/>
    </w:rPr>
  </w:style>
  <w:style w:type="character" w:customStyle="1" w:styleId="WW8Num11z11">
    <w:name w:val="WW8Num11z11"/>
    <w:link w:val="WW8Num11z1"/>
  </w:style>
  <w:style w:type="paragraph" w:customStyle="1" w:styleId="afc">
    <w:name w:val="Содержимое таблицы"/>
    <w:basedOn w:val="a"/>
    <w:link w:val="18"/>
    <w:pPr>
      <w:widowControl/>
    </w:pPr>
    <w:rPr>
      <w:rFonts w:ascii="Times New Roman" w:hAnsi="Times New Roman"/>
    </w:rPr>
  </w:style>
  <w:style w:type="character" w:customStyle="1" w:styleId="18">
    <w:name w:val="Содержимое таблицы1"/>
    <w:link w:val="afc"/>
    <w:rPr>
      <w:rFonts w:ascii="Times New Roman" w:hAnsi="Times New Roman"/>
      <w:color w:val="000000"/>
    </w:rPr>
  </w:style>
  <w:style w:type="paragraph" w:customStyle="1" w:styleId="213">
    <w:name w:val="Основной текст 21"/>
    <w:basedOn w:val="a"/>
    <w:link w:val="2110"/>
    <w:pPr>
      <w:widowControl/>
      <w:spacing w:line="360" w:lineRule="auto"/>
      <w:jc w:val="both"/>
    </w:pPr>
    <w:rPr>
      <w:rFonts w:ascii="Arial" w:hAnsi="Arial"/>
    </w:rPr>
  </w:style>
  <w:style w:type="character" w:customStyle="1" w:styleId="2110">
    <w:name w:val="Основной текст 211"/>
    <w:link w:val="213"/>
    <w:rPr>
      <w:rFonts w:ascii="Arial" w:hAnsi="Arial"/>
      <w:color w:val="000000"/>
    </w:rPr>
  </w:style>
  <w:style w:type="paragraph" w:customStyle="1" w:styleId="blk">
    <w:name w:val="blk"/>
    <w:link w:val="blk1"/>
    <w:rPr>
      <w:color w:val="000000"/>
    </w:rPr>
  </w:style>
  <w:style w:type="character" w:customStyle="1" w:styleId="blk1">
    <w:name w:val="blk1"/>
    <w:link w:val="blk"/>
  </w:style>
  <w:style w:type="paragraph" w:customStyle="1" w:styleId="WW8Num2z5">
    <w:name w:val="WW8Num2z5"/>
    <w:link w:val="WW8Num2z51"/>
    <w:rPr>
      <w:color w:val="000000"/>
    </w:rPr>
  </w:style>
  <w:style w:type="character" w:customStyle="1" w:styleId="WW8Num2z51">
    <w:name w:val="WW8Num2z51"/>
    <w:link w:val="WW8Num2z5"/>
  </w:style>
  <w:style w:type="paragraph" w:customStyle="1" w:styleId="xl82">
    <w:name w:val="xl82"/>
    <w:basedOn w:val="a"/>
    <w:link w:val="xl82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821">
    <w:name w:val="xl821"/>
    <w:link w:val="xl82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a"/>
    <w:link w:val="msonormal1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msonormal1">
    <w:name w:val="msonormal1"/>
    <w:link w:val="msonormal0"/>
    <w:rPr>
      <w:rFonts w:ascii="Times New Roman" w:hAnsi="Times New Roman"/>
      <w:color w:val="000000"/>
    </w:rPr>
  </w:style>
  <w:style w:type="paragraph" w:customStyle="1" w:styleId="WW8Num2z3">
    <w:name w:val="WW8Num2z3"/>
    <w:link w:val="WW8Num2z31"/>
    <w:rPr>
      <w:color w:val="000000"/>
    </w:rPr>
  </w:style>
  <w:style w:type="character" w:customStyle="1" w:styleId="WW8Num2z31">
    <w:name w:val="WW8Num2z31"/>
    <w:link w:val="WW8Num2z3"/>
  </w:style>
  <w:style w:type="paragraph" w:customStyle="1" w:styleId="WW8Num12z8">
    <w:name w:val="WW8Num12z8"/>
    <w:link w:val="WW8Num12z81"/>
    <w:rPr>
      <w:color w:val="000000"/>
    </w:rPr>
  </w:style>
  <w:style w:type="character" w:customStyle="1" w:styleId="WW8Num12z81">
    <w:name w:val="WW8Num12z81"/>
    <w:link w:val="WW8Num12z8"/>
  </w:style>
  <w:style w:type="paragraph" w:customStyle="1" w:styleId="WW8Num19z1">
    <w:name w:val="WW8Num19z1"/>
    <w:link w:val="WW8Num19z11"/>
    <w:rPr>
      <w:rFonts w:ascii="Courier New" w:hAnsi="Courier New"/>
      <w:b/>
      <w:color w:val="000000"/>
    </w:rPr>
  </w:style>
  <w:style w:type="character" w:customStyle="1" w:styleId="WW8Num19z11">
    <w:name w:val="WW8Num19z11"/>
    <w:link w:val="WW8Num19z1"/>
    <w:rPr>
      <w:rFonts w:ascii="Courier New" w:hAnsi="Courier New"/>
      <w:b/>
    </w:rPr>
  </w:style>
  <w:style w:type="paragraph" w:customStyle="1" w:styleId="afd">
    <w:name w:val="Колонтитул"/>
    <w:link w:val="122"/>
    <w:rPr>
      <w:color w:val="000000"/>
      <w:sz w:val="21"/>
    </w:rPr>
  </w:style>
  <w:style w:type="character" w:customStyle="1" w:styleId="122">
    <w:name w:val="Колонтитул12"/>
    <w:link w:val="afd"/>
    <w:rPr>
      <w:rFonts w:ascii="Times New Roman" w:hAnsi="Times New Roman"/>
      <w:color w:val="000000"/>
      <w:spacing w:val="0"/>
      <w:sz w:val="21"/>
      <w:u w:val="none"/>
    </w:rPr>
  </w:style>
  <w:style w:type="paragraph" w:customStyle="1" w:styleId="27">
    <w:name w:val="Основной текст (2) + Не курсив"/>
    <w:link w:val="214"/>
    <w:rPr>
      <w:i/>
      <w:color w:val="000000"/>
      <w:sz w:val="21"/>
    </w:rPr>
  </w:style>
  <w:style w:type="character" w:customStyle="1" w:styleId="214">
    <w:name w:val="Основной текст (2) + Не курсив1"/>
    <w:link w:val="27"/>
    <w:rPr>
      <w:rFonts w:ascii="Times New Roman" w:hAnsi="Times New Roman"/>
      <w:i/>
      <w:color w:val="000000"/>
      <w:spacing w:val="0"/>
      <w:sz w:val="21"/>
      <w:u w:val="none"/>
    </w:rPr>
  </w:style>
  <w:style w:type="paragraph" w:customStyle="1" w:styleId="WW8Num7z0">
    <w:name w:val="WW8Num7z0"/>
    <w:link w:val="WW8Num7z01"/>
    <w:rPr>
      <w:rFonts w:ascii="Symbol" w:hAnsi="Symbol"/>
      <w:color w:val="000000"/>
    </w:rPr>
  </w:style>
  <w:style w:type="character" w:customStyle="1" w:styleId="WW8Num7z01">
    <w:name w:val="WW8Num7z01"/>
    <w:link w:val="WW8Num7z0"/>
    <w:rPr>
      <w:rFonts w:ascii="Symbol" w:hAnsi="Symbol"/>
    </w:rPr>
  </w:style>
  <w:style w:type="paragraph" w:customStyle="1" w:styleId="xl79">
    <w:name w:val="xl79"/>
    <w:basedOn w:val="a"/>
    <w:link w:val="xl79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91">
    <w:name w:val="xl791"/>
    <w:link w:val="xl79"/>
    <w:rPr>
      <w:rFonts w:ascii="Times New Roman" w:hAnsi="Times New Roman"/>
      <w:color w:val="000000"/>
      <w:sz w:val="20"/>
    </w:rPr>
  </w:style>
  <w:style w:type="paragraph" w:customStyle="1" w:styleId="WW8Num2z0">
    <w:name w:val="WW8Num2z0"/>
    <w:link w:val="WW8Num2z01"/>
    <w:rPr>
      <w:color w:val="000000"/>
    </w:rPr>
  </w:style>
  <w:style w:type="character" w:customStyle="1" w:styleId="WW8Num2z01">
    <w:name w:val="WW8Num2z01"/>
    <w:link w:val="WW8Num2z0"/>
  </w:style>
  <w:style w:type="paragraph" w:customStyle="1" w:styleId="afe">
    <w:name w:val="Другое"/>
    <w:basedOn w:val="a"/>
    <w:link w:val="19"/>
    <w:qFormat/>
    <w:pPr>
      <w:spacing w:line="264" w:lineRule="auto"/>
      <w:ind w:firstLine="400"/>
    </w:pPr>
    <w:rPr>
      <w:rFonts w:ascii="Times New Roman" w:hAnsi="Times New Roman"/>
      <w:sz w:val="22"/>
    </w:rPr>
  </w:style>
  <w:style w:type="character" w:customStyle="1" w:styleId="19">
    <w:name w:val="Другое1"/>
    <w:link w:val="afe"/>
    <w:rPr>
      <w:rFonts w:ascii="Times New Roman" w:hAnsi="Times New Roman"/>
      <w:color w:val="000000"/>
      <w:sz w:val="22"/>
    </w:rPr>
  </w:style>
  <w:style w:type="paragraph" w:customStyle="1" w:styleId="14pt0pt">
    <w:name w:val="Основной текст + 14 pt;Интервал 0 pt"/>
    <w:link w:val="14pt0pt1"/>
    <w:rPr>
      <w:color w:val="000000"/>
      <w:spacing w:val="10"/>
      <w:sz w:val="28"/>
    </w:rPr>
  </w:style>
  <w:style w:type="character" w:customStyle="1" w:styleId="14pt0pt1">
    <w:name w:val="Основной текст + 14 pt;Интервал 0 pt1"/>
    <w:link w:val="14pt0pt"/>
    <w:rPr>
      <w:rFonts w:ascii="Times New Roman" w:hAnsi="Times New Roman"/>
      <w:color w:val="000000"/>
      <w:spacing w:val="10"/>
      <w:sz w:val="28"/>
      <w:u w:val="none"/>
    </w:rPr>
  </w:style>
  <w:style w:type="paragraph" w:customStyle="1" w:styleId="p3">
    <w:name w:val="p3"/>
    <w:basedOn w:val="a"/>
    <w:link w:val="p31"/>
    <w:pPr>
      <w:widowControl/>
      <w:spacing w:before="280" w:after="280"/>
    </w:pPr>
    <w:rPr>
      <w:rFonts w:ascii="Times New Roman" w:hAnsi="Times New Roman"/>
    </w:rPr>
  </w:style>
  <w:style w:type="character" w:customStyle="1" w:styleId="p31">
    <w:name w:val="p31"/>
    <w:link w:val="p3"/>
    <w:rPr>
      <w:rFonts w:ascii="Times New Roman" w:hAnsi="Times New Roman"/>
      <w:color w:val="000000"/>
    </w:rPr>
  </w:style>
  <w:style w:type="paragraph" w:customStyle="1" w:styleId="WW8Num3z0">
    <w:name w:val="WW8Num3z0"/>
    <w:link w:val="WW8Num3z01"/>
    <w:rPr>
      <w:color w:val="000000"/>
    </w:rPr>
  </w:style>
  <w:style w:type="character" w:customStyle="1" w:styleId="WW8Num3z01">
    <w:name w:val="WW8Num3z01"/>
    <w:link w:val="WW8Num3z0"/>
  </w:style>
  <w:style w:type="paragraph" w:customStyle="1" w:styleId="xl66">
    <w:name w:val="xl66"/>
    <w:basedOn w:val="a"/>
    <w:link w:val="xl661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xl661">
    <w:name w:val="xl661"/>
    <w:link w:val="xl66"/>
    <w:rPr>
      <w:rFonts w:ascii="Times New Roman" w:hAnsi="Times New Roman"/>
      <w:color w:val="000000"/>
    </w:rPr>
  </w:style>
  <w:style w:type="paragraph" w:customStyle="1" w:styleId="aff">
    <w:name w:val="Символы концевой сноски"/>
    <w:link w:val="1a"/>
    <w:rPr>
      <w:color w:val="000000"/>
      <w:vertAlign w:val="superscript"/>
    </w:rPr>
  </w:style>
  <w:style w:type="character" w:customStyle="1" w:styleId="1a">
    <w:name w:val="Символы концевой сноски1"/>
    <w:link w:val="aff"/>
    <w:rPr>
      <w:vertAlign w:val="superscript"/>
    </w:rPr>
  </w:style>
  <w:style w:type="paragraph" w:customStyle="1" w:styleId="1b">
    <w:name w:val="Текст1"/>
    <w:basedOn w:val="a"/>
    <w:link w:val="114"/>
    <w:pPr>
      <w:widowControl/>
      <w:ind w:firstLine="567"/>
      <w:jc w:val="both"/>
    </w:pPr>
    <w:rPr>
      <w:sz w:val="20"/>
    </w:rPr>
  </w:style>
  <w:style w:type="character" w:customStyle="1" w:styleId="114">
    <w:name w:val="Текст11"/>
    <w:link w:val="1b"/>
    <w:rPr>
      <w:color w:val="000000"/>
      <w:sz w:val="20"/>
    </w:rPr>
  </w:style>
  <w:style w:type="paragraph" w:customStyle="1" w:styleId="WW8Num18z8">
    <w:name w:val="WW8Num18z8"/>
    <w:link w:val="WW8Num18z81"/>
    <w:rPr>
      <w:color w:val="000000"/>
    </w:rPr>
  </w:style>
  <w:style w:type="character" w:customStyle="1" w:styleId="WW8Num18z81">
    <w:name w:val="WW8Num18z81"/>
    <w:link w:val="WW8Num18z8"/>
  </w:style>
  <w:style w:type="paragraph" w:customStyle="1" w:styleId="1c">
    <w:name w:val="Основной текст1"/>
    <w:link w:val="115"/>
    <w:rPr>
      <w:color w:val="000000"/>
      <w:sz w:val="21"/>
    </w:rPr>
  </w:style>
  <w:style w:type="character" w:customStyle="1" w:styleId="115">
    <w:name w:val="Основной текст11"/>
    <w:link w:val="1c"/>
    <w:rPr>
      <w:rFonts w:ascii="Times New Roman" w:hAnsi="Times New Roman"/>
      <w:color w:val="000000"/>
      <w:spacing w:val="0"/>
      <w:sz w:val="21"/>
      <w:u w:val="none"/>
    </w:rPr>
  </w:style>
  <w:style w:type="paragraph" w:customStyle="1" w:styleId="WW8Num13z2">
    <w:name w:val="WW8Num13z2"/>
    <w:link w:val="WW8Num13z21"/>
    <w:rPr>
      <w:b/>
      <w:color w:val="000000"/>
    </w:rPr>
  </w:style>
  <w:style w:type="character" w:customStyle="1" w:styleId="WW8Num13z21">
    <w:name w:val="WW8Num13z21"/>
    <w:link w:val="WW8Num13z2"/>
    <w:rPr>
      <w:b/>
    </w:rPr>
  </w:style>
  <w:style w:type="paragraph" w:customStyle="1" w:styleId="WW8Num19z3">
    <w:name w:val="WW8Num19z3"/>
    <w:link w:val="WW8Num19z31"/>
    <w:rPr>
      <w:color w:val="000000"/>
    </w:rPr>
  </w:style>
  <w:style w:type="character" w:customStyle="1" w:styleId="WW8Num19z31">
    <w:name w:val="WW8Num19z31"/>
    <w:link w:val="WW8Num19z3"/>
  </w:style>
  <w:style w:type="paragraph" w:customStyle="1" w:styleId="WW8Num1z4">
    <w:name w:val="WW8Num1z4"/>
    <w:link w:val="WW8Num1z41"/>
    <w:rPr>
      <w:color w:val="000000"/>
    </w:rPr>
  </w:style>
  <w:style w:type="character" w:customStyle="1" w:styleId="WW8Num1z41">
    <w:name w:val="WW8Num1z41"/>
    <w:link w:val="WW8Num1z4"/>
  </w:style>
  <w:style w:type="paragraph" w:customStyle="1" w:styleId="116">
    <w:name w:val="Знак Знак11"/>
    <w:link w:val="1d"/>
    <w:rPr>
      <w:rFonts w:ascii="Tahoma" w:hAnsi="Tahoma"/>
      <w:color w:val="000000"/>
      <w:sz w:val="16"/>
    </w:rPr>
  </w:style>
  <w:style w:type="character" w:customStyle="1" w:styleId="1d">
    <w:name w:val="Знак Знак1"/>
    <w:link w:val="116"/>
    <w:rPr>
      <w:rFonts w:ascii="Tahoma" w:hAnsi="Tahoma"/>
      <w:sz w:val="16"/>
    </w:rPr>
  </w:style>
  <w:style w:type="paragraph" w:customStyle="1" w:styleId="aff0">
    <w:name w:val="Основной текст + Курсив"/>
    <w:link w:val="1e"/>
    <w:rPr>
      <w:i/>
      <w:color w:val="000000"/>
      <w:sz w:val="21"/>
    </w:rPr>
  </w:style>
  <w:style w:type="character" w:customStyle="1" w:styleId="1e">
    <w:name w:val="Основной текст + Курсив1"/>
    <w:link w:val="aff0"/>
    <w:rPr>
      <w:rFonts w:ascii="Times New Roman" w:hAnsi="Times New Roman"/>
      <w:i/>
      <w:color w:val="000000"/>
      <w:spacing w:val="0"/>
      <w:sz w:val="21"/>
      <w:u w:val="none"/>
    </w:rPr>
  </w:style>
  <w:style w:type="paragraph" w:customStyle="1" w:styleId="WW8Num16z2">
    <w:name w:val="WW8Num16z2"/>
    <w:link w:val="WW8Num16z21"/>
    <w:rPr>
      <w:color w:val="000000"/>
    </w:rPr>
  </w:style>
  <w:style w:type="character" w:customStyle="1" w:styleId="WW8Num16z21">
    <w:name w:val="WW8Num16z21"/>
    <w:link w:val="WW8Num16z2"/>
  </w:style>
  <w:style w:type="paragraph" w:customStyle="1" w:styleId="aff1">
    <w:name w:val="Знак Знак Знак Знак Знак Знак Знак"/>
    <w:basedOn w:val="a"/>
    <w:link w:val="1f"/>
    <w:pPr>
      <w:spacing w:after="160" w:line="240" w:lineRule="exact"/>
      <w:jc w:val="right"/>
    </w:pPr>
    <w:rPr>
      <w:rFonts w:ascii="Times New Roman" w:hAnsi="Times New Roman"/>
      <w:sz w:val="20"/>
    </w:rPr>
  </w:style>
  <w:style w:type="character" w:customStyle="1" w:styleId="1f">
    <w:name w:val="Знак Знак Знак Знак Знак Знак Знак1"/>
    <w:link w:val="aff1"/>
    <w:rPr>
      <w:rFonts w:ascii="Times New Roman" w:hAnsi="Times New Roman"/>
      <w:color w:val="000000"/>
      <w:sz w:val="20"/>
    </w:rPr>
  </w:style>
  <w:style w:type="paragraph" w:customStyle="1" w:styleId="WW8Num14z1">
    <w:name w:val="WW8Num14z1"/>
    <w:link w:val="WW8Num14z11"/>
    <w:rPr>
      <w:rFonts w:ascii="Courier New" w:hAnsi="Courier New"/>
      <w:b/>
      <w:color w:val="000000"/>
    </w:rPr>
  </w:style>
  <w:style w:type="character" w:customStyle="1" w:styleId="WW8Num14z11">
    <w:name w:val="WW8Num14z11"/>
    <w:link w:val="WW8Num14z1"/>
    <w:rPr>
      <w:rFonts w:ascii="Courier New" w:hAnsi="Courier New"/>
      <w:b/>
    </w:rPr>
  </w:style>
  <w:style w:type="paragraph" w:customStyle="1" w:styleId="WW8Num1z0">
    <w:name w:val="WW8Num1z0"/>
    <w:link w:val="WW8Num1z01"/>
    <w:rPr>
      <w:color w:val="000000"/>
    </w:rPr>
  </w:style>
  <w:style w:type="character" w:customStyle="1" w:styleId="WW8Num1z01">
    <w:name w:val="WW8Num1z01"/>
    <w:link w:val="WW8Num1z0"/>
  </w:style>
  <w:style w:type="paragraph" w:customStyle="1" w:styleId="WW8Num18z3">
    <w:name w:val="WW8Num18z3"/>
    <w:link w:val="WW8Num18z31"/>
    <w:rPr>
      <w:color w:val="000000"/>
    </w:rPr>
  </w:style>
  <w:style w:type="character" w:customStyle="1" w:styleId="WW8Num18z31">
    <w:name w:val="WW8Num18z31"/>
    <w:link w:val="WW8Num18z3"/>
  </w:style>
  <w:style w:type="paragraph" w:customStyle="1" w:styleId="WW8Num18z0">
    <w:name w:val="WW8Num18z0"/>
    <w:link w:val="WW8Num18z01"/>
    <w:rPr>
      <w:rFonts w:ascii="Courier New" w:hAnsi="Courier New"/>
      <w:color w:val="000000"/>
      <w:highlight w:val="green"/>
    </w:rPr>
  </w:style>
  <w:style w:type="character" w:customStyle="1" w:styleId="WW8Num18z01">
    <w:name w:val="WW8Num18z01"/>
    <w:link w:val="WW8Num18z0"/>
    <w:rPr>
      <w:rFonts w:ascii="Courier New" w:hAnsi="Courier New"/>
      <w:highlight w:val="green"/>
    </w:rPr>
  </w:style>
  <w:style w:type="paragraph" w:customStyle="1" w:styleId="WW8Num11z7">
    <w:name w:val="WW8Num11z7"/>
    <w:link w:val="WW8Num11z71"/>
    <w:rPr>
      <w:color w:val="000000"/>
    </w:rPr>
  </w:style>
  <w:style w:type="character" w:customStyle="1" w:styleId="WW8Num11z71">
    <w:name w:val="WW8Num11z71"/>
    <w:link w:val="WW8Num11z7"/>
  </w:style>
  <w:style w:type="paragraph" w:customStyle="1" w:styleId="1f0">
    <w:name w:val="Замещающий текст1"/>
    <w:rPr>
      <w:color w:val="808080"/>
    </w:rPr>
  </w:style>
  <w:style w:type="paragraph" w:customStyle="1" w:styleId="WW8Num13z0">
    <w:name w:val="WW8Num13z0"/>
    <w:link w:val="WW8Num13z01"/>
    <w:rPr>
      <w:b/>
      <w:color w:val="000000"/>
    </w:rPr>
  </w:style>
  <w:style w:type="character" w:customStyle="1" w:styleId="WW8Num13z01">
    <w:name w:val="WW8Num13z01"/>
    <w:link w:val="WW8Num13z0"/>
    <w:rPr>
      <w:b/>
    </w:rPr>
  </w:style>
  <w:style w:type="paragraph" w:customStyle="1" w:styleId="1f1">
    <w:name w:val="Название объекта1"/>
    <w:basedOn w:val="a"/>
    <w:link w:val="117"/>
    <w:pPr>
      <w:widowControl/>
      <w:spacing w:before="120" w:after="120"/>
    </w:pPr>
    <w:rPr>
      <w:rFonts w:ascii="Times New Roman" w:hAnsi="Times New Roman"/>
      <w:i/>
    </w:rPr>
  </w:style>
  <w:style w:type="character" w:customStyle="1" w:styleId="117">
    <w:name w:val="Название объекта11"/>
    <w:link w:val="1f1"/>
    <w:rPr>
      <w:rFonts w:ascii="Times New Roman" w:hAnsi="Times New Roman"/>
      <w:i/>
      <w:color w:val="000000"/>
    </w:rPr>
  </w:style>
  <w:style w:type="paragraph" w:customStyle="1" w:styleId="118">
    <w:name w:val="заголовок 11"/>
    <w:basedOn w:val="a"/>
    <w:next w:val="a"/>
    <w:link w:val="1111"/>
    <w:pPr>
      <w:keepNext/>
      <w:widowControl/>
      <w:jc w:val="center"/>
    </w:pPr>
    <w:rPr>
      <w:rFonts w:ascii="Times New Roman" w:hAnsi="Times New Roman"/>
    </w:rPr>
  </w:style>
  <w:style w:type="character" w:customStyle="1" w:styleId="1111">
    <w:name w:val="заголовок 111"/>
    <w:link w:val="118"/>
    <w:rPr>
      <w:rFonts w:ascii="Times New Roman" w:hAnsi="Times New Roman"/>
      <w:color w:val="000000"/>
    </w:rPr>
  </w:style>
  <w:style w:type="paragraph" w:customStyle="1" w:styleId="WW8Num10z6">
    <w:name w:val="WW8Num10z6"/>
    <w:link w:val="WW8Num10z61"/>
    <w:rPr>
      <w:color w:val="000000"/>
    </w:rPr>
  </w:style>
  <w:style w:type="character" w:customStyle="1" w:styleId="WW8Num10z61">
    <w:name w:val="WW8Num10z61"/>
    <w:link w:val="WW8Num10z6"/>
  </w:style>
  <w:style w:type="paragraph" w:customStyle="1" w:styleId="xl77">
    <w:name w:val="xl77"/>
    <w:basedOn w:val="a"/>
    <w:link w:val="xl77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71">
    <w:name w:val="xl771"/>
    <w:link w:val="xl77"/>
    <w:rPr>
      <w:rFonts w:ascii="Times New Roman" w:hAnsi="Times New Roman"/>
      <w:color w:val="000000"/>
      <w:sz w:val="20"/>
    </w:rPr>
  </w:style>
  <w:style w:type="paragraph" w:customStyle="1" w:styleId="headertexttopleveltextcentertext">
    <w:name w:val="headertext topleveltext centertext"/>
    <w:basedOn w:val="a"/>
    <w:link w:val="headertexttopleveltextcentertext1"/>
    <w:pPr>
      <w:widowControl/>
      <w:spacing w:before="280" w:after="280"/>
    </w:pPr>
    <w:rPr>
      <w:rFonts w:ascii="Times New Roman" w:hAnsi="Times New Roman"/>
    </w:rPr>
  </w:style>
  <w:style w:type="character" w:customStyle="1" w:styleId="headertexttopleveltextcentertext1">
    <w:name w:val="headertext topleveltext centertext1"/>
    <w:link w:val="headertexttopleveltextcentertext"/>
    <w:rPr>
      <w:rFonts w:ascii="Times New Roman" w:hAnsi="Times New Roman"/>
      <w:color w:val="000000"/>
    </w:rPr>
  </w:style>
  <w:style w:type="paragraph" w:customStyle="1" w:styleId="apple-converted-space">
    <w:name w:val="apple-converted-space"/>
    <w:link w:val="apple-converted-space1"/>
    <w:rPr>
      <w:color w:val="000000"/>
    </w:rPr>
  </w:style>
  <w:style w:type="character" w:customStyle="1" w:styleId="apple-converted-space1">
    <w:name w:val="apple-converted-space1"/>
    <w:link w:val="apple-converted-space"/>
  </w:style>
  <w:style w:type="paragraph" w:customStyle="1" w:styleId="pj">
    <w:name w:val="pj"/>
    <w:basedOn w:val="a"/>
    <w:link w:val="pj1"/>
    <w:pPr>
      <w:widowControl/>
      <w:spacing w:before="280" w:after="280"/>
    </w:pPr>
    <w:rPr>
      <w:rFonts w:ascii="Times New Roman" w:hAnsi="Times New Roman"/>
    </w:rPr>
  </w:style>
  <w:style w:type="character" w:customStyle="1" w:styleId="pj1">
    <w:name w:val="pj1"/>
    <w:link w:val="pj"/>
    <w:rPr>
      <w:rFonts w:ascii="Times New Roman" w:hAnsi="Times New Roman"/>
      <w:color w:val="000000"/>
    </w:rPr>
  </w:style>
  <w:style w:type="paragraph" w:customStyle="1" w:styleId="3">
    <w:name w:val="Стиль3"/>
    <w:basedOn w:val="215"/>
    <w:link w:val="310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</w:pPr>
  </w:style>
  <w:style w:type="paragraph" w:customStyle="1" w:styleId="215">
    <w:name w:val="Основной текст с отступом 21"/>
    <w:basedOn w:val="a"/>
    <w:link w:val="2111"/>
    <w:pPr>
      <w:widowControl/>
      <w:spacing w:after="120" w:line="480" w:lineRule="auto"/>
      <w:ind w:left="283"/>
    </w:pPr>
    <w:rPr>
      <w:rFonts w:ascii="Times New Roman" w:hAnsi="Times New Roman"/>
    </w:rPr>
  </w:style>
  <w:style w:type="character" w:customStyle="1" w:styleId="310">
    <w:name w:val="Стиль31"/>
    <w:basedOn w:val="2111"/>
    <w:link w:val="3"/>
    <w:rPr>
      <w:rFonts w:ascii="Times New Roman" w:hAnsi="Times New Roman"/>
      <w:color w:val="000000"/>
    </w:rPr>
  </w:style>
  <w:style w:type="character" w:customStyle="1" w:styleId="2111">
    <w:name w:val="Основной текст с отступом 211"/>
    <w:link w:val="215"/>
    <w:rPr>
      <w:rFonts w:ascii="Times New Roman" w:hAnsi="Times New Roman"/>
      <w:color w:val="000000"/>
    </w:rPr>
  </w:style>
  <w:style w:type="paragraph" w:customStyle="1" w:styleId="WW8Num21z0">
    <w:name w:val="WW8Num21z0"/>
    <w:link w:val="WW8Num21z01"/>
    <w:rPr>
      <w:b/>
      <w:color w:val="000000"/>
    </w:rPr>
  </w:style>
  <w:style w:type="character" w:customStyle="1" w:styleId="WW8Num21z01">
    <w:name w:val="WW8Num21z01"/>
    <w:link w:val="WW8Num21z0"/>
    <w:rPr>
      <w:b/>
    </w:rPr>
  </w:style>
  <w:style w:type="paragraph" w:customStyle="1" w:styleId="WW8Num10z0">
    <w:name w:val="WW8Num10z0"/>
    <w:link w:val="WW8Num10z01"/>
    <w:rPr>
      <w:rFonts w:ascii="Symbol" w:hAnsi="Symbol"/>
      <w:color w:val="000000"/>
      <w:sz w:val="22"/>
    </w:rPr>
  </w:style>
  <w:style w:type="character" w:customStyle="1" w:styleId="WW8Num10z01">
    <w:name w:val="WW8Num10z01"/>
    <w:link w:val="WW8Num10z0"/>
    <w:rPr>
      <w:rFonts w:ascii="Symbol" w:hAnsi="Symbol"/>
      <w:sz w:val="22"/>
    </w:rPr>
  </w:style>
  <w:style w:type="paragraph" w:customStyle="1" w:styleId="WW8Num3z1">
    <w:name w:val="WW8Num3z1"/>
    <w:link w:val="WW8Num3z11"/>
    <w:rPr>
      <w:b/>
      <w:i/>
      <w:color w:val="000000"/>
      <w:sz w:val="24"/>
    </w:rPr>
  </w:style>
  <w:style w:type="character" w:customStyle="1" w:styleId="WW8Num3z11">
    <w:name w:val="WW8Num3z11"/>
    <w:link w:val="WW8Num3z1"/>
    <w:rPr>
      <w:rFonts w:ascii="Times New Roman" w:hAnsi="Times New Roman"/>
      <w:b/>
      <w:i/>
      <w:sz w:val="24"/>
    </w:rPr>
  </w:style>
  <w:style w:type="paragraph" w:customStyle="1" w:styleId="xl80">
    <w:name w:val="xl80"/>
    <w:basedOn w:val="a"/>
    <w:link w:val="xl80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801">
    <w:name w:val="xl801"/>
    <w:link w:val="xl80"/>
    <w:rPr>
      <w:rFonts w:ascii="Times New Roman" w:hAnsi="Times New Roman"/>
      <w:color w:val="000000"/>
      <w:sz w:val="20"/>
    </w:rPr>
  </w:style>
  <w:style w:type="paragraph" w:customStyle="1" w:styleId="311">
    <w:name w:val="Основной текст с отступом 31"/>
    <w:basedOn w:val="a"/>
    <w:link w:val="3110"/>
    <w:pPr>
      <w:widowControl/>
      <w:ind w:firstLine="709"/>
      <w:jc w:val="both"/>
    </w:pPr>
    <w:rPr>
      <w:rFonts w:ascii="Times New Roman" w:hAnsi="Times New Roman"/>
      <w:sz w:val="20"/>
    </w:rPr>
  </w:style>
  <w:style w:type="character" w:customStyle="1" w:styleId="3110">
    <w:name w:val="Основной текст с отступом 311"/>
    <w:link w:val="311"/>
    <w:rPr>
      <w:rFonts w:ascii="Times New Roman" w:hAnsi="Times New Roman"/>
      <w:color w:val="000000"/>
      <w:sz w:val="20"/>
    </w:rPr>
  </w:style>
  <w:style w:type="paragraph" w:customStyle="1" w:styleId="WW8Num9z1">
    <w:name w:val="WW8Num9z1"/>
    <w:link w:val="WW8Num9z11"/>
    <w:rPr>
      <w:color w:val="000000"/>
    </w:rPr>
  </w:style>
  <w:style w:type="character" w:customStyle="1" w:styleId="WW8Num9z11">
    <w:name w:val="WW8Num9z11"/>
    <w:link w:val="WW8Num9z1"/>
  </w:style>
  <w:style w:type="paragraph" w:customStyle="1" w:styleId="aff2">
    <w:name w:val="Заголовок таблицы"/>
    <w:basedOn w:val="afc"/>
    <w:link w:val="1f2"/>
    <w:pPr>
      <w:jc w:val="center"/>
    </w:pPr>
    <w:rPr>
      <w:b/>
    </w:rPr>
  </w:style>
  <w:style w:type="character" w:customStyle="1" w:styleId="1f2">
    <w:name w:val="Заголовок таблицы1"/>
    <w:basedOn w:val="18"/>
    <w:link w:val="aff2"/>
    <w:rPr>
      <w:rFonts w:ascii="Times New Roman" w:hAnsi="Times New Roman"/>
      <w:b/>
      <w:color w:val="000000"/>
    </w:rPr>
  </w:style>
  <w:style w:type="paragraph" w:customStyle="1" w:styleId="xl89">
    <w:name w:val="xl89"/>
    <w:basedOn w:val="a"/>
    <w:link w:val="xl89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891">
    <w:name w:val="xl891"/>
    <w:link w:val="xl89"/>
    <w:rPr>
      <w:rFonts w:ascii="Times New Roman" w:hAnsi="Times New Roman"/>
      <w:color w:val="000000"/>
      <w:sz w:val="20"/>
    </w:rPr>
  </w:style>
  <w:style w:type="paragraph" w:customStyle="1" w:styleId="WW8Num12z0">
    <w:name w:val="WW8Num12z0"/>
    <w:link w:val="WW8Num12z01"/>
    <w:rPr>
      <w:rFonts w:ascii="Symbol" w:hAnsi="Symbol"/>
      <w:color w:val="000000"/>
      <w:sz w:val="22"/>
    </w:rPr>
  </w:style>
  <w:style w:type="character" w:customStyle="1" w:styleId="WW8Num12z01">
    <w:name w:val="WW8Num12z01"/>
    <w:link w:val="WW8Num12z0"/>
    <w:rPr>
      <w:rFonts w:ascii="Symbol" w:hAnsi="Symbol"/>
      <w:sz w:val="22"/>
    </w:rPr>
  </w:style>
  <w:style w:type="paragraph" w:customStyle="1" w:styleId="WW8Num6z0">
    <w:name w:val="WW8Num6z0"/>
    <w:link w:val="WW8Num6z01"/>
    <w:rPr>
      <w:rFonts w:ascii="Symbol" w:hAnsi="Symbol"/>
      <w:color w:val="000000"/>
      <w:sz w:val="24"/>
    </w:rPr>
  </w:style>
  <w:style w:type="character" w:customStyle="1" w:styleId="WW8Num6z01">
    <w:name w:val="WW8Num6z01"/>
    <w:link w:val="WW8Num6z0"/>
    <w:rPr>
      <w:rFonts w:ascii="Symbol" w:hAnsi="Symbol"/>
      <w:sz w:val="24"/>
    </w:rPr>
  </w:style>
  <w:style w:type="paragraph" w:customStyle="1" w:styleId="WW8Num15z1">
    <w:name w:val="WW8Num15z1"/>
    <w:link w:val="WW8Num15z11"/>
    <w:rPr>
      <w:rFonts w:ascii="Courier New" w:hAnsi="Courier New"/>
      <w:b/>
      <w:color w:val="000000"/>
    </w:rPr>
  </w:style>
  <w:style w:type="character" w:customStyle="1" w:styleId="WW8Num15z11">
    <w:name w:val="WW8Num15z11"/>
    <w:link w:val="WW8Num15z1"/>
    <w:rPr>
      <w:rFonts w:ascii="Courier New" w:hAnsi="Courier New"/>
      <w:b/>
    </w:rPr>
  </w:style>
  <w:style w:type="paragraph" w:customStyle="1" w:styleId="WW-">
    <w:name w:val="WW-Символы концевой сноски"/>
    <w:link w:val="WW-1"/>
    <w:rPr>
      <w:color w:val="000000"/>
    </w:rPr>
  </w:style>
  <w:style w:type="character" w:customStyle="1" w:styleId="WW-1">
    <w:name w:val="WW-Символы концевой сноски1"/>
    <w:link w:val="WW-"/>
  </w:style>
  <w:style w:type="paragraph" w:customStyle="1" w:styleId="headertext">
    <w:name w:val="headertext"/>
    <w:basedOn w:val="a"/>
    <w:link w:val="headertext1"/>
    <w:pPr>
      <w:widowControl/>
      <w:spacing w:before="280" w:after="280"/>
    </w:pPr>
    <w:rPr>
      <w:rFonts w:ascii="Times New Roman" w:hAnsi="Times New Roman"/>
    </w:rPr>
  </w:style>
  <w:style w:type="character" w:customStyle="1" w:styleId="headertext1">
    <w:name w:val="headertext1"/>
    <w:link w:val="headertext"/>
    <w:rPr>
      <w:rFonts w:ascii="Times New Roman" w:hAnsi="Times New Roman"/>
      <w:color w:val="000000"/>
    </w:rPr>
  </w:style>
  <w:style w:type="paragraph" w:customStyle="1" w:styleId="ConsNormal">
    <w:name w:val="ConsNormal"/>
    <w:link w:val="ConsNormal1"/>
    <w:pPr>
      <w:ind w:firstLine="720"/>
    </w:pPr>
    <w:rPr>
      <w:rFonts w:ascii="Arial" w:hAnsi="Arial"/>
      <w:color w:val="000000"/>
    </w:rPr>
  </w:style>
  <w:style w:type="character" w:customStyle="1" w:styleId="ConsNormal1">
    <w:name w:val="ConsNormal1"/>
    <w:link w:val="ConsNormal"/>
    <w:rPr>
      <w:rFonts w:ascii="Arial" w:hAnsi="Arial"/>
    </w:rPr>
  </w:style>
  <w:style w:type="paragraph" w:customStyle="1" w:styleId="Heading10">
    <w:name w:val="Heading #1_"/>
    <w:link w:val="Heading110"/>
    <w:rPr>
      <w:b/>
      <w:color w:val="000000"/>
      <w:sz w:val="51"/>
    </w:rPr>
  </w:style>
  <w:style w:type="character" w:customStyle="1" w:styleId="Heading110">
    <w:name w:val="Heading #1_1"/>
    <w:link w:val="Heading10"/>
    <w:rPr>
      <w:b/>
      <w:sz w:val="51"/>
    </w:rPr>
  </w:style>
  <w:style w:type="paragraph" w:customStyle="1" w:styleId="ConsPlusNonformat">
    <w:name w:val="ConsPlusNonformat"/>
    <w:link w:val="ConsPlusNonformat1"/>
    <w:pPr>
      <w:widowControl w:val="0"/>
      <w:tabs>
        <w:tab w:val="left" w:pos="720"/>
      </w:tabs>
    </w:pPr>
    <w:rPr>
      <w:rFonts w:ascii="Courier New" w:hAnsi="Courier New"/>
      <w:color w:val="000000"/>
    </w:rPr>
  </w:style>
  <w:style w:type="character" w:customStyle="1" w:styleId="ConsPlusNonformat1">
    <w:name w:val="ConsPlusNonformat1"/>
    <w:link w:val="ConsPlusNonformat"/>
    <w:rPr>
      <w:rFonts w:ascii="Courier New" w:hAnsi="Courier New"/>
    </w:rPr>
  </w:style>
  <w:style w:type="paragraph" w:customStyle="1" w:styleId="ListLabel1">
    <w:name w:val="ListLabel 1"/>
    <w:link w:val="ListLabel11"/>
    <w:rPr>
      <w:b/>
      <w:color w:val="000000"/>
    </w:rPr>
  </w:style>
  <w:style w:type="character" w:customStyle="1" w:styleId="ListLabel11">
    <w:name w:val="ListLabel 11"/>
    <w:link w:val="ListLabel1"/>
    <w:rPr>
      <w:b/>
    </w:rPr>
  </w:style>
  <w:style w:type="paragraph" w:customStyle="1" w:styleId="WW8Num12z5">
    <w:name w:val="WW8Num12z5"/>
    <w:link w:val="WW8Num12z51"/>
    <w:rPr>
      <w:color w:val="000000"/>
    </w:rPr>
  </w:style>
  <w:style w:type="character" w:customStyle="1" w:styleId="WW8Num12z51">
    <w:name w:val="WW8Num12z51"/>
    <w:link w:val="WW8Num12z5"/>
  </w:style>
  <w:style w:type="paragraph" w:customStyle="1" w:styleId="WW8Num6z8">
    <w:name w:val="WW8Num6z8"/>
    <w:link w:val="WW8Num6z81"/>
    <w:rPr>
      <w:color w:val="000000"/>
    </w:rPr>
  </w:style>
  <w:style w:type="character" w:customStyle="1" w:styleId="WW8Num6z81">
    <w:name w:val="WW8Num6z81"/>
    <w:link w:val="WW8Num6z8"/>
  </w:style>
  <w:style w:type="paragraph" w:customStyle="1" w:styleId="13pt">
    <w:name w:val="Основной текст + 13 pt"/>
    <w:link w:val="13pt1"/>
    <w:rPr>
      <w:color w:val="000000"/>
      <w:sz w:val="26"/>
    </w:rPr>
  </w:style>
  <w:style w:type="character" w:customStyle="1" w:styleId="13pt1">
    <w:name w:val="Основной текст + 13 pt1"/>
    <w:link w:val="13pt"/>
    <w:rPr>
      <w:rFonts w:ascii="Times New Roman" w:hAnsi="Times New Roman"/>
      <w:color w:val="000000"/>
      <w:spacing w:val="0"/>
      <w:sz w:val="26"/>
      <w:u w:val="none"/>
    </w:rPr>
  </w:style>
  <w:style w:type="paragraph" w:customStyle="1" w:styleId="WW8Num16z6">
    <w:name w:val="WW8Num16z6"/>
    <w:link w:val="WW8Num16z61"/>
    <w:rPr>
      <w:color w:val="000000"/>
    </w:rPr>
  </w:style>
  <w:style w:type="character" w:customStyle="1" w:styleId="WW8Num16z61">
    <w:name w:val="WW8Num16z61"/>
    <w:link w:val="WW8Num16z6"/>
  </w:style>
  <w:style w:type="paragraph" w:customStyle="1" w:styleId="WW8Num10z7">
    <w:name w:val="WW8Num10z7"/>
    <w:link w:val="WW8Num10z71"/>
    <w:rPr>
      <w:color w:val="000000"/>
    </w:rPr>
  </w:style>
  <w:style w:type="character" w:customStyle="1" w:styleId="WW8Num10z71">
    <w:name w:val="WW8Num10z71"/>
    <w:link w:val="WW8Num10z7"/>
  </w:style>
  <w:style w:type="paragraph" w:customStyle="1" w:styleId="WW8Num5z0">
    <w:name w:val="WW8Num5z0"/>
    <w:link w:val="WW8Num5z01"/>
    <w:rPr>
      <w:b/>
      <w:color w:val="000000"/>
    </w:rPr>
  </w:style>
  <w:style w:type="character" w:customStyle="1" w:styleId="WW8Num5z01">
    <w:name w:val="WW8Num5z01"/>
    <w:link w:val="WW8Num5z0"/>
    <w:rPr>
      <w:b/>
    </w:rPr>
  </w:style>
  <w:style w:type="paragraph" w:customStyle="1" w:styleId="WW8Num14z2">
    <w:name w:val="WW8Num14z2"/>
    <w:link w:val="WW8Num14z21"/>
    <w:rPr>
      <w:color w:val="000000"/>
    </w:rPr>
  </w:style>
  <w:style w:type="character" w:customStyle="1" w:styleId="WW8Num14z21">
    <w:name w:val="WW8Num14z21"/>
    <w:link w:val="WW8Num14z2"/>
  </w:style>
  <w:style w:type="paragraph" w:customStyle="1" w:styleId="34">
    <w:name w:val="Знак Знак3"/>
    <w:link w:val="312"/>
    <w:rPr>
      <w:rFonts w:ascii="Courier New" w:hAnsi="Courier New"/>
      <w:color w:val="000000"/>
    </w:rPr>
  </w:style>
  <w:style w:type="character" w:customStyle="1" w:styleId="312">
    <w:name w:val="Знак Знак31"/>
    <w:link w:val="34"/>
    <w:rPr>
      <w:rFonts w:ascii="Courier New" w:hAnsi="Courier New"/>
    </w:rPr>
  </w:style>
  <w:style w:type="paragraph" w:customStyle="1" w:styleId="WW8Num20z1">
    <w:name w:val="WW8Num20z1"/>
    <w:link w:val="WW8Num20z11"/>
    <w:rPr>
      <w:rFonts w:ascii="Courier New" w:hAnsi="Courier New"/>
      <w:b/>
      <w:color w:val="000000"/>
    </w:rPr>
  </w:style>
  <w:style w:type="character" w:customStyle="1" w:styleId="WW8Num20z11">
    <w:name w:val="WW8Num20z11"/>
    <w:link w:val="WW8Num20z1"/>
    <w:rPr>
      <w:rFonts w:ascii="Courier New" w:hAnsi="Courier New"/>
      <w:b/>
    </w:rPr>
  </w:style>
  <w:style w:type="paragraph" w:customStyle="1" w:styleId="ListLabel3">
    <w:name w:val="ListLabel 3"/>
    <w:link w:val="ListLabel31"/>
    <w:rPr>
      <w:color w:val="000000"/>
    </w:rPr>
  </w:style>
  <w:style w:type="character" w:customStyle="1" w:styleId="ListLabel31">
    <w:name w:val="ListLabel 31"/>
    <w:link w:val="ListLabel3"/>
    <w:rPr>
      <w:color w:val="000000"/>
    </w:rPr>
  </w:style>
  <w:style w:type="paragraph" w:customStyle="1" w:styleId="Style320">
    <w:name w:val="_Style 320"/>
    <w:link w:val="Style321"/>
    <w:semiHidden/>
    <w:unhideWhenUsed/>
    <w:rPr>
      <w:rFonts w:ascii="Courier New" w:hAnsi="Courier New"/>
      <w:color w:val="000000"/>
      <w:sz w:val="24"/>
    </w:rPr>
  </w:style>
  <w:style w:type="character" w:customStyle="1" w:styleId="Style321">
    <w:name w:val="_Style 321"/>
    <w:link w:val="Style320"/>
    <w:semiHidden/>
    <w:unhideWhenUsed/>
    <w:rPr>
      <w:rFonts w:ascii="Courier New" w:hAnsi="Courier New"/>
      <w:color w:val="000000"/>
      <w:sz w:val="24"/>
    </w:rPr>
  </w:style>
  <w:style w:type="paragraph" w:customStyle="1" w:styleId="WW8Num9z3">
    <w:name w:val="WW8Num9z3"/>
    <w:link w:val="WW8Num9z31"/>
    <w:rPr>
      <w:color w:val="000000"/>
    </w:rPr>
  </w:style>
  <w:style w:type="character" w:customStyle="1" w:styleId="WW8Num9z31">
    <w:name w:val="WW8Num9z31"/>
    <w:link w:val="WW8Num9z3"/>
  </w:style>
  <w:style w:type="paragraph" w:customStyle="1" w:styleId="ConsPlusNormal">
    <w:name w:val="ConsPlusNormal"/>
    <w:link w:val="ConsPlusNormal1"/>
    <w:pPr>
      <w:widowControl w:val="0"/>
    </w:pPr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rPr>
      <w:rFonts w:ascii="Calibri" w:hAnsi="Calibri"/>
      <w:sz w:val="22"/>
    </w:rPr>
  </w:style>
  <w:style w:type="paragraph" w:customStyle="1" w:styleId="WW8Num6z2">
    <w:name w:val="WW8Num6z2"/>
    <w:link w:val="WW8Num6z21"/>
    <w:rPr>
      <w:color w:val="000000"/>
    </w:rPr>
  </w:style>
  <w:style w:type="character" w:customStyle="1" w:styleId="WW8Num6z21">
    <w:name w:val="WW8Num6z21"/>
    <w:link w:val="WW8Num6z2"/>
  </w:style>
  <w:style w:type="paragraph" w:customStyle="1" w:styleId="28">
    <w:name w:val="Основной шрифт абзаца2"/>
    <w:link w:val="216"/>
    <w:rPr>
      <w:color w:val="000000"/>
    </w:rPr>
  </w:style>
  <w:style w:type="character" w:customStyle="1" w:styleId="216">
    <w:name w:val="Основной шрифт абзаца21"/>
    <w:link w:val="28"/>
  </w:style>
  <w:style w:type="paragraph" w:customStyle="1" w:styleId="WW8Num9z8">
    <w:name w:val="WW8Num9z8"/>
    <w:link w:val="WW8Num9z81"/>
    <w:rPr>
      <w:color w:val="000000"/>
    </w:rPr>
  </w:style>
  <w:style w:type="character" w:customStyle="1" w:styleId="WW8Num9z81">
    <w:name w:val="WW8Num9z81"/>
    <w:link w:val="WW8Num9z8"/>
  </w:style>
  <w:style w:type="paragraph" w:customStyle="1" w:styleId="Normal1">
    <w:name w:val="Normal1"/>
    <w:link w:val="Normal11"/>
    <w:pPr>
      <w:widowControl w:val="0"/>
      <w:ind w:firstLine="720"/>
    </w:pPr>
    <w:rPr>
      <w:color w:val="000000"/>
    </w:rPr>
  </w:style>
  <w:style w:type="character" w:customStyle="1" w:styleId="Normal11">
    <w:name w:val="Normal11"/>
    <w:link w:val="Normal1"/>
  </w:style>
  <w:style w:type="paragraph" w:customStyle="1" w:styleId="WW8Num9z2">
    <w:name w:val="WW8Num9z2"/>
    <w:link w:val="WW8Num9z21"/>
    <w:rPr>
      <w:color w:val="000000"/>
    </w:rPr>
  </w:style>
  <w:style w:type="character" w:customStyle="1" w:styleId="WW8Num9z21">
    <w:name w:val="WW8Num9z21"/>
    <w:link w:val="WW8Num9z2"/>
  </w:style>
  <w:style w:type="paragraph" w:customStyle="1" w:styleId="WW8Num11z8">
    <w:name w:val="WW8Num11z8"/>
    <w:link w:val="WW8Num11z81"/>
    <w:rPr>
      <w:color w:val="000000"/>
    </w:rPr>
  </w:style>
  <w:style w:type="character" w:customStyle="1" w:styleId="WW8Num11z81">
    <w:name w:val="WW8Num11z81"/>
    <w:link w:val="WW8Num11z8"/>
  </w:style>
  <w:style w:type="paragraph" w:customStyle="1" w:styleId="aff3">
    <w:name w:val="Подпись к таблице + Не курсив"/>
    <w:link w:val="1f3"/>
    <w:rPr>
      <w:i/>
      <w:color w:val="000000"/>
      <w:sz w:val="21"/>
    </w:rPr>
  </w:style>
  <w:style w:type="character" w:customStyle="1" w:styleId="1f3">
    <w:name w:val="Подпись к таблице + Не курсив1"/>
    <w:link w:val="aff3"/>
    <w:rPr>
      <w:rFonts w:ascii="Times New Roman" w:hAnsi="Times New Roman"/>
      <w:i/>
      <w:color w:val="000000"/>
      <w:spacing w:val="0"/>
      <w:sz w:val="21"/>
      <w:u w:val="none"/>
    </w:rPr>
  </w:style>
  <w:style w:type="paragraph" w:customStyle="1" w:styleId="Footnote">
    <w:name w:val="Footnote"/>
    <w:basedOn w:val="a"/>
    <w:link w:val="Footnote1"/>
    <w:pPr>
      <w:widowControl/>
      <w:spacing w:after="60"/>
      <w:jc w:val="both"/>
    </w:pPr>
    <w:rPr>
      <w:rFonts w:ascii="Times New Roman" w:hAnsi="Times New Roman"/>
      <w:sz w:val="20"/>
    </w:rPr>
  </w:style>
  <w:style w:type="character" w:customStyle="1" w:styleId="Footnote1">
    <w:name w:val="Footnote1"/>
    <w:link w:val="Footnote"/>
    <w:rPr>
      <w:rFonts w:ascii="Times New Roman" w:hAnsi="Times New Roman"/>
      <w:color w:val="000000"/>
      <w:sz w:val="20"/>
    </w:rPr>
  </w:style>
  <w:style w:type="paragraph" w:customStyle="1" w:styleId="xl74">
    <w:name w:val="xl74"/>
    <w:basedOn w:val="a"/>
    <w:link w:val="xl74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41">
    <w:name w:val="xl741"/>
    <w:link w:val="xl74"/>
    <w:rPr>
      <w:rFonts w:ascii="Times New Roman" w:hAnsi="Times New Roman"/>
      <w:color w:val="000000"/>
      <w:sz w:val="20"/>
    </w:rPr>
  </w:style>
  <w:style w:type="paragraph" w:customStyle="1" w:styleId="WW8Num21z3">
    <w:name w:val="WW8Num21z3"/>
    <w:link w:val="WW8Num21z31"/>
    <w:rPr>
      <w:color w:val="000000"/>
    </w:rPr>
  </w:style>
  <w:style w:type="character" w:customStyle="1" w:styleId="WW8Num21z31">
    <w:name w:val="WW8Num21z31"/>
    <w:link w:val="WW8Num21z3"/>
  </w:style>
  <w:style w:type="paragraph" w:customStyle="1" w:styleId="WW8Num10z2">
    <w:name w:val="WW8Num10z2"/>
    <w:link w:val="WW8Num10z21"/>
    <w:rPr>
      <w:color w:val="000000"/>
    </w:rPr>
  </w:style>
  <w:style w:type="character" w:customStyle="1" w:styleId="WW8Num10z21">
    <w:name w:val="WW8Num10z21"/>
    <w:link w:val="WW8Num10z2"/>
  </w:style>
  <w:style w:type="paragraph" w:customStyle="1" w:styleId="xl84">
    <w:name w:val="xl84"/>
    <w:basedOn w:val="a"/>
    <w:link w:val="xl84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841">
    <w:name w:val="xl841"/>
    <w:link w:val="xl84"/>
    <w:rPr>
      <w:rFonts w:ascii="Times New Roman" w:hAnsi="Times New Roman"/>
      <w:color w:val="000000"/>
      <w:sz w:val="20"/>
    </w:rPr>
  </w:style>
  <w:style w:type="paragraph" w:customStyle="1" w:styleId="WW8Num21z8">
    <w:name w:val="WW8Num21z8"/>
    <w:link w:val="WW8Num21z81"/>
    <w:rPr>
      <w:color w:val="000000"/>
    </w:rPr>
  </w:style>
  <w:style w:type="character" w:customStyle="1" w:styleId="WW8Num21z81">
    <w:name w:val="WW8Num21z81"/>
    <w:link w:val="WW8Num21z8"/>
  </w:style>
  <w:style w:type="paragraph" w:customStyle="1" w:styleId="WW8Num21z1">
    <w:name w:val="WW8Num21z1"/>
    <w:link w:val="WW8Num21z11"/>
    <w:rPr>
      <w:color w:val="000000"/>
    </w:rPr>
  </w:style>
  <w:style w:type="character" w:customStyle="1" w:styleId="WW8Num21z11">
    <w:name w:val="WW8Num21z11"/>
    <w:link w:val="WW8Num21z1"/>
  </w:style>
  <w:style w:type="paragraph" w:customStyle="1" w:styleId="WW8Num8z0">
    <w:name w:val="WW8Num8z0"/>
    <w:link w:val="WW8Num8z01"/>
    <w:rPr>
      <w:b/>
      <w:color w:val="000000"/>
      <w:sz w:val="24"/>
    </w:rPr>
  </w:style>
  <w:style w:type="character" w:customStyle="1" w:styleId="WW8Num8z01">
    <w:name w:val="WW8Num8z01"/>
    <w:link w:val="WW8Num8z0"/>
    <w:rPr>
      <w:rFonts w:ascii="Times New Roman" w:hAnsi="Times New Roman"/>
      <w:b/>
      <w:sz w:val="24"/>
    </w:rPr>
  </w:style>
  <w:style w:type="paragraph" w:customStyle="1" w:styleId="xl85">
    <w:name w:val="xl85"/>
    <w:basedOn w:val="a"/>
    <w:link w:val="xl85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851">
    <w:name w:val="xl851"/>
    <w:link w:val="xl85"/>
    <w:rPr>
      <w:rFonts w:ascii="Times New Roman" w:hAnsi="Times New Roman"/>
      <w:color w:val="000000"/>
      <w:sz w:val="20"/>
    </w:rPr>
  </w:style>
  <w:style w:type="paragraph" w:customStyle="1" w:styleId="HeaderandFooter">
    <w:name w:val="Header and Footer"/>
    <w:link w:val="HeaderandFooter1"/>
    <w:pPr>
      <w:jc w:val="both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rPr>
      <w:rFonts w:ascii="XO Thames" w:hAnsi="XO Thames"/>
      <w:sz w:val="20"/>
    </w:rPr>
  </w:style>
  <w:style w:type="paragraph" w:customStyle="1" w:styleId="WW8Num11z4">
    <w:name w:val="WW8Num11z4"/>
    <w:link w:val="WW8Num11z41"/>
    <w:rPr>
      <w:color w:val="000000"/>
    </w:rPr>
  </w:style>
  <w:style w:type="character" w:customStyle="1" w:styleId="WW8Num11z41">
    <w:name w:val="WW8Num11z41"/>
    <w:link w:val="WW8Num11z4"/>
  </w:style>
  <w:style w:type="paragraph" w:customStyle="1" w:styleId="WW8Num18z5">
    <w:name w:val="WW8Num18z5"/>
    <w:link w:val="WW8Num18z51"/>
    <w:rPr>
      <w:color w:val="000000"/>
    </w:rPr>
  </w:style>
  <w:style w:type="character" w:customStyle="1" w:styleId="WW8Num18z51">
    <w:name w:val="WW8Num18z51"/>
    <w:link w:val="WW8Num18z5"/>
  </w:style>
  <w:style w:type="paragraph" w:customStyle="1" w:styleId="WW8Num2z6">
    <w:name w:val="WW8Num2z6"/>
    <w:link w:val="WW8Num2z61"/>
    <w:rPr>
      <w:color w:val="000000"/>
    </w:rPr>
  </w:style>
  <w:style w:type="character" w:customStyle="1" w:styleId="WW8Num2z61">
    <w:name w:val="WW8Num2z61"/>
    <w:link w:val="WW8Num2z6"/>
  </w:style>
  <w:style w:type="paragraph" w:customStyle="1" w:styleId="WW8Num10z4">
    <w:name w:val="WW8Num10z4"/>
    <w:link w:val="WW8Num10z41"/>
    <w:rPr>
      <w:color w:val="000000"/>
    </w:rPr>
  </w:style>
  <w:style w:type="character" w:customStyle="1" w:styleId="WW8Num10z41">
    <w:name w:val="WW8Num10z41"/>
    <w:link w:val="WW8Num10z4"/>
  </w:style>
  <w:style w:type="paragraph" w:customStyle="1" w:styleId="WW8Num19z4">
    <w:name w:val="WW8Num19z4"/>
    <w:link w:val="WW8Num19z41"/>
    <w:rPr>
      <w:color w:val="000000"/>
    </w:rPr>
  </w:style>
  <w:style w:type="character" w:customStyle="1" w:styleId="WW8Num19z41">
    <w:name w:val="WW8Num19z41"/>
    <w:link w:val="WW8Num19z4"/>
  </w:style>
  <w:style w:type="paragraph" w:customStyle="1" w:styleId="xl78">
    <w:name w:val="xl78"/>
    <w:basedOn w:val="a"/>
    <w:link w:val="xl78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781">
    <w:name w:val="xl781"/>
    <w:link w:val="xl78"/>
    <w:rPr>
      <w:rFonts w:ascii="Times New Roman" w:hAnsi="Times New Roman"/>
      <w:color w:val="000000"/>
      <w:sz w:val="20"/>
    </w:rPr>
  </w:style>
  <w:style w:type="paragraph" w:customStyle="1" w:styleId="WW8Num15z2">
    <w:name w:val="WW8Num15z2"/>
    <w:link w:val="WW8Num15z21"/>
    <w:rPr>
      <w:b/>
      <w:color w:val="000000"/>
    </w:rPr>
  </w:style>
  <w:style w:type="character" w:customStyle="1" w:styleId="WW8Num15z21">
    <w:name w:val="WW8Num15z21"/>
    <w:link w:val="WW8Num15z2"/>
    <w:rPr>
      <w:b/>
    </w:rPr>
  </w:style>
  <w:style w:type="paragraph" w:customStyle="1" w:styleId="WW8Num1z1">
    <w:name w:val="WW8Num1z1"/>
    <w:link w:val="WW8Num1z11"/>
    <w:rPr>
      <w:color w:val="000000"/>
    </w:rPr>
  </w:style>
  <w:style w:type="character" w:customStyle="1" w:styleId="WW8Num1z11">
    <w:name w:val="WW8Num1z11"/>
    <w:link w:val="WW8Num1z1"/>
  </w:style>
  <w:style w:type="paragraph" w:customStyle="1" w:styleId="WW8Num10z5">
    <w:name w:val="WW8Num10z5"/>
    <w:link w:val="WW8Num10z51"/>
    <w:rPr>
      <w:color w:val="000000"/>
    </w:rPr>
  </w:style>
  <w:style w:type="character" w:customStyle="1" w:styleId="WW8Num10z51">
    <w:name w:val="WW8Num10z51"/>
    <w:link w:val="WW8Num10z5"/>
  </w:style>
  <w:style w:type="paragraph" w:customStyle="1" w:styleId="WW8Num19z7">
    <w:name w:val="WW8Num19z7"/>
    <w:link w:val="WW8Num19z71"/>
    <w:rPr>
      <w:color w:val="000000"/>
    </w:rPr>
  </w:style>
  <w:style w:type="character" w:customStyle="1" w:styleId="WW8Num19z71">
    <w:name w:val="WW8Num19z71"/>
    <w:link w:val="WW8Num19z7"/>
  </w:style>
  <w:style w:type="paragraph" w:customStyle="1" w:styleId="xl32">
    <w:name w:val="xl32"/>
    <w:basedOn w:val="a"/>
    <w:link w:val="xl321"/>
    <w:pPr>
      <w:widowControl/>
      <w:spacing w:before="280" w:after="280"/>
    </w:pPr>
    <w:rPr>
      <w:rFonts w:ascii="Times New Roman" w:hAnsi="Times New Roman"/>
      <w:sz w:val="18"/>
    </w:rPr>
  </w:style>
  <w:style w:type="character" w:customStyle="1" w:styleId="xl321">
    <w:name w:val="xl321"/>
    <w:link w:val="xl32"/>
    <w:rPr>
      <w:rFonts w:ascii="Times New Roman" w:hAnsi="Times New Roman"/>
      <w:color w:val="000000"/>
      <w:sz w:val="18"/>
    </w:rPr>
  </w:style>
  <w:style w:type="paragraph" w:customStyle="1" w:styleId="WW8Num11z0">
    <w:name w:val="WW8Num11z0"/>
    <w:link w:val="WW8Num11z01"/>
    <w:rPr>
      <w:color w:val="000000"/>
      <w:sz w:val="22"/>
    </w:rPr>
  </w:style>
  <w:style w:type="character" w:customStyle="1" w:styleId="WW8Num11z01">
    <w:name w:val="WW8Num11z01"/>
    <w:link w:val="WW8Num11z0"/>
    <w:rPr>
      <w:sz w:val="22"/>
    </w:rPr>
  </w:style>
  <w:style w:type="paragraph" w:customStyle="1" w:styleId="35">
    <w:name w:val="Стиль3 Знак Знак"/>
    <w:basedOn w:val="23"/>
    <w:link w:val="313"/>
    <w:pPr>
      <w:widowControl w:val="0"/>
      <w:tabs>
        <w:tab w:val="left" w:pos="227"/>
      </w:tabs>
      <w:spacing w:after="0" w:line="240" w:lineRule="auto"/>
      <w:ind w:left="0"/>
      <w:jc w:val="both"/>
    </w:pPr>
  </w:style>
  <w:style w:type="character" w:customStyle="1" w:styleId="313">
    <w:name w:val="Стиль3 Знак Знак1"/>
    <w:link w:val="35"/>
  </w:style>
  <w:style w:type="paragraph" w:styleId="aff4">
    <w:name w:val="No Spacing"/>
    <w:rPr>
      <w:rFonts w:asciiTheme="minorHAnsi" w:hAnsiTheme="minorHAnsi"/>
      <w:color w:val="000000"/>
      <w:sz w:val="22"/>
    </w:rPr>
  </w:style>
  <w:style w:type="paragraph" w:customStyle="1" w:styleId="WW8Num16z0">
    <w:name w:val="WW8Num16z0"/>
    <w:link w:val="WW8Num16z01"/>
    <w:rPr>
      <w:b/>
      <w:color w:val="000000"/>
    </w:rPr>
  </w:style>
  <w:style w:type="character" w:customStyle="1" w:styleId="WW8Num16z01">
    <w:name w:val="WW8Num16z01"/>
    <w:link w:val="WW8Num16z0"/>
    <w:rPr>
      <w:b/>
    </w:rPr>
  </w:style>
  <w:style w:type="paragraph" w:customStyle="1" w:styleId="1f4">
    <w:name w:val="Заголовок №1"/>
    <w:link w:val="1120"/>
    <w:rPr>
      <w:color w:val="000000"/>
      <w:sz w:val="21"/>
      <w:u w:val="single"/>
    </w:rPr>
  </w:style>
  <w:style w:type="character" w:customStyle="1" w:styleId="1120">
    <w:name w:val="Заголовок №112"/>
    <w:link w:val="1f4"/>
    <w:rPr>
      <w:rFonts w:ascii="Times New Roman" w:hAnsi="Times New Roman"/>
      <w:color w:val="000000"/>
      <w:spacing w:val="0"/>
      <w:sz w:val="21"/>
      <w:u w:val="single"/>
    </w:rPr>
  </w:style>
  <w:style w:type="paragraph" w:customStyle="1" w:styleId="WW8Num6z1">
    <w:name w:val="WW8Num6z1"/>
    <w:link w:val="WW8Num6z11"/>
    <w:rPr>
      <w:color w:val="000000"/>
    </w:rPr>
  </w:style>
  <w:style w:type="character" w:customStyle="1" w:styleId="WW8Num6z11">
    <w:name w:val="WW8Num6z11"/>
    <w:link w:val="WW8Num6z1"/>
  </w:style>
  <w:style w:type="paragraph" w:customStyle="1" w:styleId="aff5">
    <w:name w:val="Символ сноски"/>
    <w:link w:val="1f5"/>
    <w:rPr>
      <w:color w:val="000000"/>
      <w:vertAlign w:val="superscript"/>
    </w:rPr>
  </w:style>
  <w:style w:type="character" w:customStyle="1" w:styleId="1f5">
    <w:name w:val="Символ сноски1"/>
    <w:link w:val="aff5"/>
    <w:rPr>
      <w:vertAlign w:val="superscript"/>
    </w:rPr>
  </w:style>
  <w:style w:type="paragraph" w:customStyle="1" w:styleId="WW8Num11z5">
    <w:name w:val="WW8Num11z5"/>
    <w:link w:val="WW8Num11z51"/>
    <w:rPr>
      <w:color w:val="000000"/>
    </w:rPr>
  </w:style>
  <w:style w:type="character" w:customStyle="1" w:styleId="WW8Num11z51">
    <w:name w:val="WW8Num11z51"/>
    <w:link w:val="WW8Num11z5"/>
  </w:style>
  <w:style w:type="paragraph" w:customStyle="1" w:styleId="WW8Num12z3">
    <w:name w:val="WW8Num12z3"/>
    <w:link w:val="WW8Num12z31"/>
    <w:rPr>
      <w:color w:val="000000"/>
    </w:rPr>
  </w:style>
  <w:style w:type="character" w:customStyle="1" w:styleId="WW8Num12z31">
    <w:name w:val="WW8Num12z31"/>
    <w:link w:val="WW8Num12z3"/>
  </w:style>
  <w:style w:type="paragraph" w:customStyle="1" w:styleId="WW8Num10z8">
    <w:name w:val="WW8Num10z8"/>
    <w:link w:val="WW8Num10z81"/>
    <w:rPr>
      <w:color w:val="000000"/>
    </w:rPr>
  </w:style>
  <w:style w:type="character" w:customStyle="1" w:styleId="WW8Num10z81">
    <w:name w:val="WW8Num10z81"/>
    <w:link w:val="WW8Num10z8"/>
  </w:style>
  <w:style w:type="paragraph" w:customStyle="1" w:styleId="WW8Num14z7">
    <w:name w:val="WW8Num14z7"/>
    <w:link w:val="WW8Num14z71"/>
    <w:rPr>
      <w:color w:val="000000"/>
    </w:rPr>
  </w:style>
  <w:style w:type="character" w:customStyle="1" w:styleId="WW8Num14z71">
    <w:name w:val="WW8Num14z71"/>
    <w:link w:val="WW8Num14z7"/>
  </w:style>
  <w:style w:type="paragraph" w:customStyle="1" w:styleId="WW8Num21z7">
    <w:name w:val="WW8Num21z7"/>
    <w:link w:val="WW8Num21z71"/>
    <w:rPr>
      <w:color w:val="000000"/>
    </w:rPr>
  </w:style>
  <w:style w:type="character" w:customStyle="1" w:styleId="WW8Num21z71">
    <w:name w:val="WW8Num21z71"/>
    <w:link w:val="WW8Num21z7"/>
  </w:style>
  <w:style w:type="paragraph" w:customStyle="1" w:styleId="29">
    <w:name w:val="Указатель2"/>
    <w:basedOn w:val="a"/>
    <w:link w:val="217"/>
    <w:pPr>
      <w:widowControl/>
    </w:pPr>
    <w:rPr>
      <w:rFonts w:ascii="Times New Roman" w:hAnsi="Times New Roman"/>
    </w:rPr>
  </w:style>
  <w:style w:type="character" w:customStyle="1" w:styleId="217">
    <w:name w:val="Указатель21"/>
    <w:link w:val="29"/>
    <w:rPr>
      <w:rFonts w:ascii="Times New Roman" w:hAnsi="Times New Roman"/>
      <w:color w:val="000000"/>
    </w:rPr>
  </w:style>
  <w:style w:type="paragraph" w:customStyle="1" w:styleId="WW8Num10z3">
    <w:name w:val="WW8Num10z3"/>
    <w:link w:val="WW8Num10z31"/>
    <w:rPr>
      <w:color w:val="000000"/>
    </w:rPr>
  </w:style>
  <w:style w:type="character" w:customStyle="1" w:styleId="WW8Num10z31">
    <w:name w:val="WW8Num10z31"/>
    <w:link w:val="WW8Num10z3"/>
  </w:style>
  <w:style w:type="paragraph" w:customStyle="1" w:styleId="WW8Num9z4">
    <w:name w:val="WW8Num9z4"/>
    <w:link w:val="WW8Num9z41"/>
    <w:rPr>
      <w:color w:val="000000"/>
    </w:rPr>
  </w:style>
  <w:style w:type="character" w:customStyle="1" w:styleId="WW8Num9z41">
    <w:name w:val="WW8Num9z41"/>
    <w:link w:val="WW8Num9z4"/>
  </w:style>
  <w:style w:type="paragraph" w:customStyle="1" w:styleId="WW8Num18z6">
    <w:name w:val="WW8Num18z6"/>
    <w:link w:val="WW8Num18z61"/>
    <w:rPr>
      <w:color w:val="000000"/>
    </w:rPr>
  </w:style>
  <w:style w:type="character" w:customStyle="1" w:styleId="WW8Num18z61">
    <w:name w:val="WW8Num18z61"/>
    <w:link w:val="WW8Num18z6"/>
  </w:style>
  <w:style w:type="paragraph" w:customStyle="1" w:styleId="ConsPlusTitle">
    <w:name w:val="ConsPlusTitle"/>
    <w:link w:val="ConsPlusTitle1"/>
    <w:rPr>
      <w:b/>
      <w:color w:val="000000"/>
      <w:sz w:val="28"/>
    </w:rPr>
  </w:style>
  <w:style w:type="character" w:customStyle="1" w:styleId="ConsPlusTitle1">
    <w:name w:val="ConsPlusTitle1"/>
    <w:link w:val="ConsPlusTitle"/>
    <w:rPr>
      <w:b/>
      <w:sz w:val="28"/>
    </w:rPr>
  </w:style>
  <w:style w:type="paragraph" w:customStyle="1" w:styleId="aff6">
    <w:name w:val="Маркеры списка"/>
    <w:link w:val="1f6"/>
    <w:rPr>
      <w:rFonts w:ascii="OpenSymbol" w:hAnsi="OpenSymbol"/>
      <w:color w:val="000000"/>
    </w:rPr>
  </w:style>
  <w:style w:type="character" w:customStyle="1" w:styleId="1f6">
    <w:name w:val="Маркеры списка1"/>
    <w:link w:val="aff6"/>
    <w:rPr>
      <w:rFonts w:ascii="OpenSymbol" w:hAnsi="OpenSymbol"/>
    </w:rPr>
  </w:style>
  <w:style w:type="paragraph" w:customStyle="1" w:styleId="WW8Num19z2">
    <w:name w:val="WW8Num19z2"/>
    <w:link w:val="WW8Num19z21"/>
    <w:rPr>
      <w:b/>
      <w:color w:val="000000"/>
    </w:rPr>
  </w:style>
  <w:style w:type="character" w:customStyle="1" w:styleId="WW8Num19z21">
    <w:name w:val="WW8Num19z21"/>
    <w:link w:val="WW8Num19z2"/>
    <w:rPr>
      <w:b/>
    </w:rPr>
  </w:style>
  <w:style w:type="paragraph" w:customStyle="1" w:styleId="1f7">
    <w:name w:val="Обычный1"/>
    <w:link w:val="119"/>
    <w:rPr>
      <w:color w:val="000000"/>
      <w:sz w:val="25"/>
    </w:rPr>
  </w:style>
  <w:style w:type="character" w:customStyle="1" w:styleId="119">
    <w:name w:val="Обычный11"/>
    <w:link w:val="1f7"/>
    <w:rPr>
      <w:sz w:val="25"/>
    </w:rPr>
  </w:style>
  <w:style w:type="paragraph" w:customStyle="1" w:styleId="WW8Num4z0">
    <w:name w:val="WW8Num4z0"/>
    <w:link w:val="WW8Num4z01"/>
    <w:rPr>
      <w:b/>
      <w:i/>
      <w:color w:val="000000"/>
      <w:sz w:val="24"/>
    </w:rPr>
  </w:style>
  <w:style w:type="character" w:customStyle="1" w:styleId="WW8Num4z01">
    <w:name w:val="WW8Num4z01"/>
    <w:link w:val="WW8Num4z0"/>
    <w:rPr>
      <w:rFonts w:ascii="Times New Roman" w:hAnsi="Times New Roman"/>
      <w:b/>
      <w:i/>
      <w:sz w:val="24"/>
    </w:rPr>
  </w:style>
  <w:style w:type="paragraph" w:customStyle="1" w:styleId="WW8Num1z3">
    <w:name w:val="WW8Num1z3"/>
    <w:link w:val="WW8Num1z31"/>
    <w:rPr>
      <w:color w:val="000000"/>
    </w:rPr>
  </w:style>
  <w:style w:type="character" w:customStyle="1" w:styleId="WW8Num1z31">
    <w:name w:val="WW8Num1z31"/>
    <w:link w:val="WW8Num1z3"/>
  </w:style>
  <w:style w:type="paragraph" w:customStyle="1" w:styleId="WW8Num18z7">
    <w:name w:val="WW8Num18z7"/>
    <w:link w:val="WW8Num18z71"/>
    <w:rPr>
      <w:color w:val="000000"/>
    </w:rPr>
  </w:style>
  <w:style w:type="character" w:customStyle="1" w:styleId="WW8Num18z71">
    <w:name w:val="WW8Num18z71"/>
    <w:link w:val="WW8Num18z7"/>
  </w:style>
  <w:style w:type="paragraph" w:customStyle="1" w:styleId="s1">
    <w:name w:val="s1"/>
    <w:link w:val="s11"/>
    <w:rPr>
      <w:color w:val="000000"/>
    </w:rPr>
  </w:style>
  <w:style w:type="character" w:customStyle="1" w:styleId="s11">
    <w:name w:val="s11"/>
    <w:link w:val="s1"/>
  </w:style>
  <w:style w:type="paragraph" w:customStyle="1" w:styleId="xl67">
    <w:name w:val="xl67"/>
    <w:basedOn w:val="a"/>
    <w:link w:val="xl67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671">
    <w:name w:val="xl671"/>
    <w:link w:val="xl67"/>
    <w:rPr>
      <w:rFonts w:ascii="Times New Roman" w:hAnsi="Times New Roman"/>
      <w:color w:val="000000"/>
      <w:sz w:val="20"/>
    </w:rPr>
  </w:style>
  <w:style w:type="paragraph" w:customStyle="1" w:styleId="-1">
    <w:name w:val="Контракт-подпункт"/>
    <w:basedOn w:val="a"/>
    <w:link w:val="-12"/>
    <w:pPr>
      <w:widowControl/>
      <w:numPr>
        <w:ilvl w:val="2"/>
        <w:numId w:val="3"/>
      </w:numPr>
      <w:jc w:val="both"/>
    </w:pPr>
    <w:rPr>
      <w:rFonts w:ascii="Times New Roman" w:hAnsi="Times New Roman"/>
    </w:rPr>
  </w:style>
  <w:style w:type="character" w:customStyle="1" w:styleId="-12">
    <w:name w:val="Контракт-подпункт1"/>
    <w:link w:val="-1"/>
    <w:rPr>
      <w:rFonts w:ascii="Times New Roman" w:hAnsi="Times New Roman"/>
      <w:color w:val="000000"/>
    </w:rPr>
  </w:style>
  <w:style w:type="paragraph" w:customStyle="1" w:styleId="WW8Num19z6">
    <w:name w:val="WW8Num19z6"/>
    <w:link w:val="WW8Num19z61"/>
    <w:rPr>
      <w:color w:val="000000"/>
    </w:rPr>
  </w:style>
  <w:style w:type="character" w:customStyle="1" w:styleId="WW8Num19z61">
    <w:name w:val="WW8Num19z61"/>
    <w:link w:val="WW8Num19z6"/>
  </w:style>
  <w:style w:type="paragraph" w:customStyle="1" w:styleId="-2">
    <w:name w:val="Контракт-подподпункт"/>
    <w:basedOn w:val="a"/>
    <w:link w:val="-13"/>
    <w:pPr>
      <w:widowControl/>
      <w:numPr>
        <w:ilvl w:val="3"/>
        <w:numId w:val="3"/>
      </w:numPr>
      <w:jc w:val="both"/>
    </w:pPr>
    <w:rPr>
      <w:rFonts w:ascii="Times New Roman" w:hAnsi="Times New Roman"/>
    </w:rPr>
  </w:style>
  <w:style w:type="character" w:customStyle="1" w:styleId="-13">
    <w:name w:val="Контракт-подподпункт1"/>
    <w:link w:val="-2"/>
    <w:rPr>
      <w:rFonts w:ascii="Times New Roman" w:hAnsi="Times New Roman"/>
      <w:color w:val="000000"/>
    </w:rPr>
  </w:style>
  <w:style w:type="paragraph" w:customStyle="1" w:styleId="11a">
    <w:name w:val="Колонтитул11"/>
    <w:basedOn w:val="a"/>
    <w:link w:val="1f8"/>
    <w:pPr>
      <w:spacing w:line="0" w:lineRule="atLeast"/>
    </w:pPr>
    <w:rPr>
      <w:rFonts w:ascii="Times New Roman" w:hAnsi="Times New Roman"/>
      <w:sz w:val="21"/>
    </w:rPr>
  </w:style>
  <w:style w:type="character" w:customStyle="1" w:styleId="1f8">
    <w:name w:val="Колонтитул1"/>
    <w:link w:val="11a"/>
    <w:rPr>
      <w:rFonts w:ascii="Times New Roman" w:hAnsi="Times New Roman"/>
      <w:color w:val="000000"/>
      <w:sz w:val="21"/>
    </w:rPr>
  </w:style>
  <w:style w:type="paragraph" w:customStyle="1" w:styleId="ListLabel5">
    <w:name w:val="ListLabel 5"/>
    <w:link w:val="ListLabel51"/>
    <w:rPr>
      <w:color w:val="000000"/>
      <w:sz w:val="22"/>
    </w:rPr>
  </w:style>
  <w:style w:type="character" w:customStyle="1" w:styleId="ListLabel51">
    <w:name w:val="ListLabel 51"/>
    <w:link w:val="ListLabel5"/>
    <w:rPr>
      <w:sz w:val="22"/>
    </w:rPr>
  </w:style>
  <w:style w:type="paragraph" w:customStyle="1" w:styleId="WW8Num16z5">
    <w:name w:val="WW8Num16z5"/>
    <w:link w:val="WW8Num16z51"/>
    <w:rPr>
      <w:color w:val="000000"/>
    </w:rPr>
  </w:style>
  <w:style w:type="character" w:customStyle="1" w:styleId="WW8Num16z51">
    <w:name w:val="WW8Num16z51"/>
    <w:link w:val="WW8Num16z5"/>
  </w:style>
  <w:style w:type="paragraph" w:customStyle="1" w:styleId="WW8Num5z2">
    <w:name w:val="WW8Num5z2"/>
    <w:link w:val="WW8Num5z21"/>
    <w:rPr>
      <w:color w:val="000000"/>
    </w:rPr>
  </w:style>
  <w:style w:type="character" w:customStyle="1" w:styleId="WW8Num5z21">
    <w:name w:val="WW8Num5z21"/>
    <w:link w:val="WW8Num5z2"/>
  </w:style>
  <w:style w:type="paragraph" w:customStyle="1" w:styleId="xl81">
    <w:name w:val="xl81"/>
    <w:basedOn w:val="a"/>
    <w:link w:val="xl81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811">
    <w:name w:val="xl811"/>
    <w:link w:val="xl81"/>
    <w:rPr>
      <w:rFonts w:ascii="Times New Roman" w:hAnsi="Times New Roman"/>
      <w:color w:val="000000"/>
      <w:sz w:val="20"/>
    </w:rPr>
  </w:style>
  <w:style w:type="character" w:customStyle="1" w:styleId="11">
    <w:name w:val="Заголовок11"/>
    <w:link w:val="10"/>
    <w:rPr>
      <w:rFonts w:ascii="Times New Roman" w:hAnsi="Times New Roman"/>
      <w:b/>
      <w:color w:val="000000"/>
      <w:sz w:val="28"/>
    </w:rPr>
  </w:style>
  <w:style w:type="paragraph" w:customStyle="1" w:styleId="WW8Num20z0">
    <w:name w:val="WW8Num20z0"/>
    <w:link w:val="WW8Num20z01"/>
    <w:rPr>
      <w:rFonts w:ascii="Courier New" w:hAnsi="Courier New"/>
      <w:color w:val="000000"/>
      <w:sz w:val="24"/>
    </w:rPr>
  </w:style>
  <w:style w:type="character" w:customStyle="1" w:styleId="WW8Num20z01">
    <w:name w:val="WW8Num20z01"/>
    <w:link w:val="WW8Num20z0"/>
    <w:rPr>
      <w:rFonts w:ascii="Courier New" w:hAnsi="Courier New"/>
      <w:color w:val="000000"/>
      <w:sz w:val="24"/>
    </w:rPr>
  </w:style>
  <w:style w:type="paragraph" w:customStyle="1" w:styleId="WW8Num14z4">
    <w:name w:val="WW8Num14z4"/>
    <w:link w:val="WW8Num14z41"/>
    <w:rPr>
      <w:color w:val="000000"/>
    </w:rPr>
  </w:style>
  <w:style w:type="character" w:customStyle="1" w:styleId="WW8Num14z41">
    <w:name w:val="WW8Num14z41"/>
    <w:link w:val="WW8Num14z4"/>
  </w:style>
  <w:style w:type="paragraph" w:customStyle="1" w:styleId="xl73">
    <w:name w:val="xl73"/>
    <w:basedOn w:val="a"/>
    <w:link w:val="xl731"/>
    <w:pPr>
      <w:widowControl/>
      <w:spacing w:beforeAutospacing="1" w:afterAutospacing="1"/>
    </w:pPr>
    <w:rPr>
      <w:rFonts w:ascii="Times New Roman" w:hAnsi="Times New Roman"/>
      <w:sz w:val="20"/>
    </w:rPr>
  </w:style>
  <w:style w:type="character" w:customStyle="1" w:styleId="xl731">
    <w:name w:val="xl731"/>
    <w:link w:val="xl73"/>
    <w:rPr>
      <w:rFonts w:ascii="Times New Roman" w:hAnsi="Times New Roman"/>
      <w:color w:val="000000"/>
      <w:sz w:val="20"/>
    </w:rPr>
  </w:style>
  <w:style w:type="paragraph" w:customStyle="1" w:styleId="WW8Num11z3">
    <w:name w:val="WW8Num11z3"/>
    <w:link w:val="WW8Num11z31"/>
    <w:rPr>
      <w:color w:val="000000"/>
    </w:rPr>
  </w:style>
  <w:style w:type="character" w:customStyle="1" w:styleId="WW8Num11z31">
    <w:name w:val="WW8Num11z31"/>
    <w:link w:val="WW8Num11z3"/>
  </w:style>
  <w:style w:type="paragraph" w:customStyle="1" w:styleId="WW8Num2z8">
    <w:name w:val="WW8Num2z8"/>
    <w:link w:val="WW8Num2z81"/>
    <w:rPr>
      <w:color w:val="000000"/>
    </w:rPr>
  </w:style>
  <w:style w:type="character" w:customStyle="1" w:styleId="WW8Num2z81">
    <w:name w:val="WW8Num2z81"/>
    <w:link w:val="WW8Num2z8"/>
  </w:style>
  <w:style w:type="paragraph" w:customStyle="1" w:styleId="WW8Num2z4">
    <w:name w:val="WW8Num2z4"/>
    <w:link w:val="WW8Num2z41"/>
    <w:rPr>
      <w:color w:val="000000"/>
    </w:rPr>
  </w:style>
  <w:style w:type="character" w:customStyle="1" w:styleId="WW8Num2z41">
    <w:name w:val="WW8Num2z41"/>
    <w:link w:val="WW8Num2z4"/>
  </w:style>
  <w:style w:type="paragraph" w:customStyle="1" w:styleId="ListLabel6">
    <w:name w:val="ListLabel 6"/>
    <w:link w:val="ListLabel61"/>
    <w:rPr>
      <w:color w:val="000000"/>
      <w:sz w:val="22"/>
    </w:rPr>
  </w:style>
  <w:style w:type="character" w:customStyle="1" w:styleId="ListLabel61">
    <w:name w:val="ListLabel 61"/>
    <w:link w:val="ListLabel6"/>
    <w:rPr>
      <w:sz w:val="22"/>
    </w:rPr>
  </w:style>
  <w:style w:type="paragraph" w:customStyle="1" w:styleId="WW8Num20z2">
    <w:name w:val="WW8Num20z2"/>
    <w:link w:val="WW8Num20z21"/>
    <w:rPr>
      <w:b/>
      <w:color w:val="000000"/>
    </w:rPr>
  </w:style>
  <w:style w:type="character" w:customStyle="1" w:styleId="WW8Num20z21">
    <w:name w:val="WW8Num20z21"/>
    <w:link w:val="WW8Num20z2"/>
    <w:rPr>
      <w:b/>
    </w:rPr>
  </w:style>
  <w:style w:type="paragraph" w:customStyle="1" w:styleId="WW8Num14z3">
    <w:name w:val="WW8Num14z3"/>
    <w:link w:val="WW8Num14z31"/>
    <w:rPr>
      <w:color w:val="000000"/>
    </w:rPr>
  </w:style>
  <w:style w:type="character" w:customStyle="1" w:styleId="WW8Num14z31">
    <w:name w:val="WW8Num14z31"/>
    <w:link w:val="WW8Num14z3"/>
  </w:style>
  <w:style w:type="paragraph" w:customStyle="1" w:styleId="WW8Num14z6">
    <w:name w:val="WW8Num14z6"/>
    <w:link w:val="WW8Num14z61"/>
    <w:rPr>
      <w:color w:val="000000"/>
    </w:rPr>
  </w:style>
  <w:style w:type="character" w:customStyle="1" w:styleId="WW8Num14z61">
    <w:name w:val="WW8Num14z61"/>
    <w:link w:val="WW8Num14z6"/>
  </w:style>
  <w:style w:type="paragraph" w:customStyle="1" w:styleId="WW8Num1z2">
    <w:name w:val="WW8Num1z2"/>
    <w:link w:val="WW8Num1z21"/>
    <w:rPr>
      <w:color w:val="000000"/>
    </w:rPr>
  </w:style>
  <w:style w:type="character" w:customStyle="1" w:styleId="WW8Num1z21">
    <w:name w:val="WW8Num1z21"/>
    <w:link w:val="WW8Num1z2"/>
  </w:style>
  <w:style w:type="paragraph" w:customStyle="1" w:styleId="WW8Num12z6">
    <w:name w:val="WW8Num12z6"/>
    <w:link w:val="WW8Num12z61"/>
    <w:rPr>
      <w:color w:val="000000"/>
    </w:rPr>
  </w:style>
  <w:style w:type="character" w:customStyle="1" w:styleId="WW8Num12z61">
    <w:name w:val="WW8Num12z61"/>
    <w:link w:val="WW8Num12z6"/>
  </w:style>
  <w:style w:type="paragraph" w:customStyle="1" w:styleId="1f9">
    <w:name w:val="Абзац списка1"/>
    <w:basedOn w:val="a"/>
    <w:link w:val="11b"/>
    <w:pPr>
      <w:widowControl/>
      <w:ind w:left="720"/>
    </w:pPr>
    <w:rPr>
      <w:rFonts w:ascii="Times New Roman" w:hAnsi="Times New Roman"/>
    </w:rPr>
  </w:style>
  <w:style w:type="character" w:customStyle="1" w:styleId="11b">
    <w:name w:val="Абзац списка11"/>
    <w:link w:val="1f9"/>
    <w:rPr>
      <w:rFonts w:ascii="Times New Roman" w:hAnsi="Times New Roman"/>
      <w:color w:val="000000"/>
    </w:rPr>
  </w:style>
  <w:style w:type="paragraph" w:customStyle="1" w:styleId="1fa">
    <w:name w:val="Указатель1"/>
    <w:basedOn w:val="a"/>
    <w:link w:val="11c"/>
    <w:pPr>
      <w:widowControl/>
    </w:pPr>
    <w:rPr>
      <w:rFonts w:ascii="Times New Roman" w:hAnsi="Times New Roman"/>
    </w:rPr>
  </w:style>
  <w:style w:type="character" w:customStyle="1" w:styleId="11c">
    <w:name w:val="Указатель11"/>
    <w:link w:val="1fa"/>
    <w:rPr>
      <w:rFonts w:ascii="Times New Roman" w:hAnsi="Times New Roman"/>
      <w:color w:val="000000"/>
    </w:rPr>
  </w:style>
  <w:style w:type="paragraph" w:customStyle="1" w:styleId="1fb">
    <w:name w:val="Знак концевой сноски1"/>
    <w:link w:val="11d"/>
    <w:rPr>
      <w:color w:val="000000"/>
      <w:vertAlign w:val="superscript"/>
    </w:rPr>
  </w:style>
  <w:style w:type="character" w:customStyle="1" w:styleId="11d">
    <w:name w:val="Знак концевой сноски11"/>
    <w:link w:val="1fb"/>
    <w:rPr>
      <w:vertAlign w:val="superscript"/>
    </w:rPr>
  </w:style>
  <w:style w:type="paragraph" w:customStyle="1" w:styleId="2a">
    <w:name w:val="Обычный2"/>
    <w:link w:val="218"/>
    <w:pPr>
      <w:widowControl w:val="0"/>
      <w:ind w:firstLine="720"/>
    </w:pPr>
    <w:rPr>
      <w:color w:val="000000"/>
    </w:rPr>
  </w:style>
  <w:style w:type="character" w:customStyle="1" w:styleId="218">
    <w:name w:val="Обычный21"/>
    <w:link w:val="2a"/>
  </w:style>
  <w:style w:type="paragraph" w:customStyle="1" w:styleId="WW8Num6z6">
    <w:name w:val="WW8Num6z6"/>
    <w:link w:val="WW8Num6z61"/>
    <w:rPr>
      <w:color w:val="000000"/>
    </w:rPr>
  </w:style>
  <w:style w:type="character" w:customStyle="1" w:styleId="WW8Num6z61">
    <w:name w:val="WW8Num6z61"/>
    <w:link w:val="WW8Num6z6"/>
  </w:style>
  <w:style w:type="paragraph" w:customStyle="1" w:styleId="WW8Num21z6">
    <w:name w:val="WW8Num21z6"/>
    <w:link w:val="WW8Num21z61"/>
    <w:rPr>
      <w:color w:val="000000"/>
    </w:rPr>
  </w:style>
  <w:style w:type="character" w:customStyle="1" w:styleId="WW8Num21z61">
    <w:name w:val="WW8Num21z61"/>
    <w:link w:val="WW8Num21z6"/>
  </w:style>
  <w:style w:type="paragraph" w:customStyle="1" w:styleId="WW8Num16z7">
    <w:name w:val="WW8Num16z7"/>
    <w:link w:val="WW8Num16z71"/>
    <w:rPr>
      <w:color w:val="000000"/>
    </w:rPr>
  </w:style>
  <w:style w:type="character" w:customStyle="1" w:styleId="WW8Num16z71">
    <w:name w:val="WW8Num16z71"/>
    <w:link w:val="WW8Num16z7"/>
  </w:style>
  <w:style w:type="paragraph" w:customStyle="1" w:styleId="314">
    <w:name w:val="Основной текст 31"/>
    <w:basedOn w:val="a"/>
    <w:link w:val="3111"/>
    <w:pPr>
      <w:widowControl/>
      <w:spacing w:line="360" w:lineRule="auto"/>
    </w:pPr>
    <w:rPr>
      <w:rFonts w:ascii="Arial" w:hAnsi="Arial"/>
      <w:sz w:val="22"/>
    </w:rPr>
  </w:style>
  <w:style w:type="character" w:customStyle="1" w:styleId="3111">
    <w:name w:val="Основной текст 311"/>
    <w:link w:val="314"/>
    <w:rPr>
      <w:rFonts w:ascii="Arial" w:hAnsi="Arial"/>
      <w:color w:val="000000"/>
      <w:sz w:val="22"/>
    </w:rPr>
  </w:style>
  <w:style w:type="paragraph" w:customStyle="1" w:styleId="WW8Num14z0">
    <w:name w:val="WW8Num14z0"/>
    <w:link w:val="WW8Num14z01"/>
    <w:rPr>
      <w:b/>
      <w:color w:val="000000"/>
    </w:rPr>
  </w:style>
  <w:style w:type="character" w:customStyle="1" w:styleId="WW8Num14z01">
    <w:name w:val="WW8Num14z01"/>
    <w:link w:val="WW8Num14z0"/>
    <w:rPr>
      <w:b/>
    </w:rPr>
  </w:style>
  <w:style w:type="paragraph" w:customStyle="1" w:styleId="WW8Num9z6">
    <w:name w:val="WW8Num9z6"/>
    <w:link w:val="WW8Num9z61"/>
    <w:rPr>
      <w:color w:val="000000"/>
    </w:rPr>
  </w:style>
  <w:style w:type="character" w:customStyle="1" w:styleId="WW8Num9z61">
    <w:name w:val="WW8Num9z61"/>
    <w:link w:val="WW8Num9z6"/>
  </w:style>
  <w:style w:type="paragraph" w:customStyle="1" w:styleId="WW8Num2z7">
    <w:name w:val="WW8Num2z7"/>
    <w:link w:val="WW8Num2z71"/>
    <w:rPr>
      <w:color w:val="000000"/>
    </w:rPr>
  </w:style>
  <w:style w:type="character" w:customStyle="1" w:styleId="WW8Num2z71">
    <w:name w:val="WW8Num2z71"/>
    <w:link w:val="WW8Num2z7"/>
  </w:style>
  <w:style w:type="paragraph" w:customStyle="1" w:styleId="WW8Num7z1">
    <w:name w:val="WW8Num7z1"/>
    <w:link w:val="WW8Num7z11"/>
    <w:rPr>
      <w:rFonts w:ascii="OpenSymbol" w:hAnsi="OpenSymbol"/>
      <w:color w:val="000000"/>
    </w:rPr>
  </w:style>
  <w:style w:type="character" w:customStyle="1" w:styleId="WW8Num7z11">
    <w:name w:val="WW8Num7z11"/>
    <w:link w:val="WW8Num7z1"/>
    <w:rPr>
      <w:rFonts w:ascii="OpenSymbol" w:hAnsi="OpenSymbol"/>
    </w:rPr>
  </w:style>
  <w:style w:type="paragraph" w:customStyle="1" w:styleId="xl90">
    <w:name w:val="xl90"/>
    <w:basedOn w:val="a"/>
    <w:link w:val="xl901"/>
    <w:pPr>
      <w:widowControl/>
      <w:spacing w:beforeAutospacing="1" w:afterAutospacing="1"/>
      <w:jc w:val="center"/>
    </w:pPr>
    <w:rPr>
      <w:rFonts w:ascii="Times New Roman" w:hAnsi="Times New Roman"/>
      <w:i/>
      <w:sz w:val="20"/>
    </w:rPr>
  </w:style>
  <w:style w:type="character" w:customStyle="1" w:styleId="xl901">
    <w:name w:val="xl901"/>
    <w:link w:val="xl90"/>
    <w:rPr>
      <w:rFonts w:ascii="Times New Roman" w:hAnsi="Times New Roman"/>
      <w:i/>
      <w:color w:val="000000"/>
      <w:sz w:val="20"/>
    </w:rPr>
  </w:style>
  <w:style w:type="paragraph" w:customStyle="1" w:styleId="1112">
    <w:name w:val="Заголовок №111"/>
    <w:basedOn w:val="a"/>
    <w:link w:val="11e"/>
    <w:pPr>
      <w:spacing w:before="300" w:after="300" w:line="0" w:lineRule="atLeast"/>
      <w:jc w:val="center"/>
      <w:outlineLvl w:val="0"/>
    </w:pPr>
    <w:rPr>
      <w:rFonts w:ascii="Times New Roman" w:hAnsi="Times New Roman"/>
      <w:sz w:val="21"/>
    </w:rPr>
  </w:style>
  <w:style w:type="character" w:customStyle="1" w:styleId="11e">
    <w:name w:val="Заголовок №11"/>
    <w:link w:val="1112"/>
    <w:rPr>
      <w:rFonts w:ascii="Times New Roman" w:hAnsi="Times New Roman"/>
      <w:color w:val="000000"/>
      <w:sz w:val="21"/>
    </w:rPr>
  </w:style>
  <w:style w:type="paragraph" w:customStyle="1" w:styleId="aff7">
    <w:name w:val="Подпись к таблице"/>
    <w:basedOn w:val="a"/>
    <w:link w:val="1fc"/>
    <w:pPr>
      <w:spacing w:line="0" w:lineRule="atLeast"/>
    </w:pPr>
    <w:rPr>
      <w:rFonts w:ascii="Times New Roman" w:hAnsi="Times New Roman"/>
      <w:i/>
      <w:sz w:val="21"/>
    </w:rPr>
  </w:style>
  <w:style w:type="character" w:customStyle="1" w:styleId="1fc">
    <w:name w:val="Подпись к таблице1"/>
    <w:link w:val="aff7"/>
    <w:rPr>
      <w:rFonts w:ascii="Times New Roman" w:hAnsi="Times New Roman"/>
      <w:i/>
      <w:color w:val="000000"/>
      <w:sz w:val="21"/>
    </w:rPr>
  </w:style>
  <w:style w:type="paragraph" w:customStyle="1" w:styleId="WW8Num1z7">
    <w:name w:val="WW8Num1z7"/>
    <w:link w:val="WW8Num1z71"/>
    <w:rPr>
      <w:color w:val="000000"/>
    </w:rPr>
  </w:style>
  <w:style w:type="character" w:customStyle="1" w:styleId="WW8Num1z71">
    <w:name w:val="WW8Num1z71"/>
    <w:link w:val="WW8Num1z7"/>
  </w:style>
  <w:style w:type="paragraph" w:customStyle="1" w:styleId="WW8Num14z8">
    <w:name w:val="WW8Num14z8"/>
    <w:link w:val="WW8Num14z81"/>
    <w:rPr>
      <w:color w:val="000000"/>
    </w:rPr>
  </w:style>
  <w:style w:type="character" w:customStyle="1" w:styleId="WW8Num14z81">
    <w:name w:val="WW8Num14z81"/>
    <w:link w:val="WW8Num14z8"/>
  </w:style>
  <w:style w:type="paragraph" w:customStyle="1" w:styleId="WW8Num1z6">
    <w:name w:val="WW8Num1z6"/>
    <w:link w:val="WW8Num1z61"/>
    <w:rPr>
      <w:color w:val="000000"/>
    </w:rPr>
  </w:style>
  <w:style w:type="character" w:customStyle="1" w:styleId="WW8Num1z61">
    <w:name w:val="WW8Num1z61"/>
    <w:link w:val="WW8Num1z6"/>
  </w:style>
  <w:style w:type="paragraph" w:customStyle="1" w:styleId="WW8Num16z4">
    <w:name w:val="WW8Num16z4"/>
    <w:link w:val="WW8Num16z41"/>
    <w:rPr>
      <w:color w:val="000000"/>
    </w:rPr>
  </w:style>
  <w:style w:type="character" w:customStyle="1" w:styleId="WW8Num16z41">
    <w:name w:val="WW8Num16z41"/>
    <w:link w:val="WW8Num16z4"/>
  </w:style>
  <w:style w:type="paragraph" w:customStyle="1" w:styleId="42">
    <w:name w:val="çàãîëîâîê 4"/>
    <w:basedOn w:val="a"/>
    <w:next w:val="a"/>
    <w:link w:val="411"/>
    <w:pPr>
      <w:keepNext/>
      <w:widowControl/>
      <w:jc w:val="center"/>
    </w:pPr>
    <w:rPr>
      <w:rFonts w:ascii="Times New Roman" w:hAnsi="Times New Roman"/>
      <w:b/>
    </w:rPr>
  </w:style>
  <w:style w:type="character" w:customStyle="1" w:styleId="411">
    <w:name w:val="çàãîëîâîê 41"/>
    <w:link w:val="42"/>
    <w:rPr>
      <w:rFonts w:ascii="Times New Roman" w:hAnsi="Times New Roman"/>
      <w:b/>
      <w:color w:val="000000"/>
    </w:rPr>
  </w:style>
  <w:style w:type="paragraph" w:customStyle="1" w:styleId="WW8Num21z2">
    <w:name w:val="WW8Num21z2"/>
    <w:link w:val="WW8Num21z21"/>
    <w:rPr>
      <w:color w:val="000000"/>
    </w:rPr>
  </w:style>
  <w:style w:type="character" w:customStyle="1" w:styleId="WW8Num21z21">
    <w:name w:val="WW8Num21z21"/>
    <w:link w:val="WW8Num21z2"/>
  </w:style>
  <w:style w:type="paragraph" w:customStyle="1" w:styleId="xl72">
    <w:name w:val="xl72"/>
    <w:basedOn w:val="a"/>
    <w:link w:val="xl72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21">
    <w:name w:val="xl721"/>
    <w:link w:val="xl72"/>
    <w:rPr>
      <w:rFonts w:ascii="Times New Roman" w:hAnsi="Times New Roman"/>
      <w:color w:val="000000"/>
      <w:sz w:val="20"/>
    </w:rPr>
  </w:style>
  <w:style w:type="paragraph" w:customStyle="1" w:styleId="xl83">
    <w:name w:val="xl83"/>
    <w:basedOn w:val="a"/>
    <w:link w:val="xl831"/>
    <w:pPr>
      <w:widowControl/>
      <w:spacing w:beforeAutospacing="1" w:afterAutospacing="1"/>
      <w:jc w:val="right"/>
    </w:pPr>
    <w:rPr>
      <w:rFonts w:ascii="Times New Roman" w:hAnsi="Times New Roman"/>
      <w:sz w:val="20"/>
    </w:rPr>
  </w:style>
  <w:style w:type="character" w:customStyle="1" w:styleId="xl831">
    <w:name w:val="xl831"/>
    <w:link w:val="xl83"/>
    <w:rPr>
      <w:rFonts w:ascii="Times New Roman" w:hAnsi="Times New Roman"/>
      <w:color w:val="000000"/>
      <w:sz w:val="20"/>
    </w:rPr>
  </w:style>
  <w:style w:type="paragraph" w:customStyle="1" w:styleId="WW8Num16z3">
    <w:name w:val="WW8Num16z3"/>
    <w:link w:val="WW8Num16z31"/>
    <w:rPr>
      <w:color w:val="000000"/>
    </w:rPr>
  </w:style>
  <w:style w:type="character" w:customStyle="1" w:styleId="WW8Num16z31">
    <w:name w:val="WW8Num16z31"/>
    <w:link w:val="WW8Num16z3"/>
  </w:style>
  <w:style w:type="paragraph" w:customStyle="1" w:styleId="WW8Num6z7">
    <w:name w:val="WW8Num6z7"/>
    <w:link w:val="WW8Num6z71"/>
    <w:rPr>
      <w:color w:val="000000"/>
    </w:rPr>
  </w:style>
  <w:style w:type="character" w:customStyle="1" w:styleId="WW8Num6z71">
    <w:name w:val="WW8Num6z71"/>
    <w:link w:val="WW8Num6z7"/>
  </w:style>
  <w:style w:type="paragraph" w:customStyle="1" w:styleId="WW8Num4z2">
    <w:name w:val="WW8Num4z2"/>
    <w:link w:val="WW8Num4z21"/>
    <w:rPr>
      <w:color w:val="000000"/>
    </w:rPr>
  </w:style>
  <w:style w:type="character" w:customStyle="1" w:styleId="WW8Num4z21">
    <w:name w:val="WW8Num4z21"/>
    <w:link w:val="WW8Num4z2"/>
  </w:style>
  <w:style w:type="paragraph" w:customStyle="1" w:styleId="WW8Num14z5">
    <w:name w:val="WW8Num14z5"/>
    <w:link w:val="WW8Num14z51"/>
    <w:rPr>
      <w:color w:val="000000"/>
    </w:rPr>
  </w:style>
  <w:style w:type="character" w:customStyle="1" w:styleId="WW8Num14z51">
    <w:name w:val="WW8Num14z51"/>
    <w:link w:val="WW8Num14z5"/>
  </w:style>
  <w:style w:type="paragraph" w:customStyle="1" w:styleId="Heading">
    <w:name w:val="Heading"/>
    <w:link w:val="Heading12"/>
    <w:rPr>
      <w:rFonts w:ascii="Arial" w:hAnsi="Arial"/>
      <w:b/>
      <w:color w:val="000000"/>
      <w:sz w:val="22"/>
    </w:rPr>
  </w:style>
  <w:style w:type="character" w:customStyle="1" w:styleId="Heading12">
    <w:name w:val="Heading1"/>
    <w:link w:val="Heading"/>
    <w:rPr>
      <w:rFonts w:ascii="Arial" w:hAnsi="Arial"/>
      <w:b/>
      <w:sz w:val="22"/>
    </w:rPr>
  </w:style>
  <w:style w:type="paragraph" w:customStyle="1" w:styleId="WW8Num18z1">
    <w:name w:val="WW8Num18z1"/>
    <w:link w:val="WW8Num18z11"/>
    <w:rPr>
      <w:color w:val="000000"/>
    </w:rPr>
  </w:style>
  <w:style w:type="character" w:customStyle="1" w:styleId="WW8Num18z11">
    <w:name w:val="WW8Num18z11"/>
    <w:link w:val="WW8Num18z1"/>
  </w:style>
  <w:style w:type="paragraph" w:customStyle="1" w:styleId="aff8">
    <w:name w:val="Пункт б/н"/>
    <w:basedOn w:val="a"/>
    <w:link w:val="1fd"/>
    <w:pPr>
      <w:widowControl/>
      <w:tabs>
        <w:tab w:val="left" w:pos="1134"/>
      </w:tabs>
      <w:ind w:firstLine="567"/>
      <w:jc w:val="both"/>
    </w:pPr>
    <w:rPr>
      <w:rFonts w:ascii="Times New Roman" w:hAnsi="Times New Roman"/>
    </w:rPr>
  </w:style>
  <w:style w:type="character" w:customStyle="1" w:styleId="1fd">
    <w:name w:val="Пункт б/н1"/>
    <w:link w:val="aff8"/>
    <w:rPr>
      <w:rFonts w:ascii="Times New Roman" w:hAnsi="Times New Roman"/>
      <w:color w:val="000000"/>
    </w:rPr>
  </w:style>
  <w:style w:type="paragraph" w:customStyle="1" w:styleId="2b">
    <w:name w:val="Абзац списка2"/>
    <w:basedOn w:val="a"/>
    <w:link w:val="219"/>
    <w:pPr>
      <w:widowControl/>
      <w:ind w:left="720"/>
    </w:pPr>
    <w:rPr>
      <w:rFonts w:ascii="Times New Roman" w:hAnsi="Times New Roman"/>
    </w:rPr>
  </w:style>
  <w:style w:type="character" w:customStyle="1" w:styleId="219">
    <w:name w:val="Абзац списка21"/>
    <w:link w:val="2b"/>
    <w:rPr>
      <w:rFonts w:ascii="Times New Roman" w:hAnsi="Times New Roman"/>
      <w:color w:val="000000"/>
    </w:rPr>
  </w:style>
  <w:style w:type="paragraph" w:customStyle="1" w:styleId="WW8Num2z2">
    <w:name w:val="WW8Num2z2"/>
    <w:link w:val="WW8Num2z21"/>
    <w:rPr>
      <w:color w:val="000000"/>
    </w:rPr>
  </w:style>
  <w:style w:type="character" w:customStyle="1" w:styleId="WW8Num2z21">
    <w:name w:val="WW8Num2z21"/>
    <w:link w:val="WW8Num2z2"/>
  </w:style>
  <w:style w:type="paragraph" w:customStyle="1" w:styleId="xl75">
    <w:name w:val="xl75"/>
    <w:basedOn w:val="a"/>
    <w:link w:val="xl751"/>
    <w:pPr>
      <w:widowControl/>
      <w:spacing w:beforeAutospacing="1" w:afterAutospacing="1"/>
      <w:jc w:val="center"/>
    </w:pPr>
    <w:rPr>
      <w:rFonts w:ascii="Times New Roman" w:hAnsi="Times New Roman"/>
      <w:sz w:val="20"/>
    </w:rPr>
  </w:style>
  <w:style w:type="character" w:customStyle="1" w:styleId="xl751">
    <w:name w:val="xl751"/>
    <w:link w:val="xl75"/>
    <w:rPr>
      <w:rFonts w:ascii="Times New Roman" w:hAnsi="Times New Roman"/>
      <w:color w:val="000000"/>
      <w:sz w:val="20"/>
    </w:rPr>
  </w:style>
  <w:style w:type="paragraph" w:customStyle="1" w:styleId="ListLabel2">
    <w:name w:val="ListLabel 2"/>
    <w:link w:val="ListLabel21"/>
    <w:rPr>
      <w:color w:val="000000"/>
    </w:rPr>
  </w:style>
  <w:style w:type="character" w:customStyle="1" w:styleId="ListLabel21">
    <w:name w:val="ListLabel 21"/>
    <w:link w:val="ListLabel2"/>
  </w:style>
  <w:style w:type="paragraph" w:customStyle="1" w:styleId="nobr">
    <w:name w:val="nobr"/>
    <w:link w:val="nobr1"/>
    <w:rPr>
      <w:color w:val="000000"/>
    </w:rPr>
  </w:style>
  <w:style w:type="character" w:customStyle="1" w:styleId="nobr1">
    <w:name w:val="nobr1"/>
    <w:basedOn w:val="a0"/>
    <w:link w:val="nobr"/>
  </w:style>
  <w:style w:type="paragraph" w:customStyle="1" w:styleId="WW8Num12z1">
    <w:name w:val="WW8Num12z1"/>
    <w:link w:val="WW8Num12z11"/>
    <w:rPr>
      <w:color w:val="000000"/>
    </w:rPr>
  </w:style>
  <w:style w:type="character" w:customStyle="1" w:styleId="WW8Num12z11">
    <w:name w:val="WW8Num12z11"/>
    <w:link w:val="WW8Num12z1"/>
  </w:style>
  <w:style w:type="paragraph" w:customStyle="1" w:styleId="xl87">
    <w:name w:val="xl87"/>
    <w:basedOn w:val="a"/>
    <w:link w:val="xl871"/>
    <w:pPr>
      <w:widowControl/>
      <w:spacing w:beforeAutospacing="1" w:afterAutospacing="1"/>
      <w:jc w:val="center"/>
    </w:pPr>
    <w:rPr>
      <w:rFonts w:ascii="Times New Roman" w:hAnsi="Times New Roman"/>
      <w:b/>
      <w:i/>
      <w:sz w:val="20"/>
    </w:rPr>
  </w:style>
  <w:style w:type="character" w:customStyle="1" w:styleId="xl871">
    <w:name w:val="xl871"/>
    <w:link w:val="xl87"/>
    <w:rPr>
      <w:rFonts w:ascii="Times New Roman" w:hAnsi="Times New Roman"/>
      <w:b/>
      <w:i/>
      <w:color w:val="000000"/>
      <w:sz w:val="20"/>
    </w:rPr>
  </w:style>
  <w:style w:type="paragraph" w:customStyle="1" w:styleId="xl26">
    <w:name w:val="xl26"/>
    <w:basedOn w:val="a"/>
    <w:link w:val="xl261"/>
    <w:pPr>
      <w:widowControl/>
      <w:spacing w:before="280" w:after="280"/>
      <w:jc w:val="center"/>
    </w:pPr>
    <w:rPr>
      <w:rFonts w:ascii="Times New Roman" w:hAnsi="Times New Roman"/>
      <w:b/>
    </w:rPr>
  </w:style>
  <w:style w:type="character" w:customStyle="1" w:styleId="xl261">
    <w:name w:val="xl261"/>
    <w:link w:val="xl26"/>
    <w:rPr>
      <w:rFonts w:ascii="Times New Roman" w:hAnsi="Times New Roman"/>
      <w:b/>
      <w:color w:val="000000"/>
    </w:rPr>
  </w:style>
  <w:style w:type="paragraph" w:customStyle="1" w:styleId="aff9">
    <w:name w:val="Подпись письма"/>
    <w:basedOn w:val="a"/>
    <w:link w:val="1fe"/>
    <w:pPr>
      <w:widowControl/>
      <w:tabs>
        <w:tab w:val="left" w:pos="720"/>
        <w:tab w:val="right" w:pos="9639"/>
      </w:tabs>
    </w:pPr>
    <w:rPr>
      <w:rFonts w:ascii="Times New Roman CYR" w:hAnsi="Times New Roman CYR"/>
    </w:rPr>
  </w:style>
  <w:style w:type="character" w:customStyle="1" w:styleId="1fe">
    <w:name w:val="Подпись письма1"/>
    <w:link w:val="aff9"/>
    <w:rPr>
      <w:rFonts w:ascii="Times New Roman CYR" w:hAnsi="Times New Roman CYR"/>
      <w:color w:val="000000"/>
    </w:rPr>
  </w:style>
  <w:style w:type="paragraph" w:customStyle="1" w:styleId="ConsPlusCell">
    <w:name w:val="ConsPlusCell"/>
    <w:link w:val="ConsPlusCell1"/>
    <w:rPr>
      <w:color w:val="000000"/>
      <w:sz w:val="24"/>
    </w:rPr>
  </w:style>
  <w:style w:type="character" w:customStyle="1" w:styleId="ConsPlusCell1">
    <w:name w:val="ConsPlusCell1"/>
    <w:link w:val="ConsPlusCell"/>
    <w:rPr>
      <w:sz w:val="24"/>
    </w:rPr>
  </w:style>
  <w:style w:type="paragraph" w:customStyle="1" w:styleId="affa">
    <w:name w:val="Содержимое врезки"/>
    <w:basedOn w:val="a"/>
    <w:link w:val="1ff"/>
    <w:pPr>
      <w:widowControl/>
    </w:pPr>
    <w:rPr>
      <w:rFonts w:ascii="Times New Roman" w:hAnsi="Times New Roman"/>
    </w:rPr>
  </w:style>
  <w:style w:type="character" w:customStyle="1" w:styleId="1ff">
    <w:name w:val="Содержимое врезки1"/>
    <w:link w:val="affa"/>
    <w:rPr>
      <w:rFonts w:ascii="Times New Roman" w:hAnsi="Times New Roman"/>
      <w:color w:val="000000"/>
    </w:rPr>
  </w:style>
  <w:style w:type="table" w:customStyle="1" w:styleId="1ff0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b">
    <w:name w:val="Placeholder Text"/>
    <w:basedOn w:val="a0"/>
    <w:rsid w:val="00276B2E"/>
    <w:rPr>
      <w:color w:val="808080"/>
    </w:rPr>
  </w:style>
  <w:style w:type="paragraph" w:styleId="affc">
    <w:name w:val="footnote text"/>
    <w:basedOn w:val="a"/>
    <w:link w:val="affd"/>
    <w:uiPriority w:val="99"/>
    <w:semiHidden/>
    <w:unhideWhenUsed/>
    <w:rsid w:val="00A55C60"/>
    <w:rPr>
      <w:sz w:val="20"/>
    </w:rPr>
  </w:style>
  <w:style w:type="character" w:customStyle="1" w:styleId="affd">
    <w:name w:val="Текст сноски Знак"/>
    <w:basedOn w:val="a0"/>
    <w:link w:val="affc"/>
    <w:uiPriority w:val="99"/>
    <w:semiHidden/>
    <w:rsid w:val="00A55C60"/>
    <w:rPr>
      <w:rFonts w:ascii="Courier New" w:hAnsi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C6C6B-CA25-4302-AEBE-619831F13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</cp:revision>
  <dcterms:created xsi:type="dcterms:W3CDTF">2026-04-28T11:36:00Z</dcterms:created>
  <dcterms:modified xsi:type="dcterms:W3CDTF">2026-05-20T19:36:00Z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79A19AC627D2437B87ADA0F98AC227EE_13</vt:lpwstr>
  </property>
</Properties>
</file>