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0FA6D" w14:textId="77777777" w:rsidR="004B630D" w:rsidRDefault="005760B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color w:val="00B0F0"/>
          <w:sz w:val="20"/>
        </w:rPr>
        <w:t xml:space="preserve">Приложение № 2 к извещению </w:t>
      </w:r>
    </w:p>
    <w:p w14:paraId="0E040975" w14:textId="77777777" w:rsidR="004B630D" w:rsidRDefault="004B630D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</w:p>
    <w:p w14:paraId="4BEB8985" w14:textId="77777777" w:rsidR="004B630D" w:rsidRDefault="005760BC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>
        <w:rPr>
          <w:rFonts w:ascii="Times New Roman" w:hAnsi="Times New Roman"/>
          <w:b/>
          <w:sz w:val="22"/>
        </w:rPr>
        <w:br/>
        <w:t>к поставке товара»</w:t>
      </w:r>
    </w:p>
    <w:p w14:paraId="2607A01D" w14:textId="77777777" w:rsidR="004B630D" w:rsidRDefault="004B630D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</w:p>
    <w:tbl>
      <w:tblPr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1914"/>
        <w:gridCol w:w="1559"/>
        <w:gridCol w:w="1985"/>
        <w:gridCol w:w="2551"/>
        <w:gridCol w:w="1560"/>
        <w:gridCol w:w="3971"/>
        <w:gridCol w:w="565"/>
        <w:gridCol w:w="425"/>
      </w:tblGrid>
      <w:tr w:rsidR="004B630D" w:rsidRPr="00F00471" w14:paraId="518CB3C1" w14:textId="77777777" w:rsidTr="0056742A">
        <w:trPr>
          <w:trHeight w:val="832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96487D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 xml:space="preserve">№ </w:t>
            </w:r>
          </w:p>
          <w:p w14:paraId="59678F9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п/п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FD80A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Наименование товара, работы, услуги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3E7CB6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ОКПД2/ККН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43225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Наименование</w:t>
            </w:r>
          </w:p>
          <w:p w14:paraId="5E8A383A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характеристики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79BFF3B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9B656F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8F157D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381ECC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 xml:space="preserve">Ед. </w:t>
            </w:r>
          </w:p>
          <w:p w14:paraId="72024F67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изм.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AD0459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Кол-во</w:t>
            </w:r>
          </w:p>
        </w:tc>
      </w:tr>
      <w:tr w:rsidR="002F2166" w:rsidRPr="00F00471" w14:paraId="66A5F121" w14:textId="77777777" w:rsidTr="004F0CFA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F3BA85" w14:textId="5ACAC6D4" w:rsidR="002F2166" w:rsidRPr="00F00471" w:rsidRDefault="002F2166" w:rsidP="00CE422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84751C3" w14:textId="0F78E2F3" w:rsidR="002F2166" w:rsidRPr="004F0CFA" w:rsidRDefault="002F2166" w:rsidP="00AC6BF4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4F0CFA">
              <w:rPr>
                <w:rFonts w:ascii="Times New Roman" w:hAnsi="Times New Roman" w:cs="Times New Roman"/>
                <w:sz w:val="20"/>
              </w:rPr>
              <w:t xml:space="preserve">Шкаф бухгалтерский </w:t>
            </w:r>
            <w:proofErr w:type="spellStart"/>
            <w:r w:rsidRPr="004F0CFA">
              <w:rPr>
                <w:rFonts w:ascii="Times New Roman" w:hAnsi="Times New Roman" w:cs="Times New Roman"/>
                <w:sz w:val="20"/>
              </w:rPr>
              <w:t>Aiko</w:t>
            </w:r>
            <w:proofErr w:type="spellEnd"/>
            <w:r w:rsidRPr="004F0CFA">
              <w:rPr>
                <w:rFonts w:ascii="Times New Roman" w:hAnsi="Times New Roman" w:cs="Times New Roman"/>
                <w:sz w:val="20"/>
              </w:rPr>
              <w:t xml:space="preserve"> SL-125T или аналог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768201E" w14:textId="04B825B8" w:rsidR="002F2166" w:rsidRPr="004F0CFA" w:rsidRDefault="002F2166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4F0CFA">
              <w:rPr>
                <w:rFonts w:cs="Times New Roman"/>
                <w:sz w:val="20"/>
              </w:rPr>
              <w:t>25.99.21.119-001</w:t>
            </w:r>
          </w:p>
          <w:p w14:paraId="731890AF" w14:textId="74151233" w:rsidR="002F2166" w:rsidRPr="004F0CFA" w:rsidRDefault="002F2166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4F0CFA">
              <w:rPr>
                <w:rFonts w:cs="Times New Roman"/>
                <w:sz w:val="20"/>
              </w:rPr>
              <w:t>Шкаф бухгалтерский тип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738A87" w14:textId="4576F22A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Вид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B9627BF" w14:textId="45FAE00D" w:rsidR="002F2166" w:rsidRPr="002F2166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 xml:space="preserve">С </w:t>
            </w:r>
            <w:proofErr w:type="spellStart"/>
            <w:r w:rsidRPr="002F2166">
              <w:rPr>
                <w:rFonts w:ascii="Times New Roman" w:hAnsi="Times New Roman" w:cs="Times New Roman"/>
                <w:sz w:val="20"/>
              </w:rPr>
              <w:t>трейзером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7FA7E7" w14:textId="1F653F62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E58F067" w14:textId="72BF01A9" w:rsidR="002F2166" w:rsidRPr="00F00471" w:rsidRDefault="00610713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1071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0B950F" w14:textId="77777777" w:rsidR="002F2166" w:rsidRPr="00F00471" w:rsidRDefault="002F2166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621AAA" w14:textId="6615C49E" w:rsidR="002F2166" w:rsidRPr="00F00471" w:rsidRDefault="002F2166" w:rsidP="002F216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2F2166" w:rsidRPr="00F00471" w14:paraId="3434BD18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20651F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D3F97B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16A565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D3F900" w14:textId="7F350CFF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Материал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0423C2" w14:textId="62227F8C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Металл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DC8A24" w14:textId="28BB3016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DAC6E8D" w14:textId="6B946731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1A1181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1E6C7D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35FE172D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4718B5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8BD389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3F0B4F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0A195B0" w14:textId="31408760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Количество дверей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F85F6C" w14:textId="60840842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718DF3" w14:textId="629A7246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ШТ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F5F6357" w14:textId="3747A8EE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972E60F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F0A532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17889A31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CBF309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378A5D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C419C8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51DDB36" w14:textId="139647B8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Количество съемных полок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56F5A04" w14:textId="6F5E0D6B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 xml:space="preserve">2; </w:t>
            </w:r>
            <w:r w:rsidR="00610713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BDD3C84" w14:textId="5A1ED799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ШТ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16797D3" w14:textId="01803018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386DDE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5DBACFF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45215713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E8FFE53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1C9CA8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B29F17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08E08D3" w14:textId="074A0928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 xml:space="preserve">Толщина корпуса </w:t>
            </w:r>
            <w:proofErr w:type="spellStart"/>
            <w:r w:rsidRPr="002F2166">
              <w:rPr>
                <w:rFonts w:ascii="Times New Roman" w:hAnsi="Times New Roman" w:cs="Times New Roman"/>
                <w:sz w:val="20"/>
              </w:rPr>
              <w:t>трейзера</w:t>
            </w:r>
            <w:proofErr w:type="spellEnd"/>
            <w:r w:rsidRPr="002F2166">
              <w:rPr>
                <w:rFonts w:ascii="Times New Roman" w:hAnsi="Times New Roman" w:cs="Times New Roman"/>
                <w:sz w:val="20"/>
              </w:rPr>
              <w:t xml:space="preserve"> (при наличии)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3F56DD5" w14:textId="0007738F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≤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833C6E" w14:textId="6C41DF32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AB1F657" w14:textId="2DC1C231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445226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010873E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27843849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164FFE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077FD2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BF45C6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8E49664" w14:textId="3E4DF68F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 xml:space="preserve">Толщина двери </w:t>
            </w:r>
            <w:proofErr w:type="spellStart"/>
            <w:r w:rsidRPr="002F2166">
              <w:rPr>
                <w:rFonts w:ascii="Times New Roman" w:hAnsi="Times New Roman" w:cs="Times New Roman"/>
                <w:sz w:val="20"/>
              </w:rPr>
              <w:t>трейзера</w:t>
            </w:r>
            <w:proofErr w:type="spellEnd"/>
            <w:r w:rsidRPr="002F2166">
              <w:rPr>
                <w:rFonts w:ascii="Times New Roman" w:hAnsi="Times New Roman" w:cs="Times New Roman"/>
                <w:sz w:val="20"/>
              </w:rPr>
              <w:t xml:space="preserve"> (при наличии)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6A75E2" w14:textId="58019F19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≤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3394D2C" w14:textId="361C8078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526461" w14:textId="7D43917D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BE1BD72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2DA0F2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1D3EF65D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670103B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2B5464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515991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4E5F653" w14:textId="4FF89A2C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Класс устойчивости к взлому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527C8A8" w14:textId="62F21084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Н0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249D48F" w14:textId="77DDCEB6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6C51A2" w14:textId="532887A7" w:rsidR="002F2166" w:rsidRPr="00F00471" w:rsidRDefault="002F2166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7848BF8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FA73F2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5AEDDCCF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7E1366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BAD9B6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3F1B06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FC6AFA" w14:textId="0F3F7C1A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Тип замка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12A0E2B2" w14:textId="64A8715C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Ключевой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1259377" w14:textId="13501475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9971D09" w14:textId="636B2900" w:rsidR="002F2166" w:rsidRPr="00F00471" w:rsidRDefault="00610713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61071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41D630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C2A2D7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65EF6706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23CCEB5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D2E9F8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669E72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D93C9B" w14:textId="1188BD6D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Высота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2F6BAD5" w14:textId="43EF7383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≥ 1250 и ≤ 1800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E6A63E2" w14:textId="78F9DA0A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286B22A" w14:textId="14C54510" w:rsidR="002F2166" w:rsidRPr="00F00471" w:rsidRDefault="002F2166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6DBFA9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5E9E65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40E35E22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4C9977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A84798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CF5222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8EB9DF" w14:textId="45D7B91E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4C7D597B" w14:textId="3253DBCF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≤ 470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FDEA9BB" w14:textId="242EB5F5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C227A46" w14:textId="6EF72D0F" w:rsidR="002F2166" w:rsidRPr="00F00471" w:rsidRDefault="002F2166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B99556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7A2F023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21CA1F2C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9F1C16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055AC0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773AD0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D1806D8" w14:textId="7FE5886A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Глубина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0DCB58AD" w14:textId="4D28981E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≤ 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D158DE8" w14:textId="2F074974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F1EBCD" w14:textId="1B8885C6" w:rsidR="002F2166" w:rsidRPr="00F00471" w:rsidRDefault="002F2166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EFEE3E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938109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56A146B9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21A99D9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8D02E2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9B464E8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88FD2B9" w14:textId="23AF4684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Тип покрытия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7093F71E" w14:textId="7858776F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Порошковое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7C3A06" w14:textId="24F5A47B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3CAE965" w14:textId="54E8FFA9" w:rsidR="002F2166" w:rsidRPr="00F00471" w:rsidRDefault="002F2166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68B337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B011A2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75E8FD6F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22FD01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D50C204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2FE534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E78B5E2" w14:textId="1631011C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Вес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77E68F91" w14:textId="6EC3327F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≤ 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31EA03D" w14:textId="3359F3B7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2F2166">
              <w:rPr>
                <w:rFonts w:cs="Times New Roman"/>
                <w:sz w:val="20"/>
              </w:rPr>
              <w:t>КГ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8F63A06" w14:textId="6713566B" w:rsidR="002F2166" w:rsidRPr="00F00471" w:rsidRDefault="002F2166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91CC74F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16CDFC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2F2166" w:rsidRPr="00F00471" w14:paraId="23D79132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4F70B5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A37A17" w14:textId="77777777" w:rsidR="002F2166" w:rsidRPr="00F00471" w:rsidRDefault="002F2166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8F8FE3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08FAE8A" w14:textId="710449C3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327AB03" w14:textId="1DC1BB38" w:rsidR="002F2166" w:rsidRPr="00F00471" w:rsidRDefault="002F2166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166">
              <w:rPr>
                <w:rFonts w:ascii="Times New Roman" w:hAnsi="Times New Roman" w:cs="Times New Roman"/>
                <w:sz w:val="20"/>
              </w:rPr>
              <w:t>ГОСТ Р 50862-2017; ТУ производителя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3D88BDA" w14:textId="022D7532" w:rsidR="002F2166" w:rsidRPr="00F00471" w:rsidRDefault="002F2166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79E40B" w14:textId="5F80B101" w:rsidR="002F2166" w:rsidRPr="00F00471" w:rsidRDefault="002F2166" w:rsidP="004F0CFA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2E362A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7E0BDA1" w14:textId="77777777" w:rsidR="002F2166" w:rsidRPr="00F00471" w:rsidRDefault="002F2166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6E899756" w14:textId="77777777" w:rsidTr="004F0CFA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8E0BDC" w14:textId="51A1FA93" w:rsidR="0009089D" w:rsidRPr="00F00471" w:rsidRDefault="0009089D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E4D9686" w14:textId="13E990F4" w:rsidR="00133B82" w:rsidRDefault="00972860" w:rsidP="00AC6BF4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972860">
              <w:rPr>
                <w:rFonts w:ascii="Times New Roman" w:hAnsi="Times New Roman" w:cs="Times New Roman"/>
                <w:sz w:val="20"/>
              </w:rPr>
              <w:t xml:space="preserve">Сейф металлический </w:t>
            </w:r>
            <w:r w:rsidR="00133B82" w:rsidRPr="00133B82">
              <w:rPr>
                <w:rFonts w:ascii="Times New Roman" w:hAnsi="Times New Roman" w:cs="Times New Roman"/>
                <w:sz w:val="20"/>
              </w:rPr>
              <w:t xml:space="preserve">ШБМ-90 </w:t>
            </w:r>
            <w:r w:rsidRPr="00972860">
              <w:rPr>
                <w:rFonts w:ascii="Times New Roman" w:hAnsi="Times New Roman" w:cs="Times New Roman"/>
                <w:sz w:val="20"/>
              </w:rPr>
              <w:t xml:space="preserve">или </w:t>
            </w:r>
          </w:p>
          <w:p w14:paraId="7869C598" w14:textId="21945F42" w:rsidR="0009089D" w:rsidRPr="00972860" w:rsidRDefault="00972860" w:rsidP="00AC6BF4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972860">
              <w:rPr>
                <w:rFonts w:ascii="Times New Roman" w:hAnsi="Times New Roman" w:cs="Times New Roman"/>
                <w:sz w:val="20"/>
              </w:rPr>
              <w:t>аналог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89CAA78" w14:textId="1D83FCC8" w:rsidR="0009089D" w:rsidRDefault="0009089D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25.99.21.114-001</w:t>
            </w:r>
            <w:r>
              <w:rPr>
                <w:rFonts w:cs="Times New Roman"/>
                <w:sz w:val="20"/>
              </w:rPr>
              <w:t>/</w:t>
            </w:r>
            <w:r>
              <w:t xml:space="preserve"> </w:t>
            </w:r>
            <w:r w:rsidRPr="0009089D">
              <w:rPr>
                <w:rFonts w:cs="Times New Roman"/>
                <w:sz w:val="20"/>
              </w:rPr>
              <w:t>25.99.21.110-00000003</w:t>
            </w:r>
          </w:p>
          <w:p w14:paraId="0CCE4DC9" w14:textId="691DD5B7" w:rsidR="0009089D" w:rsidRPr="00F00471" w:rsidRDefault="0009089D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Сейф металлический тип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8ACB58" w14:textId="5CEBC2CA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Защитные свойства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4A7D912" w14:textId="33AA7B0D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09089D">
              <w:rPr>
                <w:rFonts w:ascii="Times New Roman" w:hAnsi="Times New Roman" w:cs="Times New Roman"/>
                <w:sz w:val="20"/>
              </w:rPr>
              <w:t>Взломостойкий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3F42CE" w14:textId="1E3146C3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3F2CCAD" w14:textId="14319144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444A9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A2DBA5" w14:textId="77777777" w:rsidR="0009089D" w:rsidRPr="00F00471" w:rsidRDefault="0009089D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6D117C5" w14:textId="2967DB1B" w:rsidR="0009089D" w:rsidRPr="00F00471" w:rsidRDefault="0009089D" w:rsidP="002F216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09089D" w:rsidRPr="00F00471" w14:paraId="7BAC8C36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F7FB5FB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751BD9" w14:textId="77777777" w:rsidR="0009089D" w:rsidRPr="00F00471" w:rsidRDefault="0009089D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BA407B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84870B2" w14:textId="5B9CB219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Конструктивное исполнение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18377B" w14:textId="2E3F7232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Свободно стоящий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21522DB" w14:textId="63745F7C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FE6F5BD" w14:textId="4C9E8B1C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444A9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A6E26C1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ED1A4CF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47AB500E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8BECEE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0D1CF0" w14:textId="77777777" w:rsidR="0009089D" w:rsidRPr="00F00471" w:rsidRDefault="0009089D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1BD8B1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554A5EF" w14:textId="25694672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Класс устойчивости сейфа к взлому, кроме сейфа для банкомата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6EC566" w14:textId="530CC526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S1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397B264" w14:textId="027FFE2E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DA3AC74" w14:textId="794B8DDB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444A9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1B9703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7D22C2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33D45222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2B124A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695543" w14:textId="77777777" w:rsidR="0009089D" w:rsidRPr="00F00471" w:rsidRDefault="0009089D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F89D8A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C0ABCB" w14:textId="52C04354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Класс устойчивости сейфового замка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8B83E8" w14:textId="2BF42C9B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9502A2E" w14:textId="0346CDEE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36F0AD1" w14:textId="628DFED8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444A9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FEC12E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945BF99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6B37AD1F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5FBE5C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16D1B9" w14:textId="77777777" w:rsidR="0009089D" w:rsidRPr="00F00471" w:rsidRDefault="0009089D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5787B3F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1D264F" w14:textId="34E3C508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Способ крепления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B537972" w14:textId="515FFC11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 стене и полу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66CE9A" w14:textId="4E56E52D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F10A8A9" w14:textId="7C76A112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D233683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EEEE45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0DEC3D0A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F9795E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B1F5C5" w14:textId="77777777" w:rsidR="0009089D" w:rsidRPr="00F00471" w:rsidRDefault="0009089D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82E729D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EFC807" w14:textId="210AA3BE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Количество независимых секций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D989F6" w14:textId="6A55F622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18E7EE7" w14:textId="5A3E8909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ШТ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A74A46" w14:textId="6E0E325D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D917B3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6F17AE" w14:textId="77777777" w:rsidR="0009089D" w:rsidRPr="00F00471" w:rsidRDefault="0009089D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31CB5953" w14:textId="77777777" w:rsidTr="004F0CFA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9178DD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D67E23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B20C56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D901064" w14:textId="30386FB7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Количество полок, ШТ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D19B4E" w14:textId="1C3F2F09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1;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3FC40C" w14:textId="76A2C548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50C97D" w14:textId="12F9B464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4EA509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1E485F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54B04270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2EA5E2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9EBC0C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5A0F63F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139937" w14:textId="00228219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09089D">
              <w:rPr>
                <w:rFonts w:ascii="Times New Roman" w:hAnsi="Times New Roman" w:cs="Times New Roman"/>
                <w:sz w:val="20"/>
              </w:rPr>
              <w:t>Трейзер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E9B403" w14:textId="1D194601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Наличие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ABB98C" w14:textId="5D7760D4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F9FD43" w14:textId="63E4E19B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75BF2A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C33A791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1658C165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F071357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7DD16B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D79D0F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0B12237" w14:textId="46E5988D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Количество замков каждой независимой секции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67A62AF" w14:textId="6D9F50D4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028B115" w14:textId="03E193A9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ШТ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41E66D8" w14:textId="5EAFE3BA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5C3BBE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6CC89C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5A3ADEDA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00066C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03490F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168689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34178E" w14:textId="711A3E26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Тип замка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B7857A4" w14:textId="305C50B4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Ключевой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2C6D2C5" w14:textId="47CA80A7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0909F24" w14:textId="3FB02ECF" w:rsidR="0009089D" w:rsidRPr="00F00471" w:rsidRDefault="00610713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1071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35FE2D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D64AC82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3677D5AE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84330E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DA75C1B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853E3F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AB1A078" w14:textId="16CF39BC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Толщина корпуса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B661488" w14:textId="265B82A4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≤ 2 и ≤ 2,5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62E5F79" w14:textId="5E66629D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C119C65" w14:textId="294D77ED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69A5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A996B2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0719DD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51EFF5C5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4D3600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1D63E8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8EA72D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0B058C3" w14:textId="26E69393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Толщина двери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4A34F0" w14:textId="1FAF918A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≤ 5 и ≤ 5,5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1DDBE05" w14:textId="18E2170D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CF8FB3" w14:textId="1BFE79FE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69A5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C87D3F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79D511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7A227F03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DB4657F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A6BEAA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ED273E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C076B29" w14:textId="76B843AB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Защита замка от высверливания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3A6E4A0" w14:textId="3B973E70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Наличие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49DBB25" w14:textId="3EB66621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2215F5F" w14:textId="4554548C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548CB1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A61939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0FD52470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86F9818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C2A89E4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6F8BA02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F04B1D3" w14:textId="1608EC16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Длина внутренняя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226AFFD" w14:textId="344317F8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≤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13A498F" w14:textId="3A056DA4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424EC2E" w14:textId="03ED7E44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23642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7859D04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E58967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564500AC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E3A55D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4BE854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1CCEFC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93D65C1" w14:textId="6F55D04C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Глубина внутренняя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375462D" w14:textId="0CFB514D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&gt; 200 и ≤ 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511F482" w14:textId="7D4BEE36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CDDCFA1" w14:textId="482D1C31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23642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733A5E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392EAC3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185C1B91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37AB6A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2B7CEAF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080ECDC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D0B933B" w14:textId="4A24D850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Высота внутренняя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01C1A12" w14:textId="3D71E3F0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 xml:space="preserve"> &gt; 500 и ≤ 700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12103FF" w14:textId="64FE9250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A33736" w14:textId="6B1E0793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69A5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289E9D5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FDC7AB5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4294651A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F54C5D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57F8B63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9133BB1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1E5D057" w14:textId="028B53B3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Масса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87667AE" w14:textId="358A416D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≤ 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746264" w14:textId="153FFB47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09089D">
              <w:rPr>
                <w:rFonts w:cs="Times New Roman"/>
                <w:sz w:val="20"/>
              </w:rPr>
              <w:t>КГ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8EF6A8B" w14:textId="04CEBEFA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69A5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D75CFF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81757E9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9089D" w:rsidRPr="00F00471" w14:paraId="5A6D1386" w14:textId="77777777" w:rsidTr="004F0CFA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F78005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EF71709" w14:textId="77777777" w:rsidR="0009089D" w:rsidRPr="00F00471" w:rsidRDefault="0009089D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3B783C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C803F9B" w14:textId="3616BD50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F1504CA" w14:textId="13FCC95E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89D">
              <w:rPr>
                <w:rFonts w:ascii="Times New Roman" w:hAnsi="Times New Roman" w:cs="Times New Roman"/>
                <w:sz w:val="20"/>
              </w:rPr>
              <w:t>ГОСТ Р 55148-2012 (EH 14450:2005)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4656704" w14:textId="7678C332" w:rsidR="0009089D" w:rsidRPr="00F00471" w:rsidRDefault="0009089D" w:rsidP="004F0CF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12DCFAF" w14:textId="7CFDEFFD" w:rsidR="0009089D" w:rsidRPr="00F00471" w:rsidRDefault="0009089D" w:rsidP="004F0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460F3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5852E23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47CC15" w14:textId="77777777" w:rsidR="0009089D" w:rsidRPr="00F00471" w:rsidRDefault="0009089D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790B4730" w14:textId="77777777" w:rsidR="00B905A0" w:rsidRPr="00AA7626" w:rsidRDefault="00B905A0" w:rsidP="00B905A0">
      <w:pPr>
        <w:jc w:val="center"/>
        <w:rPr>
          <w:rFonts w:ascii="Times New Roman" w:hAnsi="Times New Roman" w:cs="Times New Roman"/>
          <w:b/>
          <w:sz w:val="20"/>
        </w:rPr>
      </w:pPr>
    </w:p>
    <w:p w14:paraId="090AD559" w14:textId="77777777" w:rsidR="004B630D" w:rsidRPr="001F38A1" w:rsidRDefault="004B630D">
      <w:pPr>
        <w:widowControl/>
        <w:jc w:val="both"/>
        <w:rPr>
          <w:rFonts w:ascii="Times New Roman" w:hAnsi="Times New Roman" w:cs="Times New Roman"/>
          <w:sz w:val="18"/>
          <w:szCs w:val="18"/>
        </w:rPr>
      </w:pPr>
    </w:p>
    <w:sectPr w:rsidR="004B630D" w:rsidRPr="001F38A1">
      <w:headerReference w:type="default" r:id="rId8"/>
      <w:headerReference w:type="first" r:id="rId9"/>
      <w:pgSz w:w="16838" w:h="11906" w:orient="landscape"/>
      <w:pgMar w:top="1440" w:right="1080" w:bottom="1440" w:left="108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6160C" w14:textId="77777777" w:rsidR="00FD2B53" w:rsidRDefault="00FD2B53">
      <w:r>
        <w:separator/>
      </w:r>
    </w:p>
  </w:endnote>
  <w:endnote w:type="continuationSeparator" w:id="0">
    <w:p w14:paraId="6490D332" w14:textId="77777777" w:rsidR="00FD2B53" w:rsidRDefault="00FD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5538" w14:textId="77777777" w:rsidR="00FD2B53" w:rsidRDefault="00FD2B53">
      <w:r>
        <w:separator/>
      </w:r>
    </w:p>
  </w:footnote>
  <w:footnote w:type="continuationSeparator" w:id="0">
    <w:p w14:paraId="6E3CF00A" w14:textId="77777777" w:rsidR="00FD2B53" w:rsidRDefault="00FD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E9D1" w14:textId="77777777" w:rsidR="000037EA" w:rsidRDefault="000037EA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133B82">
      <w:rPr>
        <w:noProof/>
      </w:rPr>
      <w:t>2</w:t>
    </w:r>
    <w:r>
      <w:fldChar w:fldCharType="end"/>
    </w:r>
  </w:p>
  <w:p w14:paraId="2CA0F5C8" w14:textId="77777777" w:rsidR="000037EA" w:rsidRDefault="000037EA">
    <w:pPr>
      <w:pStyle w:val="af0"/>
      <w:jc w:val="center"/>
    </w:pPr>
  </w:p>
  <w:p w14:paraId="3601C110" w14:textId="77777777" w:rsidR="000037EA" w:rsidRDefault="000037EA">
    <w:pPr>
      <w:pStyle w:val="af0"/>
      <w:jc w:val="center"/>
    </w:pPr>
  </w:p>
  <w:p w14:paraId="7C58609F" w14:textId="77777777" w:rsidR="000037EA" w:rsidRDefault="000037EA">
    <w:pPr>
      <w:pStyle w:val="af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98346" w14:textId="77777777" w:rsidR="000037EA" w:rsidRDefault="000037EA">
    <w:pPr>
      <w:pStyle w:val="af0"/>
      <w:jc w:val="center"/>
    </w:pPr>
  </w:p>
  <w:p w14:paraId="2CBDFD7B" w14:textId="77777777" w:rsidR="000037EA" w:rsidRDefault="000037EA">
    <w:pPr>
      <w:pStyle w:val="af0"/>
      <w:jc w:val="center"/>
    </w:pPr>
  </w:p>
  <w:p w14:paraId="0FB224A3" w14:textId="77777777" w:rsidR="000037EA" w:rsidRDefault="000037EA">
    <w:pPr>
      <w:pStyle w:val="af0"/>
      <w:jc w:val="center"/>
    </w:pPr>
  </w:p>
  <w:p w14:paraId="40344999" w14:textId="77777777" w:rsidR="000037EA" w:rsidRDefault="000037EA">
    <w:pPr>
      <w:pStyle w:val="af0"/>
      <w:jc w:val="center"/>
    </w:pPr>
  </w:p>
  <w:p w14:paraId="30F837E4" w14:textId="77777777" w:rsidR="000037EA" w:rsidRDefault="000037E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205925"/>
    <w:multiLevelType w:val="multilevel"/>
    <w:tmpl w:val="BF205925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decimal"/>
      <w:pStyle w:val="1"/>
      <w:lvlText w:val="%1."/>
      <w:lvlJc w:val="left"/>
      <w:pPr>
        <w:ind w:left="928" w:hanging="360"/>
      </w:pPr>
    </w:lvl>
    <w:lvl w:ilvl="1">
      <w:start w:val="1"/>
      <w:numFmt w:val="lowerLetter"/>
      <w:pStyle w:val="20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</w:lvl>
    <w:lvl w:ilvl="6">
      <w:start w:val="1"/>
      <w:numFmt w:val="decimal"/>
      <w:pStyle w:val="7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b w:val="0"/>
        <w:i w:val="0"/>
        <w:caps w:val="0"/>
        <w:strike w:val="0"/>
        <w:color w:val="000000"/>
        <w:spacing w:val="0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3" w15:restartNumberingAfterBreak="0">
    <w:nsid w:val="59ADCABA"/>
    <w:multiLevelType w:val="multilevel"/>
    <w:tmpl w:val="59ADCABA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630D"/>
    <w:rsid w:val="00002407"/>
    <w:rsid w:val="000037EA"/>
    <w:rsid w:val="000071B9"/>
    <w:rsid w:val="00065E6E"/>
    <w:rsid w:val="0009089D"/>
    <w:rsid w:val="000B2FEE"/>
    <w:rsid w:val="001055F8"/>
    <w:rsid w:val="00131C8E"/>
    <w:rsid w:val="00133B82"/>
    <w:rsid w:val="00157E4A"/>
    <w:rsid w:val="00172C92"/>
    <w:rsid w:val="001A45C9"/>
    <w:rsid w:val="001D099C"/>
    <w:rsid w:val="001D1F44"/>
    <w:rsid w:val="001E5E8F"/>
    <w:rsid w:val="001F38A1"/>
    <w:rsid w:val="00237CED"/>
    <w:rsid w:val="00244F58"/>
    <w:rsid w:val="0026309D"/>
    <w:rsid w:val="00276B2E"/>
    <w:rsid w:val="00287C49"/>
    <w:rsid w:val="00291C7F"/>
    <w:rsid w:val="002A7188"/>
    <w:rsid w:val="002F2166"/>
    <w:rsid w:val="003200CB"/>
    <w:rsid w:val="00326997"/>
    <w:rsid w:val="00330E67"/>
    <w:rsid w:val="00355EE4"/>
    <w:rsid w:val="0036008A"/>
    <w:rsid w:val="00381C15"/>
    <w:rsid w:val="003A6BAF"/>
    <w:rsid w:val="003D6F96"/>
    <w:rsid w:val="003E385F"/>
    <w:rsid w:val="003E38C2"/>
    <w:rsid w:val="003F7C4A"/>
    <w:rsid w:val="00412059"/>
    <w:rsid w:val="0041789B"/>
    <w:rsid w:val="0043580A"/>
    <w:rsid w:val="00443710"/>
    <w:rsid w:val="00445249"/>
    <w:rsid w:val="00471325"/>
    <w:rsid w:val="00476A20"/>
    <w:rsid w:val="0048448C"/>
    <w:rsid w:val="004B1D73"/>
    <w:rsid w:val="004B630D"/>
    <w:rsid w:val="004D376D"/>
    <w:rsid w:val="004F0CFA"/>
    <w:rsid w:val="00566DA4"/>
    <w:rsid w:val="0056742A"/>
    <w:rsid w:val="00574F54"/>
    <w:rsid w:val="005760BC"/>
    <w:rsid w:val="00584CD6"/>
    <w:rsid w:val="005E5FB6"/>
    <w:rsid w:val="005F0B27"/>
    <w:rsid w:val="005F4DC6"/>
    <w:rsid w:val="005F600E"/>
    <w:rsid w:val="00610713"/>
    <w:rsid w:val="00620E6A"/>
    <w:rsid w:val="006418E7"/>
    <w:rsid w:val="006473B1"/>
    <w:rsid w:val="0067421A"/>
    <w:rsid w:val="00696729"/>
    <w:rsid w:val="006B571F"/>
    <w:rsid w:val="00703AF0"/>
    <w:rsid w:val="00747B1B"/>
    <w:rsid w:val="00770BF7"/>
    <w:rsid w:val="007D2F92"/>
    <w:rsid w:val="007E5615"/>
    <w:rsid w:val="007E616B"/>
    <w:rsid w:val="00802186"/>
    <w:rsid w:val="00806371"/>
    <w:rsid w:val="00845450"/>
    <w:rsid w:val="00891D1D"/>
    <w:rsid w:val="008A5C9A"/>
    <w:rsid w:val="009006BA"/>
    <w:rsid w:val="00905C06"/>
    <w:rsid w:val="009308A2"/>
    <w:rsid w:val="00930CA0"/>
    <w:rsid w:val="009533DF"/>
    <w:rsid w:val="00972860"/>
    <w:rsid w:val="009838CD"/>
    <w:rsid w:val="009D2A2E"/>
    <w:rsid w:val="009F0196"/>
    <w:rsid w:val="009F6690"/>
    <w:rsid w:val="00A23672"/>
    <w:rsid w:val="00A55C60"/>
    <w:rsid w:val="00A605DA"/>
    <w:rsid w:val="00A77AC0"/>
    <w:rsid w:val="00A80494"/>
    <w:rsid w:val="00A94DB0"/>
    <w:rsid w:val="00AA7626"/>
    <w:rsid w:val="00AB7E69"/>
    <w:rsid w:val="00AC0FCA"/>
    <w:rsid w:val="00AC6BF4"/>
    <w:rsid w:val="00AF23CC"/>
    <w:rsid w:val="00B22493"/>
    <w:rsid w:val="00B476E4"/>
    <w:rsid w:val="00B51894"/>
    <w:rsid w:val="00B76F78"/>
    <w:rsid w:val="00B9053C"/>
    <w:rsid w:val="00B905A0"/>
    <w:rsid w:val="00BD1077"/>
    <w:rsid w:val="00BD2479"/>
    <w:rsid w:val="00BD33BB"/>
    <w:rsid w:val="00BD3A94"/>
    <w:rsid w:val="00BE0EFB"/>
    <w:rsid w:val="00C16F23"/>
    <w:rsid w:val="00C2248B"/>
    <w:rsid w:val="00C74992"/>
    <w:rsid w:val="00C74B81"/>
    <w:rsid w:val="00C95D58"/>
    <w:rsid w:val="00CC4AB2"/>
    <w:rsid w:val="00CC6326"/>
    <w:rsid w:val="00CE422C"/>
    <w:rsid w:val="00CF503C"/>
    <w:rsid w:val="00D11B81"/>
    <w:rsid w:val="00D51D37"/>
    <w:rsid w:val="00DB7FF4"/>
    <w:rsid w:val="00DD094B"/>
    <w:rsid w:val="00DF5443"/>
    <w:rsid w:val="00E268FE"/>
    <w:rsid w:val="00E55C0D"/>
    <w:rsid w:val="00EA5DFC"/>
    <w:rsid w:val="00EC0BD5"/>
    <w:rsid w:val="00EF2201"/>
    <w:rsid w:val="00F00471"/>
    <w:rsid w:val="00F02B63"/>
    <w:rsid w:val="00F52470"/>
    <w:rsid w:val="00F5552F"/>
    <w:rsid w:val="00FB2389"/>
    <w:rsid w:val="00FC77CD"/>
    <w:rsid w:val="00FD2B53"/>
    <w:rsid w:val="00FF2409"/>
    <w:rsid w:val="00FF54D7"/>
    <w:rsid w:val="3749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3A3C4"/>
  <w15:docId w15:val="{7615D6A8-2D2A-4DB0-BFE6-7E48A736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uiPriority="0"/>
    <w:lsdException w:name="Table Grid" w:uiPriority="0"/>
    <w:lsdException w:name="Placeholder Text" w:uiPriority="0"/>
    <w:lsdException w:name="No Spacing" w:uiPriority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hAnsi="Courier New"/>
      <w:color w:val="000000"/>
      <w:sz w:val="24"/>
    </w:rPr>
  </w:style>
  <w:style w:type="paragraph" w:styleId="1">
    <w:name w:val="heading 1"/>
    <w:basedOn w:val="a"/>
    <w:next w:val="a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hAnsi="Times New Roman"/>
    </w:rPr>
  </w:style>
  <w:style w:type="paragraph" w:styleId="20">
    <w:name w:val="heading 2"/>
    <w:basedOn w:val="a"/>
    <w:next w:val="a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hAnsi="Times New Roman"/>
      <w:u w:val="single"/>
    </w:rPr>
  </w:style>
  <w:style w:type="paragraph" w:styleId="30">
    <w:name w:val="heading 3"/>
    <w:basedOn w:val="a"/>
    <w:next w:val="a"/>
    <w:uiPriority w:val="9"/>
    <w:qFormat/>
    <w:pPr>
      <w:keepNext/>
      <w:widowControl/>
      <w:spacing w:before="240" w:after="60"/>
      <w:outlineLvl w:val="2"/>
    </w:pPr>
    <w:rPr>
      <w:rFonts w:ascii="Calibri Light" w:hAnsi="Calibri Light"/>
      <w:b/>
      <w:sz w:val="26"/>
    </w:rPr>
  </w:style>
  <w:style w:type="paragraph" w:styleId="4">
    <w:name w:val="heading 4"/>
    <w:basedOn w:val="a"/>
    <w:next w:val="a"/>
    <w:uiPriority w:val="9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hAnsi="Times New Roman"/>
    </w:rPr>
  </w:style>
  <w:style w:type="paragraph" w:styleId="5">
    <w:name w:val="heading 5"/>
    <w:basedOn w:val="a"/>
    <w:next w:val="a"/>
    <w:uiPriority w:val="9"/>
    <w:qFormat/>
    <w:pPr>
      <w:keepNext/>
      <w:widowControl/>
      <w:jc w:val="center"/>
      <w:outlineLvl w:val="4"/>
    </w:pPr>
    <w:rPr>
      <w:rFonts w:ascii="Times New Roman" w:hAnsi="Times New Roman"/>
      <w:b/>
      <w:sz w:val="16"/>
    </w:rPr>
  </w:style>
  <w:style w:type="paragraph" w:styleId="6">
    <w:name w:val="heading 6"/>
    <w:basedOn w:val="a"/>
    <w:next w:val="a"/>
    <w:uiPriority w:val="9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"/>
    <w:next w:val="a"/>
    <w:uiPriority w:val="9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"/>
    <w:next w:val="a"/>
    <w:uiPriority w:val="9"/>
    <w:qFormat/>
    <w:pPr>
      <w:keepNext/>
      <w:widowControl/>
      <w:jc w:val="center"/>
      <w:outlineLvl w:val="7"/>
    </w:pPr>
    <w:rPr>
      <w:rFonts w:ascii="Times New Roman" w:hAnsi="Times New Roman"/>
      <w:b/>
      <w:spacing w:val="4"/>
    </w:rPr>
  </w:style>
  <w:style w:type="paragraph" w:styleId="9">
    <w:name w:val="heading 9"/>
    <w:basedOn w:val="a"/>
    <w:next w:val="a"/>
    <w:uiPriority w:val="9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Pr>
      <w:color w:val="0000FF"/>
      <w:u w:val="single"/>
    </w:rPr>
  </w:style>
  <w:style w:type="character" w:styleId="a4">
    <w:name w:val="footnote reference"/>
    <w:rPr>
      <w:vertAlign w:val="superscript"/>
    </w:rPr>
  </w:style>
  <w:style w:type="character" w:styleId="a5">
    <w:name w:val="annotation reference"/>
    <w:rPr>
      <w:sz w:val="16"/>
    </w:rPr>
  </w:style>
  <w:style w:type="character" w:styleId="a6">
    <w:name w:val="endnote reference"/>
    <w:rPr>
      <w:vertAlign w:val="superscript"/>
    </w:rPr>
  </w:style>
  <w:style w:type="character" w:styleId="a7">
    <w:name w:val="Hyperlink"/>
    <w:rPr>
      <w:color w:val="0000FF"/>
      <w:u w:val="single"/>
    </w:rPr>
  </w:style>
  <w:style w:type="character" w:styleId="a8">
    <w:name w:val="page number"/>
  </w:style>
  <w:style w:type="character" w:styleId="a9">
    <w:name w:val="Strong"/>
    <w:rPr>
      <w:b/>
    </w:rPr>
  </w:style>
  <w:style w:type="paragraph" w:styleId="aa">
    <w:name w:val="Balloon Text"/>
    <w:basedOn w:val="a"/>
    <w:rPr>
      <w:rFonts w:ascii="Segoe UI" w:hAnsi="Segoe UI"/>
      <w:sz w:val="18"/>
    </w:rPr>
  </w:style>
  <w:style w:type="paragraph" w:styleId="21">
    <w:name w:val="Body Text 2"/>
    <w:basedOn w:val="a"/>
    <w:qFormat/>
    <w:pPr>
      <w:spacing w:after="120" w:line="480" w:lineRule="auto"/>
    </w:pPr>
  </w:style>
  <w:style w:type="paragraph" w:styleId="31">
    <w:name w:val="Body Text Indent 3"/>
    <w:basedOn w:val="a"/>
    <w:pPr>
      <w:spacing w:after="120"/>
      <w:ind w:left="283"/>
    </w:pPr>
    <w:rPr>
      <w:sz w:val="16"/>
    </w:rPr>
  </w:style>
  <w:style w:type="paragraph" w:styleId="ab">
    <w:name w:val="endnote text"/>
    <w:basedOn w:val="a"/>
    <w:pPr>
      <w:widowControl/>
    </w:pPr>
    <w:rPr>
      <w:rFonts w:ascii="Times New Roman" w:hAnsi="Times New Roman"/>
      <w:sz w:val="20"/>
    </w:rPr>
  </w:style>
  <w:style w:type="paragraph" w:styleId="ac">
    <w:name w:val="caption"/>
    <w:basedOn w:val="10"/>
    <w:next w:val="ad"/>
    <w:qFormat/>
    <w:rPr>
      <w:sz w:val="56"/>
    </w:rPr>
  </w:style>
  <w:style w:type="paragraph" w:customStyle="1" w:styleId="10">
    <w:name w:val="Заголовок1"/>
    <w:basedOn w:val="a"/>
    <w:next w:val="ad"/>
    <w:link w:val="11"/>
    <w:pPr>
      <w:widowControl/>
      <w:jc w:val="center"/>
    </w:pPr>
    <w:rPr>
      <w:rFonts w:ascii="Times New Roman" w:hAnsi="Times New Roman"/>
      <w:b/>
      <w:sz w:val="28"/>
    </w:rPr>
  </w:style>
  <w:style w:type="paragraph" w:styleId="ad">
    <w:name w:val="Body Text"/>
    <w:basedOn w:val="a"/>
    <w:pPr>
      <w:widowControl/>
      <w:spacing w:after="120"/>
    </w:pPr>
    <w:rPr>
      <w:rFonts w:ascii="Times New Roman" w:hAnsi="Times New Roman"/>
    </w:rPr>
  </w:style>
  <w:style w:type="paragraph" w:styleId="ae">
    <w:name w:val="annotation text"/>
    <w:basedOn w:val="a"/>
    <w:qFormat/>
    <w:rPr>
      <w:sz w:val="20"/>
    </w:rPr>
  </w:style>
  <w:style w:type="paragraph" w:styleId="af">
    <w:name w:val="annotation subject"/>
    <w:basedOn w:val="ae"/>
    <w:next w:val="ae"/>
    <w:pPr>
      <w:widowControl/>
    </w:pPr>
    <w:rPr>
      <w:rFonts w:ascii="Times New Roman" w:hAnsi="Times New Roman"/>
      <w:b/>
    </w:rPr>
  </w:style>
  <w:style w:type="paragraph" w:styleId="80">
    <w:name w:val="toc 8"/>
    <w:next w:val="a"/>
    <w:uiPriority w:val="39"/>
    <w:pPr>
      <w:ind w:left="1400"/>
    </w:pPr>
    <w:rPr>
      <w:rFonts w:ascii="XO Thames" w:hAnsi="XO Thames"/>
      <w:color w:val="000000"/>
      <w:sz w:val="28"/>
    </w:rPr>
  </w:style>
  <w:style w:type="paragraph" w:styleId="af0">
    <w:name w:val="header"/>
    <w:basedOn w:val="a"/>
    <w:qFormat/>
    <w:pPr>
      <w:widowControl/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90">
    <w:name w:val="toc 9"/>
    <w:next w:val="a"/>
    <w:uiPriority w:val="39"/>
    <w:pPr>
      <w:ind w:left="1600"/>
    </w:pPr>
    <w:rPr>
      <w:rFonts w:ascii="XO Thames" w:hAnsi="XO Thames"/>
      <w:color w:val="000000"/>
      <w:sz w:val="28"/>
    </w:rPr>
  </w:style>
  <w:style w:type="paragraph" w:styleId="70">
    <w:name w:val="toc 7"/>
    <w:next w:val="a"/>
    <w:uiPriority w:val="39"/>
    <w:qFormat/>
    <w:pPr>
      <w:ind w:left="1200"/>
    </w:pPr>
    <w:rPr>
      <w:rFonts w:ascii="XO Thames" w:hAnsi="XO Thames"/>
      <w:color w:val="000000"/>
      <w:sz w:val="28"/>
    </w:rPr>
  </w:style>
  <w:style w:type="paragraph" w:styleId="12">
    <w:name w:val="toc 1"/>
    <w:next w:val="a"/>
    <w:uiPriority w:val="39"/>
    <w:rPr>
      <w:rFonts w:ascii="XO Thames" w:hAnsi="XO Thames"/>
      <w:b/>
      <w:color w:val="000000"/>
      <w:sz w:val="28"/>
    </w:rPr>
  </w:style>
  <w:style w:type="paragraph" w:styleId="60">
    <w:name w:val="toc 6"/>
    <w:next w:val="a"/>
    <w:uiPriority w:val="39"/>
    <w:qFormat/>
    <w:pPr>
      <w:ind w:left="1000"/>
    </w:pPr>
    <w:rPr>
      <w:rFonts w:ascii="XO Thames" w:hAnsi="XO Thames"/>
      <w:color w:val="000000"/>
      <w:sz w:val="28"/>
    </w:rPr>
  </w:style>
  <w:style w:type="paragraph" w:styleId="32">
    <w:name w:val="toc 3"/>
    <w:next w:val="a"/>
    <w:uiPriority w:val="39"/>
    <w:pPr>
      <w:ind w:left="400"/>
    </w:pPr>
    <w:rPr>
      <w:rFonts w:ascii="XO Thames" w:hAnsi="XO Thames"/>
      <w:color w:val="000000"/>
      <w:sz w:val="28"/>
    </w:rPr>
  </w:style>
  <w:style w:type="paragraph" w:styleId="22">
    <w:name w:val="toc 2"/>
    <w:next w:val="a"/>
    <w:uiPriority w:val="39"/>
    <w:qFormat/>
    <w:pPr>
      <w:ind w:left="200"/>
    </w:pPr>
    <w:rPr>
      <w:rFonts w:ascii="XO Thames" w:hAnsi="XO Thames"/>
      <w:color w:val="000000"/>
      <w:sz w:val="28"/>
    </w:rPr>
  </w:style>
  <w:style w:type="paragraph" w:styleId="40">
    <w:name w:val="toc 4"/>
    <w:next w:val="a"/>
    <w:uiPriority w:val="39"/>
    <w:qFormat/>
    <w:pPr>
      <w:ind w:left="600"/>
    </w:pPr>
    <w:rPr>
      <w:rFonts w:ascii="XO Thames" w:hAnsi="XO Thames"/>
      <w:color w:val="000000"/>
      <w:sz w:val="28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color w:val="000000"/>
      <w:sz w:val="28"/>
    </w:rPr>
  </w:style>
  <w:style w:type="paragraph" w:styleId="af1">
    <w:name w:val="Body Text Indent"/>
    <w:basedOn w:val="a"/>
    <w:qFormat/>
    <w:pPr>
      <w:widowControl/>
      <w:ind w:firstLine="360"/>
      <w:jc w:val="both"/>
    </w:pPr>
    <w:rPr>
      <w:rFonts w:ascii="Times New Roman" w:hAnsi="Times New Roman"/>
    </w:rPr>
  </w:style>
  <w:style w:type="paragraph" w:styleId="af2">
    <w:name w:val="Title"/>
    <w:basedOn w:val="a"/>
    <w:uiPriority w:val="10"/>
    <w:qFormat/>
    <w:pPr>
      <w:widowControl/>
      <w:jc w:val="center"/>
    </w:pPr>
    <w:rPr>
      <w:rFonts w:ascii="Arial" w:hAnsi="Arial"/>
      <w:b/>
      <w:sz w:val="28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styleId="2">
    <w:name w:val="List Number 2"/>
    <w:basedOn w:val="a"/>
    <w:pPr>
      <w:widowControl/>
      <w:numPr>
        <w:numId w:val="2"/>
      </w:numPr>
      <w:tabs>
        <w:tab w:val="left" w:pos="3312"/>
      </w:tabs>
    </w:pPr>
    <w:rPr>
      <w:rFonts w:ascii="Times New Roman" w:hAnsi="Times New Roman"/>
    </w:rPr>
  </w:style>
  <w:style w:type="paragraph" w:styleId="af4">
    <w:name w:val="List"/>
    <w:basedOn w:val="ad"/>
    <w:qFormat/>
    <w:pPr>
      <w:spacing w:after="0"/>
      <w:jc w:val="both"/>
    </w:pPr>
  </w:style>
  <w:style w:type="paragraph" w:styleId="af5">
    <w:name w:val="Normal (Web)"/>
    <w:basedOn w:val="a"/>
    <w:qFormat/>
    <w:pPr>
      <w:widowControl/>
      <w:spacing w:before="280" w:after="280"/>
    </w:pPr>
    <w:rPr>
      <w:rFonts w:ascii="Times New Roman" w:hAnsi="Times New Roman"/>
    </w:rPr>
  </w:style>
  <w:style w:type="paragraph" w:styleId="33">
    <w:name w:val="Body Text 3"/>
    <w:basedOn w:val="a"/>
    <w:pPr>
      <w:widowControl/>
      <w:spacing w:after="120"/>
    </w:pPr>
    <w:rPr>
      <w:rFonts w:ascii="Times New Roman" w:hAnsi="Times New Roman"/>
      <w:sz w:val="16"/>
    </w:rPr>
  </w:style>
  <w:style w:type="paragraph" w:styleId="23">
    <w:name w:val="Body Text Indent 2"/>
    <w:basedOn w:val="a"/>
    <w:pPr>
      <w:widowControl/>
      <w:spacing w:after="120" w:line="480" w:lineRule="auto"/>
      <w:ind w:left="283"/>
    </w:pPr>
    <w:rPr>
      <w:rFonts w:ascii="Times New Roman" w:hAnsi="Times New Roman"/>
    </w:rPr>
  </w:style>
  <w:style w:type="paragraph" w:styleId="af6">
    <w:name w:val="Subtitle"/>
    <w:basedOn w:val="a"/>
    <w:next w:val="ad"/>
    <w:uiPriority w:val="11"/>
    <w:qFormat/>
    <w:pPr>
      <w:widowControl/>
      <w:ind w:firstLine="567"/>
      <w:jc w:val="center"/>
    </w:pPr>
    <w:rPr>
      <w:rFonts w:ascii="Times New Roman" w:hAnsi="Times New Roman"/>
      <w:b/>
    </w:rPr>
  </w:style>
  <w:style w:type="table" w:styleId="af7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8Num21z4">
    <w:name w:val="WW8Num21z4"/>
    <w:link w:val="WW8Num21z41"/>
    <w:rPr>
      <w:color w:val="000000"/>
    </w:rPr>
  </w:style>
  <w:style w:type="character" w:customStyle="1" w:styleId="WW8Num21z41">
    <w:name w:val="WW8Num21z41"/>
    <w:link w:val="WW8Num21z4"/>
    <w:qFormat/>
  </w:style>
  <w:style w:type="paragraph" w:customStyle="1" w:styleId="WW8Num18z2">
    <w:name w:val="WW8Num18z2"/>
    <w:link w:val="WW8Num18z21"/>
    <w:qFormat/>
    <w:rPr>
      <w:b/>
      <w:color w:val="000000"/>
    </w:rPr>
  </w:style>
  <w:style w:type="character" w:customStyle="1" w:styleId="WW8Num18z21">
    <w:name w:val="WW8Num18z21"/>
    <w:link w:val="WW8Num18z2"/>
    <w:qFormat/>
    <w:rPr>
      <w:b/>
    </w:rPr>
  </w:style>
  <w:style w:type="paragraph" w:customStyle="1" w:styleId="24">
    <w:name w:val="Знак Знак2"/>
    <w:link w:val="210"/>
    <w:qFormat/>
    <w:rPr>
      <w:color w:val="000000"/>
      <w:sz w:val="24"/>
    </w:rPr>
  </w:style>
  <w:style w:type="character" w:customStyle="1" w:styleId="210">
    <w:name w:val="Знак Знак21"/>
    <w:link w:val="24"/>
    <w:qFormat/>
    <w:rPr>
      <w:sz w:val="24"/>
    </w:rPr>
  </w:style>
  <w:style w:type="paragraph" w:customStyle="1" w:styleId="41">
    <w:name w:val="Знак Знак4"/>
    <w:link w:val="410"/>
    <w:qFormat/>
    <w:rPr>
      <w:color w:val="000000"/>
      <w:sz w:val="24"/>
    </w:rPr>
  </w:style>
  <w:style w:type="character" w:customStyle="1" w:styleId="410">
    <w:name w:val="Знак Знак41"/>
    <w:link w:val="41"/>
    <w:qFormat/>
    <w:rPr>
      <w:sz w:val="24"/>
    </w:rPr>
  </w:style>
  <w:style w:type="paragraph" w:customStyle="1" w:styleId="WW8Num6z4">
    <w:name w:val="WW8Num6z4"/>
    <w:link w:val="WW8Num6z41"/>
    <w:qFormat/>
    <w:rPr>
      <w:color w:val="000000"/>
    </w:rPr>
  </w:style>
  <w:style w:type="character" w:customStyle="1" w:styleId="WW8Num6z41">
    <w:name w:val="WW8Num6z41"/>
    <w:link w:val="WW8Num6z4"/>
    <w:qFormat/>
  </w:style>
  <w:style w:type="paragraph" w:customStyle="1" w:styleId="-">
    <w:name w:val="Контракт-раздел"/>
    <w:basedOn w:val="a"/>
    <w:next w:val="-0"/>
    <w:link w:val="-10"/>
    <w:qFormat/>
    <w:pPr>
      <w:keepNext/>
      <w:widowControl/>
      <w:numPr>
        <w:numId w:val="3"/>
      </w:numPr>
      <w:tabs>
        <w:tab w:val="left" w:pos="540"/>
      </w:tabs>
      <w:spacing w:before="360" w:after="120"/>
      <w:jc w:val="center"/>
      <w:outlineLvl w:val="3"/>
    </w:pPr>
    <w:rPr>
      <w:rFonts w:ascii="Times New Roman" w:hAnsi="Times New Roman"/>
      <w:b/>
      <w:caps/>
      <w:smallCaps/>
    </w:rPr>
  </w:style>
  <w:style w:type="paragraph" w:customStyle="1" w:styleId="-0">
    <w:name w:val="Контракт-пункт"/>
    <w:basedOn w:val="a"/>
    <w:link w:val="-11"/>
    <w:qFormat/>
    <w:pPr>
      <w:widowControl/>
      <w:numPr>
        <w:ilvl w:val="1"/>
        <w:numId w:val="3"/>
      </w:numPr>
      <w:jc w:val="both"/>
    </w:pPr>
    <w:rPr>
      <w:rFonts w:ascii="Times New Roman" w:hAnsi="Times New Roman"/>
    </w:rPr>
  </w:style>
  <w:style w:type="character" w:customStyle="1" w:styleId="-10">
    <w:name w:val="Контракт-раздел1"/>
    <w:link w:val="-"/>
    <w:qFormat/>
    <w:rPr>
      <w:rFonts w:ascii="Times New Roman" w:hAnsi="Times New Roman"/>
      <w:b/>
      <w:caps/>
      <w:smallCaps/>
      <w:color w:val="000000"/>
    </w:rPr>
  </w:style>
  <w:style w:type="paragraph" w:customStyle="1" w:styleId="WW8Num1z8">
    <w:name w:val="WW8Num1z8"/>
    <w:link w:val="WW8Num1z81"/>
    <w:qFormat/>
    <w:rPr>
      <w:color w:val="000000"/>
    </w:rPr>
  </w:style>
  <w:style w:type="character" w:customStyle="1" w:styleId="WW8Num1z81">
    <w:name w:val="WW8Num1z81"/>
    <w:link w:val="WW8Num1z8"/>
    <w:qFormat/>
  </w:style>
  <w:style w:type="paragraph" w:customStyle="1" w:styleId="WW8Num19z5">
    <w:name w:val="WW8Num19z5"/>
    <w:link w:val="WW8Num19z51"/>
    <w:qFormat/>
    <w:rPr>
      <w:color w:val="000000"/>
    </w:rPr>
  </w:style>
  <w:style w:type="character" w:customStyle="1" w:styleId="WW8Num19z51">
    <w:name w:val="WW8Num19z51"/>
    <w:link w:val="WW8Num19z5"/>
    <w:qFormat/>
  </w:style>
  <w:style w:type="paragraph" w:customStyle="1" w:styleId="match">
    <w:name w:val="match"/>
    <w:link w:val="match1"/>
    <w:qFormat/>
    <w:rPr>
      <w:color w:val="000000"/>
    </w:rPr>
  </w:style>
  <w:style w:type="character" w:customStyle="1" w:styleId="match1">
    <w:name w:val="match1"/>
    <w:basedOn w:val="a0"/>
    <w:link w:val="match"/>
    <w:qFormat/>
  </w:style>
  <w:style w:type="paragraph" w:customStyle="1" w:styleId="xl76">
    <w:name w:val="xl76"/>
    <w:basedOn w:val="a"/>
    <w:link w:val="xl76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61">
    <w:name w:val="xl761"/>
    <w:link w:val="xl76"/>
    <w:qFormat/>
    <w:rPr>
      <w:rFonts w:ascii="Times New Roman" w:hAnsi="Times New Roman"/>
      <w:color w:val="000000"/>
      <w:sz w:val="20"/>
    </w:rPr>
  </w:style>
  <w:style w:type="paragraph" w:customStyle="1" w:styleId="WW8Num6z3">
    <w:name w:val="WW8Num6z3"/>
    <w:link w:val="WW8Num6z31"/>
    <w:qFormat/>
    <w:rPr>
      <w:color w:val="000000"/>
    </w:rPr>
  </w:style>
  <w:style w:type="character" w:customStyle="1" w:styleId="WW8Num6z31">
    <w:name w:val="WW8Num6z31"/>
    <w:link w:val="WW8Num6z3"/>
  </w:style>
  <w:style w:type="paragraph" w:customStyle="1" w:styleId="WW8Num11z2">
    <w:name w:val="WW8Num11z2"/>
    <w:link w:val="WW8Num11z21"/>
    <w:qFormat/>
    <w:rPr>
      <w:color w:val="000000"/>
    </w:rPr>
  </w:style>
  <w:style w:type="character" w:customStyle="1" w:styleId="WW8Num11z21">
    <w:name w:val="WW8Num11z21"/>
    <w:link w:val="WW8Num11z2"/>
    <w:qFormat/>
  </w:style>
  <w:style w:type="paragraph" w:customStyle="1" w:styleId="WW8Num21z5">
    <w:name w:val="WW8Num21z5"/>
    <w:link w:val="WW8Num21z51"/>
    <w:qFormat/>
    <w:rPr>
      <w:color w:val="000000"/>
    </w:rPr>
  </w:style>
  <w:style w:type="character" w:customStyle="1" w:styleId="WW8Num21z51">
    <w:name w:val="WW8Num21z51"/>
    <w:link w:val="WW8Num21z5"/>
    <w:qFormat/>
  </w:style>
  <w:style w:type="paragraph" w:customStyle="1" w:styleId="WW8Num16z8">
    <w:name w:val="WW8Num16z8"/>
    <w:link w:val="WW8Num16z81"/>
    <w:qFormat/>
    <w:rPr>
      <w:color w:val="000000"/>
    </w:rPr>
  </w:style>
  <w:style w:type="character" w:customStyle="1" w:styleId="WW8Num16z81">
    <w:name w:val="WW8Num16z81"/>
    <w:link w:val="WW8Num16z8"/>
  </w:style>
  <w:style w:type="paragraph" w:customStyle="1" w:styleId="13">
    <w:name w:val="Знак сноски1"/>
    <w:link w:val="110"/>
    <w:qFormat/>
    <w:rPr>
      <w:color w:val="000000"/>
      <w:vertAlign w:val="superscript"/>
    </w:rPr>
  </w:style>
  <w:style w:type="character" w:customStyle="1" w:styleId="110">
    <w:name w:val="Знак сноски11"/>
    <w:link w:val="13"/>
    <w:qFormat/>
    <w:rPr>
      <w:vertAlign w:val="superscript"/>
    </w:rPr>
  </w:style>
  <w:style w:type="paragraph" w:customStyle="1" w:styleId="WW8Num12z7">
    <w:name w:val="WW8Num12z7"/>
    <w:link w:val="WW8Num12z71"/>
    <w:qFormat/>
    <w:rPr>
      <w:color w:val="000000"/>
    </w:rPr>
  </w:style>
  <w:style w:type="character" w:customStyle="1" w:styleId="WW8Num12z71">
    <w:name w:val="WW8Num12z71"/>
    <w:link w:val="WW8Num12z7"/>
    <w:qFormat/>
  </w:style>
  <w:style w:type="paragraph" w:customStyle="1" w:styleId="14">
    <w:name w:val="Стиль1"/>
    <w:basedOn w:val="a"/>
    <w:link w:val="111"/>
    <w:qFormat/>
    <w:pPr>
      <w:keepNext/>
      <w:keepLines/>
      <w:tabs>
        <w:tab w:val="left" w:pos="720"/>
        <w:tab w:val="left" w:pos="3312"/>
      </w:tabs>
      <w:spacing w:after="60"/>
      <w:ind w:left="720" w:hanging="360"/>
    </w:pPr>
    <w:rPr>
      <w:rFonts w:ascii="Times New Roman" w:hAnsi="Times New Roman"/>
      <w:b/>
      <w:sz w:val="28"/>
    </w:rPr>
  </w:style>
  <w:style w:type="character" w:customStyle="1" w:styleId="111">
    <w:name w:val="Стиль11"/>
    <w:link w:val="14"/>
    <w:qFormat/>
    <w:rPr>
      <w:rFonts w:ascii="Times New Roman" w:hAnsi="Times New Roman"/>
      <w:b/>
      <w:color w:val="000000"/>
      <w:sz w:val="28"/>
    </w:rPr>
  </w:style>
  <w:style w:type="paragraph" w:customStyle="1" w:styleId="WW8Num1z5">
    <w:name w:val="WW8Num1z5"/>
    <w:link w:val="WW8Num1z51"/>
    <w:qFormat/>
    <w:rPr>
      <w:color w:val="000000"/>
    </w:rPr>
  </w:style>
  <w:style w:type="character" w:customStyle="1" w:styleId="WW8Num1z51">
    <w:name w:val="WW8Num1z51"/>
    <w:link w:val="WW8Num1z5"/>
    <w:qFormat/>
  </w:style>
  <w:style w:type="paragraph" w:customStyle="1" w:styleId="western">
    <w:name w:val="western"/>
    <w:basedOn w:val="a"/>
    <w:link w:val="western1"/>
    <w:qFormat/>
    <w:pPr>
      <w:widowControl/>
      <w:spacing w:before="280" w:after="280"/>
    </w:pPr>
    <w:rPr>
      <w:rFonts w:ascii="Times New Roman" w:hAnsi="Times New Roman"/>
    </w:rPr>
  </w:style>
  <w:style w:type="character" w:customStyle="1" w:styleId="western1">
    <w:name w:val="western1"/>
    <w:link w:val="western"/>
    <w:qFormat/>
    <w:rPr>
      <w:rFonts w:ascii="Times New Roman" w:hAnsi="Times New Roman"/>
      <w:color w:val="000000"/>
    </w:rPr>
  </w:style>
  <w:style w:type="paragraph" w:customStyle="1" w:styleId="WW8Num9z0">
    <w:name w:val="WW8Num9z0"/>
    <w:link w:val="WW8Num9z01"/>
    <w:qFormat/>
    <w:rPr>
      <w:rFonts w:ascii="Symbol" w:hAnsi="Symbol"/>
      <w:color w:val="000000"/>
      <w:sz w:val="22"/>
    </w:rPr>
  </w:style>
  <w:style w:type="character" w:customStyle="1" w:styleId="WW8Num9z01">
    <w:name w:val="WW8Num9z01"/>
    <w:link w:val="WW8Num9z0"/>
    <w:qFormat/>
    <w:rPr>
      <w:rFonts w:ascii="Symbol" w:hAnsi="Symbol"/>
      <w:sz w:val="22"/>
    </w:rPr>
  </w:style>
  <w:style w:type="paragraph" w:customStyle="1" w:styleId="112">
    <w:name w:val="Заголовок 1 Знак1"/>
    <w:link w:val="1110"/>
    <w:qFormat/>
    <w:rPr>
      <w:rFonts w:ascii="Arial" w:hAnsi="Arial"/>
      <w:b/>
      <w:color w:val="000000"/>
      <w:sz w:val="28"/>
    </w:rPr>
  </w:style>
  <w:style w:type="character" w:customStyle="1" w:styleId="1110">
    <w:name w:val="Заголовок 1 Знак11"/>
    <w:link w:val="112"/>
    <w:qFormat/>
    <w:rPr>
      <w:rFonts w:ascii="Arial" w:hAnsi="Arial"/>
      <w:b/>
      <w:sz w:val="28"/>
    </w:rPr>
  </w:style>
  <w:style w:type="paragraph" w:styleId="af8">
    <w:name w:val="List Paragraph"/>
    <w:basedOn w:val="a"/>
    <w:qFormat/>
    <w:pPr>
      <w:ind w:left="720"/>
      <w:contextualSpacing/>
    </w:pPr>
  </w:style>
  <w:style w:type="paragraph" w:customStyle="1" w:styleId="WW8Num10z1">
    <w:name w:val="WW8Num10z1"/>
    <w:link w:val="WW8Num10z11"/>
    <w:qFormat/>
    <w:rPr>
      <w:color w:val="000000"/>
    </w:rPr>
  </w:style>
  <w:style w:type="character" w:customStyle="1" w:styleId="WW8Num10z11">
    <w:name w:val="WW8Num10z11"/>
    <w:link w:val="WW8Num10z1"/>
    <w:qFormat/>
  </w:style>
  <w:style w:type="paragraph" w:customStyle="1" w:styleId="xl65">
    <w:name w:val="xl65"/>
    <w:basedOn w:val="a"/>
    <w:link w:val="xl651"/>
    <w:qFormat/>
    <w:pPr>
      <w:widowControl/>
      <w:spacing w:beforeAutospacing="1" w:afterAutospacing="1"/>
      <w:jc w:val="center"/>
    </w:pPr>
    <w:rPr>
      <w:rFonts w:ascii="Times New Roman" w:hAnsi="Times New Roman"/>
    </w:rPr>
  </w:style>
  <w:style w:type="character" w:customStyle="1" w:styleId="xl651">
    <w:name w:val="xl651"/>
    <w:link w:val="xl65"/>
    <w:qFormat/>
    <w:rPr>
      <w:rFonts w:ascii="Times New Roman" w:hAnsi="Times New Roman"/>
      <w:color w:val="000000"/>
    </w:rPr>
  </w:style>
  <w:style w:type="character" w:customStyle="1" w:styleId="-11">
    <w:name w:val="Контракт-пункт1"/>
    <w:link w:val="-0"/>
    <w:qFormat/>
    <w:rPr>
      <w:rFonts w:ascii="Times New Roman" w:hAnsi="Times New Roman"/>
      <w:color w:val="000000"/>
    </w:rPr>
  </w:style>
  <w:style w:type="paragraph" w:customStyle="1" w:styleId="WW8Num9z5">
    <w:name w:val="WW8Num9z5"/>
    <w:link w:val="WW8Num9z51"/>
    <w:rPr>
      <w:color w:val="000000"/>
    </w:rPr>
  </w:style>
  <w:style w:type="character" w:customStyle="1" w:styleId="WW8Num9z51">
    <w:name w:val="WW8Num9z51"/>
    <w:link w:val="WW8Num9z5"/>
    <w:qFormat/>
  </w:style>
  <w:style w:type="paragraph" w:customStyle="1" w:styleId="af9">
    <w:name w:val="Таблицы (моноширинный)"/>
    <w:basedOn w:val="a"/>
    <w:next w:val="a"/>
    <w:link w:val="15"/>
    <w:qFormat/>
    <w:pPr>
      <w:jc w:val="both"/>
    </w:pPr>
    <w:rPr>
      <w:sz w:val="20"/>
    </w:rPr>
  </w:style>
  <w:style w:type="character" w:customStyle="1" w:styleId="15">
    <w:name w:val="Таблицы (моноширинный)1"/>
    <w:link w:val="af9"/>
    <w:qFormat/>
    <w:rPr>
      <w:color w:val="000000"/>
      <w:sz w:val="20"/>
    </w:rPr>
  </w:style>
  <w:style w:type="paragraph" w:customStyle="1" w:styleId="xl88">
    <w:name w:val="xl88"/>
    <w:basedOn w:val="a"/>
    <w:link w:val="xl881"/>
    <w:qFormat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81">
    <w:name w:val="xl881"/>
    <w:link w:val="xl88"/>
    <w:qFormat/>
    <w:rPr>
      <w:rFonts w:ascii="Times New Roman" w:hAnsi="Times New Roman"/>
      <w:b/>
      <w:i/>
      <w:color w:val="000000"/>
      <w:sz w:val="20"/>
    </w:rPr>
  </w:style>
  <w:style w:type="paragraph" w:customStyle="1" w:styleId="afa">
    <w:name w:val="Блочная цитата"/>
    <w:basedOn w:val="a"/>
    <w:link w:val="16"/>
    <w:qFormat/>
    <w:pPr>
      <w:widowControl/>
      <w:spacing w:after="283"/>
      <w:ind w:left="567" w:right="567"/>
    </w:pPr>
    <w:rPr>
      <w:rFonts w:ascii="Times New Roman" w:hAnsi="Times New Roman"/>
    </w:rPr>
  </w:style>
  <w:style w:type="character" w:customStyle="1" w:styleId="16">
    <w:name w:val="Блочная цитата1"/>
    <w:link w:val="afa"/>
    <w:qFormat/>
    <w:rPr>
      <w:rFonts w:ascii="Times New Roman" w:hAnsi="Times New Roman"/>
      <w:color w:val="000000"/>
    </w:rPr>
  </w:style>
  <w:style w:type="paragraph" w:customStyle="1" w:styleId="WW8Num11z6">
    <w:name w:val="WW8Num11z6"/>
    <w:link w:val="WW8Num11z61"/>
    <w:qFormat/>
    <w:rPr>
      <w:color w:val="000000"/>
    </w:rPr>
  </w:style>
  <w:style w:type="character" w:customStyle="1" w:styleId="WW8Num11z61">
    <w:name w:val="WW8Num11z61"/>
    <w:link w:val="WW8Num11z6"/>
    <w:qFormat/>
  </w:style>
  <w:style w:type="paragraph" w:customStyle="1" w:styleId="WW8Num9z7">
    <w:name w:val="WW8Num9z7"/>
    <w:link w:val="WW8Num9z71"/>
    <w:qFormat/>
    <w:rPr>
      <w:color w:val="000000"/>
    </w:rPr>
  </w:style>
  <w:style w:type="character" w:customStyle="1" w:styleId="WW8Num9z71">
    <w:name w:val="WW8Num9z71"/>
    <w:link w:val="WW8Num9z7"/>
    <w:qFormat/>
  </w:style>
  <w:style w:type="paragraph" w:customStyle="1" w:styleId="120">
    <w:name w:val="Знак Знак12"/>
    <w:link w:val="121"/>
    <w:qFormat/>
    <w:rPr>
      <w:color w:val="000000"/>
      <w:sz w:val="24"/>
      <w:u w:val="single"/>
    </w:rPr>
  </w:style>
  <w:style w:type="character" w:customStyle="1" w:styleId="121">
    <w:name w:val="Знак Знак121"/>
    <w:link w:val="120"/>
    <w:qFormat/>
    <w:rPr>
      <w:sz w:val="24"/>
      <w:u w:val="single"/>
    </w:rPr>
  </w:style>
  <w:style w:type="paragraph" w:customStyle="1" w:styleId="WW8Num2z1">
    <w:name w:val="WW8Num2z1"/>
    <w:link w:val="WW8Num2z11"/>
    <w:qFormat/>
    <w:rPr>
      <w:color w:val="000000"/>
    </w:rPr>
  </w:style>
  <w:style w:type="character" w:customStyle="1" w:styleId="WW8Num2z11">
    <w:name w:val="WW8Num2z11"/>
    <w:link w:val="WW8Num2z1"/>
    <w:qFormat/>
  </w:style>
  <w:style w:type="paragraph" w:customStyle="1" w:styleId="xl86">
    <w:name w:val="xl86"/>
    <w:basedOn w:val="a"/>
    <w:link w:val="xl861"/>
    <w:qFormat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61">
    <w:name w:val="xl861"/>
    <w:link w:val="xl86"/>
    <w:qFormat/>
    <w:rPr>
      <w:rFonts w:ascii="Times New Roman" w:hAnsi="Times New Roman"/>
      <w:color w:val="000000"/>
      <w:sz w:val="20"/>
    </w:rPr>
  </w:style>
  <w:style w:type="paragraph" w:customStyle="1" w:styleId="WW8Num15z0">
    <w:name w:val="WW8Num15z0"/>
    <w:link w:val="WW8Num15z01"/>
    <w:qFormat/>
    <w:rPr>
      <w:b/>
      <w:color w:val="000000"/>
    </w:rPr>
  </w:style>
  <w:style w:type="character" w:customStyle="1" w:styleId="WW8Num15z01">
    <w:name w:val="WW8Num15z01"/>
    <w:link w:val="WW8Num15z0"/>
    <w:qFormat/>
    <w:rPr>
      <w:b/>
    </w:rPr>
  </w:style>
  <w:style w:type="paragraph" w:customStyle="1" w:styleId="WW8Num5z1">
    <w:name w:val="WW8Num5z1"/>
    <w:link w:val="WW8Num5z11"/>
    <w:rPr>
      <w:color w:val="000000"/>
    </w:rPr>
  </w:style>
  <w:style w:type="character" w:customStyle="1" w:styleId="WW8Num5z11">
    <w:name w:val="WW8Num5z11"/>
    <w:link w:val="WW8Num5z1"/>
    <w:qFormat/>
  </w:style>
  <w:style w:type="paragraph" w:customStyle="1" w:styleId="afb">
    <w:name w:val="Знак Знак"/>
    <w:link w:val="130"/>
    <w:qFormat/>
    <w:rPr>
      <w:b/>
      <w:color w:val="000000"/>
      <w:sz w:val="28"/>
    </w:rPr>
  </w:style>
  <w:style w:type="character" w:customStyle="1" w:styleId="130">
    <w:name w:val="Знак Знак13"/>
    <w:link w:val="afb"/>
    <w:qFormat/>
    <w:rPr>
      <w:b/>
      <w:sz w:val="28"/>
    </w:rPr>
  </w:style>
  <w:style w:type="paragraph" w:customStyle="1" w:styleId="25">
    <w:name w:val="Стиль2"/>
    <w:basedOn w:val="2"/>
    <w:link w:val="211"/>
    <w:qFormat/>
    <w:pPr>
      <w:keepNext/>
      <w:keepLines/>
      <w:widowControl w:val="0"/>
      <w:tabs>
        <w:tab w:val="left" w:pos="576"/>
      </w:tabs>
      <w:spacing w:after="60"/>
      <w:jc w:val="both"/>
    </w:pPr>
    <w:rPr>
      <w:b/>
    </w:rPr>
  </w:style>
  <w:style w:type="character" w:customStyle="1" w:styleId="211">
    <w:name w:val="Стиль21"/>
    <w:link w:val="25"/>
    <w:qFormat/>
    <w:rPr>
      <w:b/>
    </w:rPr>
  </w:style>
  <w:style w:type="paragraph" w:customStyle="1" w:styleId="xl69">
    <w:name w:val="xl69"/>
    <w:basedOn w:val="a"/>
    <w:link w:val="xl69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691">
    <w:name w:val="xl691"/>
    <w:link w:val="xl69"/>
    <w:qFormat/>
    <w:rPr>
      <w:rFonts w:ascii="Times New Roman" w:hAnsi="Times New Roman"/>
      <w:color w:val="000000"/>
      <w:sz w:val="20"/>
    </w:rPr>
  </w:style>
  <w:style w:type="paragraph" w:customStyle="1" w:styleId="WW8Num4z1">
    <w:name w:val="WW8Num4z1"/>
    <w:link w:val="WW8Num4z11"/>
    <w:qFormat/>
    <w:rPr>
      <w:color w:val="000000"/>
    </w:rPr>
  </w:style>
  <w:style w:type="character" w:customStyle="1" w:styleId="WW8Num4z11">
    <w:name w:val="WW8Num4z11"/>
    <w:link w:val="WW8Num4z1"/>
    <w:qFormat/>
  </w:style>
  <w:style w:type="paragraph" w:customStyle="1" w:styleId="91">
    <w:name w:val="Знак Знак9 Знак Знак"/>
    <w:basedOn w:val="a"/>
    <w:link w:val="910"/>
    <w:qFormat/>
    <w:pPr>
      <w:widowControl/>
      <w:spacing w:before="280" w:after="280"/>
    </w:pPr>
    <w:rPr>
      <w:rFonts w:ascii="Tahoma" w:hAnsi="Tahoma"/>
      <w:sz w:val="20"/>
    </w:rPr>
  </w:style>
  <w:style w:type="character" w:customStyle="1" w:styleId="910">
    <w:name w:val="Знак Знак9 Знак Знак1"/>
    <w:link w:val="91"/>
    <w:qFormat/>
    <w:rPr>
      <w:rFonts w:ascii="Tahoma" w:hAnsi="Tahoma"/>
      <w:color w:val="000000"/>
      <w:sz w:val="20"/>
    </w:rPr>
  </w:style>
  <w:style w:type="paragraph" w:customStyle="1" w:styleId="WW8Num16z1">
    <w:name w:val="WW8Num16z1"/>
    <w:link w:val="WW8Num16z11"/>
    <w:qFormat/>
    <w:rPr>
      <w:color w:val="000000"/>
    </w:rPr>
  </w:style>
  <w:style w:type="character" w:customStyle="1" w:styleId="WW8Num16z11">
    <w:name w:val="WW8Num16z11"/>
    <w:link w:val="WW8Num16z1"/>
    <w:qFormat/>
  </w:style>
  <w:style w:type="paragraph" w:customStyle="1" w:styleId="formattext">
    <w:name w:val="formattext"/>
    <w:basedOn w:val="a"/>
    <w:link w:val="formattext1"/>
    <w:qFormat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formattext1">
    <w:name w:val="formattext1"/>
    <w:link w:val="formattext"/>
    <w:qFormat/>
    <w:rPr>
      <w:rFonts w:ascii="Times New Roman" w:hAnsi="Times New Roman"/>
      <w:color w:val="000000"/>
    </w:rPr>
  </w:style>
  <w:style w:type="paragraph" w:customStyle="1" w:styleId="17">
    <w:name w:val="Основной шрифт абзаца1"/>
    <w:link w:val="113"/>
    <w:qFormat/>
    <w:rPr>
      <w:color w:val="000000"/>
    </w:rPr>
  </w:style>
  <w:style w:type="character" w:customStyle="1" w:styleId="113">
    <w:name w:val="Основной шрифт абзаца11"/>
    <w:link w:val="17"/>
    <w:qFormat/>
  </w:style>
  <w:style w:type="paragraph" w:customStyle="1" w:styleId="Heading1">
    <w:name w:val="Heading #1"/>
    <w:basedOn w:val="a"/>
    <w:link w:val="Heading11"/>
    <w:qFormat/>
    <w:pPr>
      <w:widowControl/>
      <w:spacing w:before="3720" w:after="240" w:line="240" w:lineRule="atLeast"/>
      <w:jc w:val="center"/>
    </w:pPr>
    <w:rPr>
      <w:rFonts w:ascii="Times New Roman" w:hAnsi="Times New Roman"/>
      <w:b/>
      <w:sz w:val="51"/>
    </w:rPr>
  </w:style>
  <w:style w:type="character" w:customStyle="1" w:styleId="Heading11">
    <w:name w:val="Heading #11"/>
    <w:link w:val="Heading1"/>
    <w:rPr>
      <w:rFonts w:ascii="Times New Roman" w:hAnsi="Times New Roman"/>
      <w:b/>
      <w:color w:val="000000"/>
      <w:sz w:val="51"/>
    </w:rPr>
  </w:style>
  <w:style w:type="paragraph" w:customStyle="1" w:styleId="WW8Num19z0">
    <w:name w:val="WW8Num19z0"/>
    <w:link w:val="WW8Num19z01"/>
    <w:rPr>
      <w:rFonts w:ascii="Courier New" w:hAnsi="Courier New"/>
      <w:color w:val="000000"/>
    </w:rPr>
  </w:style>
  <w:style w:type="character" w:customStyle="1" w:styleId="WW8Num19z01">
    <w:name w:val="WW8Num19z01"/>
    <w:link w:val="WW8Num19z0"/>
    <w:rPr>
      <w:rFonts w:ascii="Courier New" w:hAnsi="Courier New"/>
      <w:color w:val="000000"/>
    </w:rPr>
  </w:style>
  <w:style w:type="paragraph" w:customStyle="1" w:styleId="92">
    <w:name w:val="Знак Знак9"/>
    <w:link w:val="911"/>
    <w:rPr>
      <w:color w:val="000000"/>
      <w:sz w:val="24"/>
    </w:rPr>
  </w:style>
  <w:style w:type="character" w:customStyle="1" w:styleId="911">
    <w:name w:val="Знак Знак91"/>
    <w:link w:val="92"/>
    <w:rPr>
      <w:sz w:val="24"/>
    </w:rPr>
  </w:style>
  <w:style w:type="paragraph" w:customStyle="1" w:styleId="26">
    <w:name w:val="Основной текст2"/>
    <w:basedOn w:val="a"/>
    <w:link w:val="212"/>
    <w:pPr>
      <w:spacing w:line="274" w:lineRule="exact"/>
      <w:jc w:val="both"/>
    </w:pPr>
    <w:rPr>
      <w:rFonts w:ascii="Times New Roman" w:hAnsi="Times New Roman"/>
      <w:sz w:val="21"/>
    </w:rPr>
  </w:style>
  <w:style w:type="character" w:customStyle="1" w:styleId="212">
    <w:name w:val="Основной текст21"/>
    <w:link w:val="26"/>
    <w:rPr>
      <w:rFonts w:ascii="Times New Roman" w:hAnsi="Times New Roman"/>
      <w:color w:val="000000"/>
      <w:sz w:val="21"/>
    </w:rPr>
  </w:style>
  <w:style w:type="paragraph" w:customStyle="1" w:styleId="WW8Num18z4">
    <w:name w:val="WW8Num18z4"/>
    <w:link w:val="WW8Num18z41"/>
    <w:rPr>
      <w:color w:val="000000"/>
    </w:rPr>
  </w:style>
  <w:style w:type="character" w:customStyle="1" w:styleId="WW8Num18z41">
    <w:name w:val="WW8Num18z41"/>
    <w:link w:val="WW8Num18z4"/>
  </w:style>
  <w:style w:type="paragraph" w:customStyle="1" w:styleId="WW8Num19z8">
    <w:name w:val="WW8Num19z8"/>
    <w:link w:val="WW8Num19z81"/>
    <w:rPr>
      <w:color w:val="000000"/>
    </w:rPr>
  </w:style>
  <w:style w:type="character" w:customStyle="1" w:styleId="WW8Num19z81">
    <w:name w:val="WW8Num19z81"/>
    <w:link w:val="WW8Num19z8"/>
  </w:style>
  <w:style w:type="paragraph" w:customStyle="1" w:styleId="xl70">
    <w:name w:val="xl70"/>
    <w:basedOn w:val="a"/>
    <w:link w:val="xl70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01">
    <w:name w:val="xl701"/>
    <w:link w:val="xl70"/>
    <w:rPr>
      <w:rFonts w:ascii="Times New Roman" w:hAnsi="Times New Roman"/>
      <w:color w:val="000000"/>
      <w:sz w:val="20"/>
    </w:rPr>
  </w:style>
  <w:style w:type="paragraph" w:customStyle="1" w:styleId="WW8Num6z5">
    <w:name w:val="WW8Num6z5"/>
    <w:link w:val="WW8Num6z51"/>
    <w:rPr>
      <w:color w:val="000000"/>
    </w:rPr>
  </w:style>
  <w:style w:type="character" w:customStyle="1" w:styleId="WW8Num6z51">
    <w:name w:val="WW8Num6z51"/>
    <w:link w:val="WW8Num6z5"/>
  </w:style>
  <w:style w:type="paragraph" w:customStyle="1" w:styleId="WW8Num12z2">
    <w:name w:val="WW8Num12z2"/>
    <w:link w:val="WW8Num12z21"/>
    <w:rPr>
      <w:color w:val="000000"/>
    </w:rPr>
  </w:style>
  <w:style w:type="character" w:customStyle="1" w:styleId="WW8Num12z21">
    <w:name w:val="WW8Num12z21"/>
    <w:link w:val="WW8Num12z2"/>
  </w:style>
  <w:style w:type="paragraph" w:customStyle="1" w:styleId="xl68">
    <w:name w:val="xl68"/>
    <w:basedOn w:val="a"/>
    <w:link w:val="xl68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81">
    <w:name w:val="xl681"/>
    <w:link w:val="xl68"/>
    <w:rPr>
      <w:rFonts w:ascii="Times New Roman" w:hAnsi="Times New Roman"/>
      <w:color w:val="000000"/>
      <w:sz w:val="20"/>
    </w:rPr>
  </w:style>
  <w:style w:type="paragraph" w:customStyle="1" w:styleId="WW8Num17z0">
    <w:name w:val="WW8Num17z0"/>
    <w:link w:val="WW8Num17z01"/>
    <w:rPr>
      <w:b/>
      <w:color w:val="000000"/>
    </w:rPr>
  </w:style>
  <w:style w:type="character" w:customStyle="1" w:styleId="WW8Num17z01">
    <w:name w:val="WW8Num17z01"/>
    <w:link w:val="WW8Num17z0"/>
    <w:rPr>
      <w:b/>
    </w:rPr>
  </w:style>
  <w:style w:type="paragraph" w:customStyle="1" w:styleId="xl71">
    <w:name w:val="xl71"/>
    <w:basedOn w:val="a"/>
    <w:link w:val="xl71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711">
    <w:name w:val="xl711"/>
    <w:link w:val="xl71"/>
    <w:rPr>
      <w:rFonts w:ascii="Times New Roman" w:hAnsi="Times New Roman"/>
      <w:color w:val="000000"/>
      <w:sz w:val="20"/>
    </w:rPr>
  </w:style>
  <w:style w:type="paragraph" w:customStyle="1" w:styleId="ConsNonformat">
    <w:name w:val="ConsNonformat"/>
    <w:link w:val="ConsNonformat1"/>
    <w:pPr>
      <w:widowControl w:val="0"/>
      <w:ind w:right="19772"/>
    </w:pPr>
    <w:rPr>
      <w:rFonts w:ascii="Courier New" w:hAnsi="Courier New"/>
      <w:color w:val="000000"/>
    </w:rPr>
  </w:style>
  <w:style w:type="character" w:customStyle="1" w:styleId="ConsNonformat1">
    <w:name w:val="ConsNonformat1"/>
    <w:link w:val="ConsNonformat"/>
    <w:rPr>
      <w:rFonts w:ascii="Courier New" w:hAnsi="Courier New"/>
    </w:rPr>
  </w:style>
  <w:style w:type="paragraph" w:customStyle="1" w:styleId="WW8Num22z0">
    <w:name w:val="WW8Num22z0"/>
    <w:link w:val="WW8Num22z01"/>
    <w:rPr>
      <w:b/>
      <w:color w:val="000000"/>
    </w:rPr>
  </w:style>
  <w:style w:type="character" w:customStyle="1" w:styleId="WW8Num22z01">
    <w:name w:val="WW8Num22z01"/>
    <w:link w:val="WW8Num22z0"/>
    <w:rPr>
      <w:b/>
    </w:rPr>
  </w:style>
  <w:style w:type="paragraph" w:customStyle="1" w:styleId="WW8Num12z4">
    <w:name w:val="WW8Num12z4"/>
    <w:link w:val="WW8Num12z41"/>
    <w:rPr>
      <w:color w:val="000000"/>
    </w:rPr>
  </w:style>
  <w:style w:type="character" w:customStyle="1" w:styleId="WW8Num12z41">
    <w:name w:val="WW8Num12z41"/>
    <w:link w:val="WW8Num12z4"/>
  </w:style>
  <w:style w:type="paragraph" w:customStyle="1" w:styleId="WW8Num11z1">
    <w:name w:val="WW8Num11z1"/>
    <w:link w:val="WW8Num11z11"/>
    <w:rPr>
      <w:color w:val="000000"/>
    </w:rPr>
  </w:style>
  <w:style w:type="character" w:customStyle="1" w:styleId="WW8Num11z11">
    <w:name w:val="WW8Num11z11"/>
    <w:link w:val="WW8Num11z1"/>
  </w:style>
  <w:style w:type="paragraph" w:customStyle="1" w:styleId="afc">
    <w:name w:val="Содержимое таблицы"/>
    <w:basedOn w:val="a"/>
    <w:link w:val="18"/>
    <w:pPr>
      <w:widowControl/>
    </w:pPr>
    <w:rPr>
      <w:rFonts w:ascii="Times New Roman" w:hAnsi="Times New Roman"/>
    </w:rPr>
  </w:style>
  <w:style w:type="character" w:customStyle="1" w:styleId="18">
    <w:name w:val="Содержимое таблицы1"/>
    <w:link w:val="afc"/>
    <w:rPr>
      <w:rFonts w:ascii="Times New Roman" w:hAnsi="Times New Roman"/>
      <w:color w:val="000000"/>
    </w:rPr>
  </w:style>
  <w:style w:type="paragraph" w:customStyle="1" w:styleId="213">
    <w:name w:val="Основной текст 21"/>
    <w:basedOn w:val="a"/>
    <w:link w:val="2110"/>
    <w:pPr>
      <w:widowControl/>
      <w:spacing w:line="360" w:lineRule="auto"/>
      <w:jc w:val="both"/>
    </w:pPr>
    <w:rPr>
      <w:rFonts w:ascii="Arial" w:hAnsi="Arial"/>
    </w:rPr>
  </w:style>
  <w:style w:type="character" w:customStyle="1" w:styleId="2110">
    <w:name w:val="Основной текст 211"/>
    <w:link w:val="213"/>
    <w:rPr>
      <w:rFonts w:ascii="Arial" w:hAnsi="Arial"/>
      <w:color w:val="000000"/>
    </w:rPr>
  </w:style>
  <w:style w:type="paragraph" w:customStyle="1" w:styleId="blk">
    <w:name w:val="blk"/>
    <w:link w:val="blk1"/>
    <w:rPr>
      <w:color w:val="000000"/>
    </w:rPr>
  </w:style>
  <w:style w:type="character" w:customStyle="1" w:styleId="blk1">
    <w:name w:val="blk1"/>
    <w:link w:val="blk"/>
  </w:style>
  <w:style w:type="paragraph" w:customStyle="1" w:styleId="WW8Num2z5">
    <w:name w:val="WW8Num2z5"/>
    <w:link w:val="WW8Num2z51"/>
    <w:rPr>
      <w:color w:val="000000"/>
    </w:rPr>
  </w:style>
  <w:style w:type="character" w:customStyle="1" w:styleId="WW8Num2z51">
    <w:name w:val="WW8Num2z51"/>
    <w:link w:val="WW8Num2z5"/>
  </w:style>
  <w:style w:type="paragraph" w:customStyle="1" w:styleId="xl82">
    <w:name w:val="xl82"/>
    <w:basedOn w:val="a"/>
    <w:link w:val="xl82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21">
    <w:name w:val="xl821"/>
    <w:link w:val="xl82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a"/>
    <w:link w:val="msonormal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msonormal1">
    <w:name w:val="msonormal1"/>
    <w:link w:val="msonormal0"/>
    <w:rPr>
      <w:rFonts w:ascii="Times New Roman" w:hAnsi="Times New Roman"/>
      <w:color w:val="000000"/>
    </w:rPr>
  </w:style>
  <w:style w:type="paragraph" w:customStyle="1" w:styleId="WW8Num2z3">
    <w:name w:val="WW8Num2z3"/>
    <w:link w:val="WW8Num2z31"/>
    <w:rPr>
      <w:color w:val="000000"/>
    </w:rPr>
  </w:style>
  <w:style w:type="character" w:customStyle="1" w:styleId="WW8Num2z31">
    <w:name w:val="WW8Num2z31"/>
    <w:link w:val="WW8Num2z3"/>
  </w:style>
  <w:style w:type="paragraph" w:customStyle="1" w:styleId="WW8Num12z8">
    <w:name w:val="WW8Num12z8"/>
    <w:link w:val="WW8Num12z81"/>
    <w:rPr>
      <w:color w:val="000000"/>
    </w:rPr>
  </w:style>
  <w:style w:type="character" w:customStyle="1" w:styleId="WW8Num12z81">
    <w:name w:val="WW8Num12z81"/>
    <w:link w:val="WW8Num12z8"/>
  </w:style>
  <w:style w:type="paragraph" w:customStyle="1" w:styleId="WW8Num19z1">
    <w:name w:val="WW8Num19z1"/>
    <w:link w:val="WW8Num19z11"/>
    <w:rPr>
      <w:rFonts w:ascii="Courier New" w:hAnsi="Courier New"/>
      <w:b/>
      <w:color w:val="000000"/>
    </w:rPr>
  </w:style>
  <w:style w:type="character" w:customStyle="1" w:styleId="WW8Num19z11">
    <w:name w:val="WW8Num19z11"/>
    <w:link w:val="WW8Num19z1"/>
    <w:rPr>
      <w:rFonts w:ascii="Courier New" w:hAnsi="Courier New"/>
      <w:b/>
    </w:rPr>
  </w:style>
  <w:style w:type="paragraph" w:customStyle="1" w:styleId="afd">
    <w:name w:val="Колонтитул"/>
    <w:link w:val="122"/>
    <w:rPr>
      <w:color w:val="000000"/>
      <w:sz w:val="21"/>
    </w:rPr>
  </w:style>
  <w:style w:type="character" w:customStyle="1" w:styleId="122">
    <w:name w:val="Колонтитул12"/>
    <w:link w:val="afd"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27">
    <w:name w:val="Основной текст (2) + Не курсив"/>
    <w:link w:val="214"/>
    <w:rPr>
      <w:i/>
      <w:color w:val="000000"/>
      <w:sz w:val="21"/>
    </w:rPr>
  </w:style>
  <w:style w:type="character" w:customStyle="1" w:styleId="214">
    <w:name w:val="Основной текст (2) + Не курсив1"/>
    <w:link w:val="27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7z0">
    <w:name w:val="WW8Num7z0"/>
    <w:link w:val="WW8Num7z01"/>
    <w:rPr>
      <w:rFonts w:ascii="Symbol" w:hAnsi="Symbol"/>
      <w:color w:val="000000"/>
    </w:rPr>
  </w:style>
  <w:style w:type="character" w:customStyle="1" w:styleId="WW8Num7z01">
    <w:name w:val="WW8Num7z01"/>
    <w:link w:val="WW8Num7z0"/>
    <w:rPr>
      <w:rFonts w:ascii="Symbol" w:hAnsi="Symbol"/>
    </w:rPr>
  </w:style>
  <w:style w:type="paragraph" w:customStyle="1" w:styleId="xl79">
    <w:name w:val="xl79"/>
    <w:basedOn w:val="a"/>
    <w:link w:val="xl79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91">
    <w:name w:val="xl791"/>
    <w:link w:val="xl79"/>
    <w:rPr>
      <w:rFonts w:ascii="Times New Roman" w:hAnsi="Times New Roman"/>
      <w:color w:val="000000"/>
      <w:sz w:val="20"/>
    </w:rPr>
  </w:style>
  <w:style w:type="paragraph" w:customStyle="1" w:styleId="WW8Num2z0">
    <w:name w:val="WW8Num2z0"/>
    <w:link w:val="WW8Num2z01"/>
    <w:rPr>
      <w:color w:val="000000"/>
    </w:rPr>
  </w:style>
  <w:style w:type="character" w:customStyle="1" w:styleId="WW8Num2z01">
    <w:name w:val="WW8Num2z01"/>
    <w:link w:val="WW8Num2z0"/>
  </w:style>
  <w:style w:type="paragraph" w:customStyle="1" w:styleId="afe">
    <w:name w:val="Другое"/>
    <w:basedOn w:val="a"/>
    <w:link w:val="19"/>
    <w:qFormat/>
    <w:pPr>
      <w:spacing w:line="264" w:lineRule="auto"/>
      <w:ind w:firstLine="400"/>
    </w:pPr>
    <w:rPr>
      <w:rFonts w:ascii="Times New Roman" w:hAnsi="Times New Roman"/>
      <w:sz w:val="22"/>
    </w:rPr>
  </w:style>
  <w:style w:type="character" w:customStyle="1" w:styleId="19">
    <w:name w:val="Другое1"/>
    <w:link w:val="afe"/>
    <w:rPr>
      <w:rFonts w:ascii="Times New Roman" w:hAnsi="Times New Roman"/>
      <w:color w:val="000000"/>
      <w:sz w:val="22"/>
    </w:rPr>
  </w:style>
  <w:style w:type="paragraph" w:customStyle="1" w:styleId="14pt0pt">
    <w:name w:val="Основной текст + 14 pt;Интервал 0 pt"/>
    <w:link w:val="14pt0pt1"/>
    <w:rPr>
      <w:color w:val="000000"/>
      <w:spacing w:val="10"/>
      <w:sz w:val="28"/>
    </w:rPr>
  </w:style>
  <w:style w:type="character" w:customStyle="1" w:styleId="14pt0pt1">
    <w:name w:val="Основной текст + 14 pt;Интервал 0 pt1"/>
    <w:link w:val="14pt0pt"/>
    <w:rPr>
      <w:rFonts w:ascii="Times New Roman" w:hAnsi="Times New Roman"/>
      <w:color w:val="000000"/>
      <w:spacing w:val="10"/>
      <w:sz w:val="28"/>
      <w:u w:val="none"/>
    </w:rPr>
  </w:style>
  <w:style w:type="paragraph" w:customStyle="1" w:styleId="p3">
    <w:name w:val="p3"/>
    <w:basedOn w:val="a"/>
    <w:link w:val="p31"/>
    <w:pPr>
      <w:widowControl/>
      <w:spacing w:before="280" w:after="280"/>
    </w:pPr>
    <w:rPr>
      <w:rFonts w:ascii="Times New Roman" w:hAnsi="Times New Roman"/>
    </w:rPr>
  </w:style>
  <w:style w:type="character" w:customStyle="1" w:styleId="p31">
    <w:name w:val="p31"/>
    <w:link w:val="p3"/>
    <w:rPr>
      <w:rFonts w:ascii="Times New Roman" w:hAnsi="Times New Roman"/>
      <w:color w:val="000000"/>
    </w:rPr>
  </w:style>
  <w:style w:type="paragraph" w:customStyle="1" w:styleId="WW8Num3z0">
    <w:name w:val="WW8Num3z0"/>
    <w:link w:val="WW8Num3z01"/>
    <w:rPr>
      <w:color w:val="000000"/>
    </w:rPr>
  </w:style>
  <w:style w:type="character" w:customStyle="1" w:styleId="WW8Num3z01">
    <w:name w:val="WW8Num3z01"/>
    <w:link w:val="WW8Num3z0"/>
  </w:style>
  <w:style w:type="paragraph" w:customStyle="1" w:styleId="xl66">
    <w:name w:val="xl66"/>
    <w:basedOn w:val="a"/>
    <w:link w:val="xl66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xl661">
    <w:name w:val="xl661"/>
    <w:link w:val="xl66"/>
    <w:rPr>
      <w:rFonts w:ascii="Times New Roman" w:hAnsi="Times New Roman"/>
      <w:color w:val="000000"/>
    </w:rPr>
  </w:style>
  <w:style w:type="paragraph" w:customStyle="1" w:styleId="aff">
    <w:name w:val="Символы концевой сноски"/>
    <w:link w:val="1a"/>
    <w:rPr>
      <w:color w:val="000000"/>
      <w:vertAlign w:val="superscript"/>
    </w:rPr>
  </w:style>
  <w:style w:type="character" w:customStyle="1" w:styleId="1a">
    <w:name w:val="Символы концевой сноски1"/>
    <w:link w:val="aff"/>
    <w:rPr>
      <w:vertAlign w:val="superscript"/>
    </w:rPr>
  </w:style>
  <w:style w:type="paragraph" w:customStyle="1" w:styleId="1b">
    <w:name w:val="Текст1"/>
    <w:basedOn w:val="a"/>
    <w:link w:val="114"/>
    <w:pPr>
      <w:widowControl/>
      <w:ind w:firstLine="567"/>
      <w:jc w:val="both"/>
    </w:pPr>
    <w:rPr>
      <w:sz w:val="20"/>
    </w:rPr>
  </w:style>
  <w:style w:type="character" w:customStyle="1" w:styleId="114">
    <w:name w:val="Текст11"/>
    <w:link w:val="1b"/>
    <w:rPr>
      <w:color w:val="000000"/>
      <w:sz w:val="20"/>
    </w:rPr>
  </w:style>
  <w:style w:type="paragraph" w:customStyle="1" w:styleId="WW8Num18z8">
    <w:name w:val="WW8Num18z8"/>
    <w:link w:val="WW8Num18z81"/>
    <w:rPr>
      <w:color w:val="000000"/>
    </w:rPr>
  </w:style>
  <w:style w:type="character" w:customStyle="1" w:styleId="WW8Num18z81">
    <w:name w:val="WW8Num18z81"/>
    <w:link w:val="WW8Num18z8"/>
  </w:style>
  <w:style w:type="paragraph" w:customStyle="1" w:styleId="1c">
    <w:name w:val="Основной текст1"/>
    <w:link w:val="115"/>
    <w:rPr>
      <w:color w:val="000000"/>
      <w:sz w:val="21"/>
    </w:rPr>
  </w:style>
  <w:style w:type="character" w:customStyle="1" w:styleId="115">
    <w:name w:val="Основной текст11"/>
    <w:link w:val="1c"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WW8Num13z2">
    <w:name w:val="WW8Num13z2"/>
    <w:link w:val="WW8Num13z21"/>
    <w:rPr>
      <w:b/>
      <w:color w:val="000000"/>
    </w:rPr>
  </w:style>
  <w:style w:type="character" w:customStyle="1" w:styleId="WW8Num13z21">
    <w:name w:val="WW8Num13z21"/>
    <w:link w:val="WW8Num13z2"/>
    <w:rPr>
      <w:b/>
    </w:rPr>
  </w:style>
  <w:style w:type="paragraph" w:customStyle="1" w:styleId="WW8Num19z3">
    <w:name w:val="WW8Num19z3"/>
    <w:link w:val="WW8Num19z31"/>
    <w:rPr>
      <w:color w:val="000000"/>
    </w:rPr>
  </w:style>
  <w:style w:type="character" w:customStyle="1" w:styleId="WW8Num19z31">
    <w:name w:val="WW8Num19z31"/>
    <w:link w:val="WW8Num19z3"/>
  </w:style>
  <w:style w:type="paragraph" w:customStyle="1" w:styleId="WW8Num1z4">
    <w:name w:val="WW8Num1z4"/>
    <w:link w:val="WW8Num1z41"/>
    <w:rPr>
      <w:color w:val="000000"/>
    </w:rPr>
  </w:style>
  <w:style w:type="character" w:customStyle="1" w:styleId="WW8Num1z41">
    <w:name w:val="WW8Num1z41"/>
    <w:link w:val="WW8Num1z4"/>
  </w:style>
  <w:style w:type="paragraph" w:customStyle="1" w:styleId="116">
    <w:name w:val="Знак Знак11"/>
    <w:link w:val="1d"/>
    <w:rPr>
      <w:rFonts w:ascii="Tahoma" w:hAnsi="Tahoma"/>
      <w:color w:val="000000"/>
      <w:sz w:val="16"/>
    </w:rPr>
  </w:style>
  <w:style w:type="character" w:customStyle="1" w:styleId="1d">
    <w:name w:val="Знак Знак1"/>
    <w:link w:val="116"/>
    <w:rPr>
      <w:rFonts w:ascii="Tahoma" w:hAnsi="Tahoma"/>
      <w:sz w:val="16"/>
    </w:rPr>
  </w:style>
  <w:style w:type="paragraph" w:customStyle="1" w:styleId="aff0">
    <w:name w:val="Основной текст + Курсив"/>
    <w:link w:val="1e"/>
    <w:rPr>
      <w:i/>
      <w:color w:val="000000"/>
      <w:sz w:val="21"/>
    </w:rPr>
  </w:style>
  <w:style w:type="character" w:customStyle="1" w:styleId="1e">
    <w:name w:val="Основной текст + Курсив1"/>
    <w:link w:val="aff0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16z2">
    <w:name w:val="WW8Num16z2"/>
    <w:link w:val="WW8Num16z21"/>
    <w:rPr>
      <w:color w:val="000000"/>
    </w:rPr>
  </w:style>
  <w:style w:type="character" w:customStyle="1" w:styleId="WW8Num16z21">
    <w:name w:val="WW8Num16z21"/>
    <w:link w:val="WW8Num16z2"/>
  </w:style>
  <w:style w:type="paragraph" w:customStyle="1" w:styleId="aff1">
    <w:name w:val="Знак Знак Знак Знак Знак Знак Знак"/>
    <w:basedOn w:val="a"/>
    <w:link w:val="1f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1f">
    <w:name w:val="Знак Знак Знак Знак Знак Знак Знак1"/>
    <w:link w:val="aff1"/>
    <w:rPr>
      <w:rFonts w:ascii="Times New Roman" w:hAnsi="Times New Roman"/>
      <w:color w:val="000000"/>
      <w:sz w:val="20"/>
    </w:rPr>
  </w:style>
  <w:style w:type="paragraph" w:customStyle="1" w:styleId="WW8Num14z1">
    <w:name w:val="WW8Num14z1"/>
    <w:link w:val="WW8Num14z11"/>
    <w:rPr>
      <w:rFonts w:ascii="Courier New" w:hAnsi="Courier New"/>
      <w:b/>
      <w:color w:val="000000"/>
    </w:rPr>
  </w:style>
  <w:style w:type="character" w:customStyle="1" w:styleId="WW8Num14z11">
    <w:name w:val="WW8Num14z11"/>
    <w:link w:val="WW8Num14z1"/>
    <w:rPr>
      <w:rFonts w:ascii="Courier New" w:hAnsi="Courier New"/>
      <w:b/>
    </w:rPr>
  </w:style>
  <w:style w:type="paragraph" w:customStyle="1" w:styleId="WW8Num1z0">
    <w:name w:val="WW8Num1z0"/>
    <w:link w:val="WW8Num1z01"/>
    <w:rPr>
      <w:color w:val="000000"/>
    </w:rPr>
  </w:style>
  <w:style w:type="character" w:customStyle="1" w:styleId="WW8Num1z01">
    <w:name w:val="WW8Num1z01"/>
    <w:link w:val="WW8Num1z0"/>
  </w:style>
  <w:style w:type="paragraph" w:customStyle="1" w:styleId="WW8Num18z3">
    <w:name w:val="WW8Num18z3"/>
    <w:link w:val="WW8Num18z31"/>
    <w:rPr>
      <w:color w:val="000000"/>
    </w:rPr>
  </w:style>
  <w:style w:type="character" w:customStyle="1" w:styleId="WW8Num18z31">
    <w:name w:val="WW8Num18z31"/>
    <w:link w:val="WW8Num18z3"/>
  </w:style>
  <w:style w:type="paragraph" w:customStyle="1" w:styleId="WW8Num18z0">
    <w:name w:val="WW8Num18z0"/>
    <w:link w:val="WW8Num18z01"/>
    <w:rPr>
      <w:rFonts w:ascii="Courier New" w:hAnsi="Courier New"/>
      <w:color w:val="000000"/>
      <w:highlight w:val="green"/>
    </w:rPr>
  </w:style>
  <w:style w:type="character" w:customStyle="1" w:styleId="WW8Num18z01">
    <w:name w:val="WW8Num18z01"/>
    <w:link w:val="WW8Num18z0"/>
    <w:rPr>
      <w:rFonts w:ascii="Courier New" w:hAnsi="Courier New"/>
      <w:highlight w:val="green"/>
    </w:rPr>
  </w:style>
  <w:style w:type="paragraph" w:customStyle="1" w:styleId="WW8Num11z7">
    <w:name w:val="WW8Num11z7"/>
    <w:link w:val="WW8Num11z71"/>
    <w:rPr>
      <w:color w:val="000000"/>
    </w:rPr>
  </w:style>
  <w:style w:type="character" w:customStyle="1" w:styleId="WW8Num11z71">
    <w:name w:val="WW8Num11z71"/>
    <w:link w:val="WW8Num11z7"/>
  </w:style>
  <w:style w:type="paragraph" w:customStyle="1" w:styleId="1f0">
    <w:name w:val="Замещающий текст1"/>
    <w:rPr>
      <w:color w:val="808080"/>
    </w:rPr>
  </w:style>
  <w:style w:type="paragraph" w:customStyle="1" w:styleId="WW8Num13z0">
    <w:name w:val="WW8Num13z0"/>
    <w:link w:val="WW8Num13z01"/>
    <w:rPr>
      <w:b/>
      <w:color w:val="000000"/>
    </w:rPr>
  </w:style>
  <w:style w:type="character" w:customStyle="1" w:styleId="WW8Num13z01">
    <w:name w:val="WW8Num13z01"/>
    <w:link w:val="WW8Num13z0"/>
    <w:rPr>
      <w:b/>
    </w:rPr>
  </w:style>
  <w:style w:type="paragraph" w:customStyle="1" w:styleId="1f1">
    <w:name w:val="Название объекта1"/>
    <w:basedOn w:val="a"/>
    <w:link w:val="117"/>
    <w:pPr>
      <w:widowControl/>
      <w:spacing w:before="120" w:after="120"/>
    </w:pPr>
    <w:rPr>
      <w:rFonts w:ascii="Times New Roman" w:hAnsi="Times New Roman"/>
      <w:i/>
    </w:rPr>
  </w:style>
  <w:style w:type="character" w:customStyle="1" w:styleId="117">
    <w:name w:val="Название объекта11"/>
    <w:link w:val="1f1"/>
    <w:rPr>
      <w:rFonts w:ascii="Times New Roman" w:hAnsi="Times New Roman"/>
      <w:i/>
      <w:color w:val="000000"/>
    </w:rPr>
  </w:style>
  <w:style w:type="paragraph" w:customStyle="1" w:styleId="118">
    <w:name w:val="заголовок 11"/>
    <w:basedOn w:val="a"/>
    <w:next w:val="a"/>
    <w:link w:val="1111"/>
    <w:pPr>
      <w:keepNext/>
      <w:widowControl/>
      <w:jc w:val="center"/>
    </w:pPr>
    <w:rPr>
      <w:rFonts w:ascii="Times New Roman" w:hAnsi="Times New Roman"/>
    </w:rPr>
  </w:style>
  <w:style w:type="character" w:customStyle="1" w:styleId="1111">
    <w:name w:val="заголовок 111"/>
    <w:link w:val="118"/>
    <w:rPr>
      <w:rFonts w:ascii="Times New Roman" w:hAnsi="Times New Roman"/>
      <w:color w:val="000000"/>
    </w:rPr>
  </w:style>
  <w:style w:type="paragraph" w:customStyle="1" w:styleId="WW8Num10z6">
    <w:name w:val="WW8Num10z6"/>
    <w:link w:val="WW8Num10z61"/>
    <w:rPr>
      <w:color w:val="000000"/>
    </w:rPr>
  </w:style>
  <w:style w:type="character" w:customStyle="1" w:styleId="WW8Num10z61">
    <w:name w:val="WW8Num10z61"/>
    <w:link w:val="WW8Num10z6"/>
  </w:style>
  <w:style w:type="paragraph" w:customStyle="1" w:styleId="xl77">
    <w:name w:val="xl77"/>
    <w:basedOn w:val="a"/>
    <w:link w:val="xl77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71">
    <w:name w:val="xl771"/>
    <w:link w:val="xl77"/>
    <w:rPr>
      <w:rFonts w:ascii="Times New Roman" w:hAnsi="Times New Roman"/>
      <w:color w:val="000000"/>
      <w:sz w:val="20"/>
    </w:rPr>
  </w:style>
  <w:style w:type="paragraph" w:customStyle="1" w:styleId="headertexttopleveltextcentertext">
    <w:name w:val="headertext topleveltext centertext"/>
    <w:basedOn w:val="a"/>
    <w:link w:val="headertexttopleveltextcentertext1"/>
    <w:pPr>
      <w:widowControl/>
      <w:spacing w:before="280" w:after="280"/>
    </w:pPr>
    <w:rPr>
      <w:rFonts w:ascii="Times New Roman" w:hAnsi="Times New Roman"/>
    </w:rPr>
  </w:style>
  <w:style w:type="character" w:customStyle="1" w:styleId="headertexttopleveltextcentertext1">
    <w:name w:val="headertext topleveltext centertext1"/>
    <w:link w:val="headertexttopleveltextcentertext"/>
    <w:rPr>
      <w:rFonts w:ascii="Times New Roman" w:hAnsi="Times New Roman"/>
      <w:color w:val="000000"/>
    </w:rPr>
  </w:style>
  <w:style w:type="paragraph" w:customStyle="1" w:styleId="apple-converted-space">
    <w:name w:val="apple-converted-space"/>
    <w:link w:val="apple-converted-space1"/>
    <w:rPr>
      <w:color w:val="000000"/>
    </w:rPr>
  </w:style>
  <w:style w:type="character" w:customStyle="1" w:styleId="apple-converted-space1">
    <w:name w:val="apple-converted-space1"/>
    <w:link w:val="apple-converted-space"/>
  </w:style>
  <w:style w:type="paragraph" w:customStyle="1" w:styleId="pj">
    <w:name w:val="pj"/>
    <w:basedOn w:val="a"/>
    <w:link w:val="pj1"/>
    <w:pPr>
      <w:widowControl/>
      <w:spacing w:before="280" w:after="280"/>
    </w:pPr>
    <w:rPr>
      <w:rFonts w:ascii="Times New Roman" w:hAnsi="Times New Roman"/>
    </w:rPr>
  </w:style>
  <w:style w:type="character" w:customStyle="1" w:styleId="pj1">
    <w:name w:val="pj1"/>
    <w:link w:val="pj"/>
    <w:rPr>
      <w:rFonts w:ascii="Times New Roman" w:hAnsi="Times New Roman"/>
      <w:color w:val="000000"/>
    </w:rPr>
  </w:style>
  <w:style w:type="paragraph" w:customStyle="1" w:styleId="3">
    <w:name w:val="Стиль3"/>
    <w:basedOn w:val="215"/>
    <w:link w:val="310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215">
    <w:name w:val="Основной текст с отступом 21"/>
    <w:basedOn w:val="a"/>
    <w:link w:val="2111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310">
    <w:name w:val="Стиль31"/>
    <w:basedOn w:val="2111"/>
    <w:link w:val="3"/>
    <w:rPr>
      <w:rFonts w:ascii="Times New Roman" w:hAnsi="Times New Roman"/>
      <w:color w:val="000000"/>
    </w:rPr>
  </w:style>
  <w:style w:type="character" w:customStyle="1" w:styleId="2111">
    <w:name w:val="Основной текст с отступом 211"/>
    <w:link w:val="215"/>
    <w:rPr>
      <w:rFonts w:ascii="Times New Roman" w:hAnsi="Times New Roman"/>
      <w:color w:val="000000"/>
    </w:rPr>
  </w:style>
  <w:style w:type="paragraph" w:customStyle="1" w:styleId="WW8Num21z0">
    <w:name w:val="WW8Num21z0"/>
    <w:link w:val="WW8Num21z01"/>
    <w:rPr>
      <w:b/>
      <w:color w:val="000000"/>
    </w:rPr>
  </w:style>
  <w:style w:type="character" w:customStyle="1" w:styleId="WW8Num21z01">
    <w:name w:val="WW8Num21z01"/>
    <w:link w:val="WW8Num21z0"/>
    <w:rPr>
      <w:b/>
    </w:rPr>
  </w:style>
  <w:style w:type="paragraph" w:customStyle="1" w:styleId="WW8Num10z0">
    <w:name w:val="WW8Num10z0"/>
    <w:link w:val="WW8Num10z01"/>
    <w:rPr>
      <w:rFonts w:ascii="Symbol" w:hAnsi="Symbol"/>
      <w:color w:val="000000"/>
      <w:sz w:val="22"/>
    </w:rPr>
  </w:style>
  <w:style w:type="character" w:customStyle="1" w:styleId="WW8Num10z01">
    <w:name w:val="WW8Num10z01"/>
    <w:link w:val="WW8Num10z0"/>
    <w:rPr>
      <w:rFonts w:ascii="Symbol" w:hAnsi="Symbol"/>
      <w:sz w:val="22"/>
    </w:rPr>
  </w:style>
  <w:style w:type="paragraph" w:customStyle="1" w:styleId="WW8Num3z1">
    <w:name w:val="WW8Num3z1"/>
    <w:link w:val="WW8Num3z11"/>
    <w:rPr>
      <w:b/>
      <w:i/>
      <w:color w:val="000000"/>
      <w:sz w:val="24"/>
    </w:rPr>
  </w:style>
  <w:style w:type="character" w:customStyle="1" w:styleId="WW8Num3z11">
    <w:name w:val="WW8Num3z11"/>
    <w:link w:val="WW8Num3z1"/>
    <w:rPr>
      <w:rFonts w:ascii="Times New Roman" w:hAnsi="Times New Roman"/>
      <w:b/>
      <w:i/>
      <w:sz w:val="24"/>
    </w:rPr>
  </w:style>
  <w:style w:type="paragraph" w:customStyle="1" w:styleId="xl80">
    <w:name w:val="xl80"/>
    <w:basedOn w:val="a"/>
    <w:link w:val="xl80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01">
    <w:name w:val="xl801"/>
    <w:link w:val="xl80"/>
    <w:rPr>
      <w:rFonts w:ascii="Times New Roman" w:hAnsi="Times New Roman"/>
      <w:color w:val="000000"/>
      <w:sz w:val="20"/>
    </w:rPr>
  </w:style>
  <w:style w:type="paragraph" w:customStyle="1" w:styleId="311">
    <w:name w:val="Основной текст с отступом 31"/>
    <w:basedOn w:val="a"/>
    <w:link w:val="3110"/>
    <w:pPr>
      <w:widowControl/>
      <w:ind w:firstLine="709"/>
      <w:jc w:val="both"/>
    </w:pPr>
    <w:rPr>
      <w:rFonts w:ascii="Times New Roman" w:hAnsi="Times New Roman"/>
      <w:sz w:val="20"/>
    </w:rPr>
  </w:style>
  <w:style w:type="character" w:customStyle="1" w:styleId="3110">
    <w:name w:val="Основной текст с отступом 311"/>
    <w:link w:val="311"/>
    <w:rPr>
      <w:rFonts w:ascii="Times New Roman" w:hAnsi="Times New Roman"/>
      <w:color w:val="000000"/>
      <w:sz w:val="20"/>
    </w:rPr>
  </w:style>
  <w:style w:type="paragraph" w:customStyle="1" w:styleId="WW8Num9z1">
    <w:name w:val="WW8Num9z1"/>
    <w:link w:val="WW8Num9z11"/>
    <w:rPr>
      <w:color w:val="000000"/>
    </w:rPr>
  </w:style>
  <w:style w:type="character" w:customStyle="1" w:styleId="WW8Num9z11">
    <w:name w:val="WW8Num9z11"/>
    <w:link w:val="WW8Num9z1"/>
  </w:style>
  <w:style w:type="paragraph" w:customStyle="1" w:styleId="aff2">
    <w:name w:val="Заголовок таблицы"/>
    <w:basedOn w:val="afc"/>
    <w:link w:val="1f2"/>
    <w:pPr>
      <w:jc w:val="center"/>
    </w:pPr>
    <w:rPr>
      <w:b/>
    </w:rPr>
  </w:style>
  <w:style w:type="character" w:customStyle="1" w:styleId="1f2">
    <w:name w:val="Заголовок таблицы1"/>
    <w:basedOn w:val="18"/>
    <w:link w:val="aff2"/>
    <w:rPr>
      <w:rFonts w:ascii="Times New Roman" w:hAnsi="Times New Roman"/>
      <w:b/>
      <w:color w:val="000000"/>
    </w:rPr>
  </w:style>
  <w:style w:type="paragraph" w:customStyle="1" w:styleId="xl89">
    <w:name w:val="xl89"/>
    <w:basedOn w:val="a"/>
    <w:link w:val="xl89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91">
    <w:name w:val="xl891"/>
    <w:link w:val="xl89"/>
    <w:rPr>
      <w:rFonts w:ascii="Times New Roman" w:hAnsi="Times New Roman"/>
      <w:color w:val="000000"/>
      <w:sz w:val="20"/>
    </w:rPr>
  </w:style>
  <w:style w:type="paragraph" w:customStyle="1" w:styleId="WW8Num12z0">
    <w:name w:val="WW8Num12z0"/>
    <w:link w:val="WW8Num12z01"/>
    <w:rPr>
      <w:rFonts w:ascii="Symbol" w:hAnsi="Symbol"/>
      <w:color w:val="000000"/>
      <w:sz w:val="22"/>
    </w:rPr>
  </w:style>
  <w:style w:type="character" w:customStyle="1" w:styleId="WW8Num12z01">
    <w:name w:val="WW8Num12z01"/>
    <w:link w:val="WW8Num12z0"/>
    <w:rPr>
      <w:rFonts w:ascii="Symbol" w:hAnsi="Symbol"/>
      <w:sz w:val="22"/>
    </w:rPr>
  </w:style>
  <w:style w:type="paragraph" w:customStyle="1" w:styleId="WW8Num6z0">
    <w:name w:val="WW8Num6z0"/>
    <w:link w:val="WW8Num6z01"/>
    <w:rPr>
      <w:rFonts w:ascii="Symbol" w:hAnsi="Symbol"/>
      <w:color w:val="000000"/>
      <w:sz w:val="24"/>
    </w:rPr>
  </w:style>
  <w:style w:type="character" w:customStyle="1" w:styleId="WW8Num6z01">
    <w:name w:val="WW8Num6z01"/>
    <w:link w:val="WW8Num6z0"/>
    <w:rPr>
      <w:rFonts w:ascii="Symbol" w:hAnsi="Symbol"/>
      <w:sz w:val="24"/>
    </w:rPr>
  </w:style>
  <w:style w:type="paragraph" w:customStyle="1" w:styleId="WW8Num15z1">
    <w:name w:val="WW8Num15z1"/>
    <w:link w:val="WW8Num15z11"/>
    <w:rPr>
      <w:rFonts w:ascii="Courier New" w:hAnsi="Courier New"/>
      <w:b/>
      <w:color w:val="000000"/>
    </w:rPr>
  </w:style>
  <w:style w:type="character" w:customStyle="1" w:styleId="WW8Num15z11">
    <w:name w:val="WW8Num15z11"/>
    <w:link w:val="WW8Num15z1"/>
    <w:rPr>
      <w:rFonts w:ascii="Courier New" w:hAnsi="Courier New"/>
      <w:b/>
    </w:rPr>
  </w:style>
  <w:style w:type="paragraph" w:customStyle="1" w:styleId="WW-">
    <w:name w:val="WW-Символы концевой сноски"/>
    <w:link w:val="WW-1"/>
    <w:rPr>
      <w:color w:val="000000"/>
    </w:rPr>
  </w:style>
  <w:style w:type="character" w:customStyle="1" w:styleId="WW-1">
    <w:name w:val="WW-Символы концевой сноски1"/>
    <w:link w:val="WW-"/>
  </w:style>
  <w:style w:type="paragraph" w:customStyle="1" w:styleId="headertext">
    <w:name w:val="headertext"/>
    <w:basedOn w:val="a"/>
    <w:link w:val="headertext1"/>
    <w:pPr>
      <w:widowControl/>
      <w:spacing w:before="280" w:after="280"/>
    </w:pPr>
    <w:rPr>
      <w:rFonts w:ascii="Times New Roman" w:hAnsi="Times New Roman"/>
    </w:rPr>
  </w:style>
  <w:style w:type="character" w:customStyle="1" w:styleId="headertext1">
    <w:name w:val="headertext1"/>
    <w:link w:val="headertext"/>
    <w:rPr>
      <w:rFonts w:ascii="Times New Roman" w:hAnsi="Times New Roman"/>
      <w:color w:val="000000"/>
    </w:rPr>
  </w:style>
  <w:style w:type="paragraph" w:customStyle="1" w:styleId="ConsNormal">
    <w:name w:val="ConsNormal"/>
    <w:link w:val="ConsNormal1"/>
    <w:pPr>
      <w:ind w:firstLine="720"/>
    </w:pPr>
    <w:rPr>
      <w:rFonts w:ascii="Arial" w:hAnsi="Arial"/>
      <w:color w:val="000000"/>
    </w:rPr>
  </w:style>
  <w:style w:type="character" w:customStyle="1" w:styleId="ConsNormal1">
    <w:name w:val="ConsNormal1"/>
    <w:link w:val="ConsNormal"/>
    <w:rPr>
      <w:rFonts w:ascii="Arial" w:hAnsi="Arial"/>
    </w:rPr>
  </w:style>
  <w:style w:type="paragraph" w:customStyle="1" w:styleId="Heading10">
    <w:name w:val="Heading #1_"/>
    <w:link w:val="Heading110"/>
    <w:rPr>
      <w:b/>
      <w:color w:val="000000"/>
      <w:sz w:val="51"/>
    </w:rPr>
  </w:style>
  <w:style w:type="character" w:customStyle="1" w:styleId="Heading110">
    <w:name w:val="Heading #1_1"/>
    <w:link w:val="Heading10"/>
    <w:rPr>
      <w:b/>
      <w:sz w:val="51"/>
    </w:rPr>
  </w:style>
  <w:style w:type="paragraph" w:customStyle="1" w:styleId="ConsPlusNonformat">
    <w:name w:val="ConsPlusNonformat"/>
    <w:link w:val="ConsPlusNonformat1"/>
    <w:pPr>
      <w:widowControl w:val="0"/>
      <w:tabs>
        <w:tab w:val="left" w:pos="720"/>
      </w:tabs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rPr>
      <w:rFonts w:ascii="Courier New" w:hAnsi="Courier New"/>
    </w:rPr>
  </w:style>
  <w:style w:type="paragraph" w:customStyle="1" w:styleId="ListLabel1">
    <w:name w:val="ListLabel 1"/>
    <w:link w:val="ListLabel11"/>
    <w:rPr>
      <w:b/>
      <w:color w:val="000000"/>
    </w:rPr>
  </w:style>
  <w:style w:type="character" w:customStyle="1" w:styleId="ListLabel11">
    <w:name w:val="ListLabel 11"/>
    <w:link w:val="ListLabel1"/>
    <w:rPr>
      <w:b/>
    </w:rPr>
  </w:style>
  <w:style w:type="paragraph" w:customStyle="1" w:styleId="WW8Num12z5">
    <w:name w:val="WW8Num12z5"/>
    <w:link w:val="WW8Num12z51"/>
    <w:rPr>
      <w:color w:val="000000"/>
    </w:rPr>
  </w:style>
  <w:style w:type="character" w:customStyle="1" w:styleId="WW8Num12z51">
    <w:name w:val="WW8Num12z51"/>
    <w:link w:val="WW8Num12z5"/>
  </w:style>
  <w:style w:type="paragraph" w:customStyle="1" w:styleId="WW8Num6z8">
    <w:name w:val="WW8Num6z8"/>
    <w:link w:val="WW8Num6z81"/>
    <w:rPr>
      <w:color w:val="000000"/>
    </w:rPr>
  </w:style>
  <w:style w:type="character" w:customStyle="1" w:styleId="WW8Num6z81">
    <w:name w:val="WW8Num6z81"/>
    <w:link w:val="WW8Num6z8"/>
  </w:style>
  <w:style w:type="paragraph" w:customStyle="1" w:styleId="13pt">
    <w:name w:val="Основной текст + 13 pt"/>
    <w:link w:val="13pt1"/>
    <w:rPr>
      <w:color w:val="000000"/>
      <w:sz w:val="26"/>
    </w:rPr>
  </w:style>
  <w:style w:type="character" w:customStyle="1" w:styleId="13pt1">
    <w:name w:val="Основной текст + 13 pt1"/>
    <w:link w:val="13pt"/>
    <w:rPr>
      <w:rFonts w:ascii="Times New Roman" w:hAnsi="Times New Roman"/>
      <w:color w:val="000000"/>
      <w:spacing w:val="0"/>
      <w:sz w:val="26"/>
      <w:u w:val="none"/>
    </w:rPr>
  </w:style>
  <w:style w:type="paragraph" w:customStyle="1" w:styleId="WW8Num16z6">
    <w:name w:val="WW8Num16z6"/>
    <w:link w:val="WW8Num16z61"/>
    <w:rPr>
      <w:color w:val="000000"/>
    </w:rPr>
  </w:style>
  <w:style w:type="character" w:customStyle="1" w:styleId="WW8Num16z61">
    <w:name w:val="WW8Num16z61"/>
    <w:link w:val="WW8Num16z6"/>
  </w:style>
  <w:style w:type="paragraph" w:customStyle="1" w:styleId="WW8Num10z7">
    <w:name w:val="WW8Num10z7"/>
    <w:link w:val="WW8Num10z71"/>
    <w:rPr>
      <w:color w:val="000000"/>
    </w:rPr>
  </w:style>
  <w:style w:type="character" w:customStyle="1" w:styleId="WW8Num10z71">
    <w:name w:val="WW8Num10z71"/>
    <w:link w:val="WW8Num10z7"/>
  </w:style>
  <w:style w:type="paragraph" w:customStyle="1" w:styleId="WW8Num5z0">
    <w:name w:val="WW8Num5z0"/>
    <w:link w:val="WW8Num5z01"/>
    <w:rPr>
      <w:b/>
      <w:color w:val="000000"/>
    </w:rPr>
  </w:style>
  <w:style w:type="character" w:customStyle="1" w:styleId="WW8Num5z01">
    <w:name w:val="WW8Num5z01"/>
    <w:link w:val="WW8Num5z0"/>
    <w:rPr>
      <w:b/>
    </w:rPr>
  </w:style>
  <w:style w:type="paragraph" w:customStyle="1" w:styleId="WW8Num14z2">
    <w:name w:val="WW8Num14z2"/>
    <w:link w:val="WW8Num14z21"/>
    <w:rPr>
      <w:color w:val="000000"/>
    </w:rPr>
  </w:style>
  <w:style w:type="character" w:customStyle="1" w:styleId="WW8Num14z21">
    <w:name w:val="WW8Num14z21"/>
    <w:link w:val="WW8Num14z2"/>
  </w:style>
  <w:style w:type="paragraph" w:customStyle="1" w:styleId="34">
    <w:name w:val="Знак Знак3"/>
    <w:link w:val="312"/>
    <w:rPr>
      <w:rFonts w:ascii="Courier New" w:hAnsi="Courier New"/>
      <w:color w:val="000000"/>
    </w:rPr>
  </w:style>
  <w:style w:type="character" w:customStyle="1" w:styleId="312">
    <w:name w:val="Знак Знак31"/>
    <w:link w:val="34"/>
    <w:rPr>
      <w:rFonts w:ascii="Courier New" w:hAnsi="Courier New"/>
    </w:rPr>
  </w:style>
  <w:style w:type="paragraph" w:customStyle="1" w:styleId="WW8Num20z1">
    <w:name w:val="WW8Num20z1"/>
    <w:link w:val="WW8Num20z11"/>
    <w:rPr>
      <w:rFonts w:ascii="Courier New" w:hAnsi="Courier New"/>
      <w:b/>
      <w:color w:val="000000"/>
    </w:rPr>
  </w:style>
  <w:style w:type="character" w:customStyle="1" w:styleId="WW8Num20z11">
    <w:name w:val="WW8Num20z11"/>
    <w:link w:val="WW8Num20z1"/>
    <w:rPr>
      <w:rFonts w:ascii="Courier New" w:hAnsi="Courier New"/>
      <w:b/>
    </w:rPr>
  </w:style>
  <w:style w:type="paragraph" w:customStyle="1" w:styleId="ListLabel3">
    <w:name w:val="ListLabel 3"/>
    <w:link w:val="ListLabel31"/>
    <w:rPr>
      <w:color w:val="000000"/>
    </w:rPr>
  </w:style>
  <w:style w:type="character" w:customStyle="1" w:styleId="ListLabel31">
    <w:name w:val="ListLabel 31"/>
    <w:link w:val="ListLabel3"/>
    <w:rPr>
      <w:color w:val="000000"/>
    </w:rPr>
  </w:style>
  <w:style w:type="paragraph" w:customStyle="1" w:styleId="Style320">
    <w:name w:val="_Style 320"/>
    <w:link w:val="Style321"/>
    <w:semiHidden/>
    <w:unhideWhenUsed/>
    <w:rPr>
      <w:rFonts w:ascii="Courier New" w:hAnsi="Courier New"/>
      <w:color w:val="000000"/>
      <w:sz w:val="24"/>
    </w:rPr>
  </w:style>
  <w:style w:type="character" w:customStyle="1" w:styleId="Style321">
    <w:name w:val="_Style 321"/>
    <w:link w:val="Style320"/>
    <w:semiHidden/>
    <w:unhideWhenUsed/>
    <w:rPr>
      <w:rFonts w:ascii="Courier New" w:hAnsi="Courier New"/>
      <w:color w:val="000000"/>
      <w:sz w:val="24"/>
    </w:rPr>
  </w:style>
  <w:style w:type="paragraph" w:customStyle="1" w:styleId="WW8Num9z3">
    <w:name w:val="WW8Num9z3"/>
    <w:link w:val="WW8Num9z31"/>
    <w:rPr>
      <w:color w:val="000000"/>
    </w:rPr>
  </w:style>
  <w:style w:type="character" w:customStyle="1" w:styleId="WW8Num9z31">
    <w:name w:val="WW8Num9z31"/>
    <w:link w:val="WW8Num9z3"/>
  </w:style>
  <w:style w:type="paragraph" w:customStyle="1" w:styleId="ConsPlusNormal">
    <w:name w:val="ConsPlusNormal"/>
    <w:link w:val="ConsPlusNormal1"/>
    <w:pPr>
      <w:widowControl w:val="0"/>
    </w:pPr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rPr>
      <w:rFonts w:ascii="Calibri" w:hAnsi="Calibri"/>
      <w:sz w:val="22"/>
    </w:rPr>
  </w:style>
  <w:style w:type="paragraph" w:customStyle="1" w:styleId="WW8Num6z2">
    <w:name w:val="WW8Num6z2"/>
    <w:link w:val="WW8Num6z21"/>
    <w:rPr>
      <w:color w:val="000000"/>
    </w:rPr>
  </w:style>
  <w:style w:type="character" w:customStyle="1" w:styleId="WW8Num6z21">
    <w:name w:val="WW8Num6z21"/>
    <w:link w:val="WW8Num6z2"/>
  </w:style>
  <w:style w:type="paragraph" w:customStyle="1" w:styleId="28">
    <w:name w:val="Основной шрифт абзаца2"/>
    <w:link w:val="216"/>
    <w:rPr>
      <w:color w:val="000000"/>
    </w:rPr>
  </w:style>
  <w:style w:type="character" w:customStyle="1" w:styleId="216">
    <w:name w:val="Основной шрифт абзаца21"/>
    <w:link w:val="28"/>
  </w:style>
  <w:style w:type="paragraph" w:customStyle="1" w:styleId="WW8Num9z8">
    <w:name w:val="WW8Num9z8"/>
    <w:link w:val="WW8Num9z81"/>
    <w:rPr>
      <w:color w:val="000000"/>
    </w:rPr>
  </w:style>
  <w:style w:type="character" w:customStyle="1" w:styleId="WW8Num9z81">
    <w:name w:val="WW8Num9z81"/>
    <w:link w:val="WW8Num9z8"/>
  </w:style>
  <w:style w:type="paragraph" w:customStyle="1" w:styleId="Normal1">
    <w:name w:val="Normal1"/>
    <w:link w:val="Normal11"/>
    <w:pPr>
      <w:widowControl w:val="0"/>
      <w:ind w:firstLine="720"/>
    </w:pPr>
    <w:rPr>
      <w:color w:val="000000"/>
    </w:rPr>
  </w:style>
  <w:style w:type="character" w:customStyle="1" w:styleId="Normal11">
    <w:name w:val="Normal11"/>
    <w:link w:val="Normal1"/>
  </w:style>
  <w:style w:type="paragraph" w:customStyle="1" w:styleId="WW8Num9z2">
    <w:name w:val="WW8Num9z2"/>
    <w:link w:val="WW8Num9z21"/>
    <w:rPr>
      <w:color w:val="000000"/>
    </w:rPr>
  </w:style>
  <w:style w:type="character" w:customStyle="1" w:styleId="WW8Num9z21">
    <w:name w:val="WW8Num9z21"/>
    <w:link w:val="WW8Num9z2"/>
  </w:style>
  <w:style w:type="paragraph" w:customStyle="1" w:styleId="WW8Num11z8">
    <w:name w:val="WW8Num11z8"/>
    <w:link w:val="WW8Num11z81"/>
    <w:rPr>
      <w:color w:val="000000"/>
    </w:rPr>
  </w:style>
  <w:style w:type="character" w:customStyle="1" w:styleId="WW8Num11z81">
    <w:name w:val="WW8Num11z81"/>
    <w:link w:val="WW8Num11z8"/>
  </w:style>
  <w:style w:type="paragraph" w:customStyle="1" w:styleId="aff3">
    <w:name w:val="Подпись к таблице + Не курсив"/>
    <w:link w:val="1f3"/>
    <w:rPr>
      <w:i/>
      <w:color w:val="000000"/>
      <w:sz w:val="21"/>
    </w:rPr>
  </w:style>
  <w:style w:type="character" w:customStyle="1" w:styleId="1f3">
    <w:name w:val="Подпись к таблице + Не курсив1"/>
    <w:link w:val="aff3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Footnote">
    <w:name w:val="Footnote"/>
    <w:basedOn w:val="a"/>
    <w:link w:val="Footnote1"/>
    <w:pPr>
      <w:widowControl/>
      <w:spacing w:after="60"/>
      <w:jc w:val="both"/>
    </w:pPr>
    <w:rPr>
      <w:rFonts w:ascii="Times New Roman" w:hAnsi="Times New Roman"/>
      <w:sz w:val="20"/>
    </w:rPr>
  </w:style>
  <w:style w:type="character" w:customStyle="1" w:styleId="Footnote1">
    <w:name w:val="Footnote1"/>
    <w:link w:val="Footnote"/>
    <w:rPr>
      <w:rFonts w:ascii="Times New Roman" w:hAnsi="Times New Roman"/>
      <w:color w:val="000000"/>
      <w:sz w:val="20"/>
    </w:rPr>
  </w:style>
  <w:style w:type="paragraph" w:customStyle="1" w:styleId="xl74">
    <w:name w:val="xl74"/>
    <w:basedOn w:val="a"/>
    <w:link w:val="xl74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41">
    <w:name w:val="xl741"/>
    <w:link w:val="xl74"/>
    <w:rPr>
      <w:rFonts w:ascii="Times New Roman" w:hAnsi="Times New Roman"/>
      <w:color w:val="000000"/>
      <w:sz w:val="20"/>
    </w:rPr>
  </w:style>
  <w:style w:type="paragraph" w:customStyle="1" w:styleId="WW8Num21z3">
    <w:name w:val="WW8Num21z3"/>
    <w:link w:val="WW8Num21z31"/>
    <w:rPr>
      <w:color w:val="000000"/>
    </w:rPr>
  </w:style>
  <w:style w:type="character" w:customStyle="1" w:styleId="WW8Num21z31">
    <w:name w:val="WW8Num21z31"/>
    <w:link w:val="WW8Num21z3"/>
  </w:style>
  <w:style w:type="paragraph" w:customStyle="1" w:styleId="WW8Num10z2">
    <w:name w:val="WW8Num10z2"/>
    <w:link w:val="WW8Num10z21"/>
    <w:rPr>
      <w:color w:val="000000"/>
    </w:rPr>
  </w:style>
  <w:style w:type="character" w:customStyle="1" w:styleId="WW8Num10z21">
    <w:name w:val="WW8Num10z21"/>
    <w:link w:val="WW8Num10z2"/>
  </w:style>
  <w:style w:type="paragraph" w:customStyle="1" w:styleId="xl84">
    <w:name w:val="xl84"/>
    <w:basedOn w:val="a"/>
    <w:link w:val="xl84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41">
    <w:name w:val="xl841"/>
    <w:link w:val="xl84"/>
    <w:rPr>
      <w:rFonts w:ascii="Times New Roman" w:hAnsi="Times New Roman"/>
      <w:color w:val="000000"/>
      <w:sz w:val="20"/>
    </w:rPr>
  </w:style>
  <w:style w:type="paragraph" w:customStyle="1" w:styleId="WW8Num21z8">
    <w:name w:val="WW8Num21z8"/>
    <w:link w:val="WW8Num21z81"/>
    <w:rPr>
      <w:color w:val="000000"/>
    </w:rPr>
  </w:style>
  <w:style w:type="character" w:customStyle="1" w:styleId="WW8Num21z81">
    <w:name w:val="WW8Num21z81"/>
    <w:link w:val="WW8Num21z8"/>
  </w:style>
  <w:style w:type="paragraph" w:customStyle="1" w:styleId="WW8Num21z1">
    <w:name w:val="WW8Num21z1"/>
    <w:link w:val="WW8Num21z11"/>
    <w:rPr>
      <w:color w:val="000000"/>
    </w:rPr>
  </w:style>
  <w:style w:type="character" w:customStyle="1" w:styleId="WW8Num21z11">
    <w:name w:val="WW8Num21z11"/>
    <w:link w:val="WW8Num21z1"/>
  </w:style>
  <w:style w:type="paragraph" w:customStyle="1" w:styleId="WW8Num8z0">
    <w:name w:val="WW8Num8z0"/>
    <w:link w:val="WW8Num8z01"/>
    <w:rPr>
      <w:b/>
      <w:color w:val="000000"/>
      <w:sz w:val="24"/>
    </w:rPr>
  </w:style>
  <w:style w:type="character" w:customStyle="1" w:styleId="WW8Num8z01">
    <w:name w:val="WW8Num8z01"/>
    <w:link w:val="WW8Num8z0"/>
    <w:rPr>
      <w:rFonts w:ascii="Times New Roman" w:hAnsi="Times New Roman"/>
      <w:b/>
      <w:sz w:val="24"/>
    </w:rPr>
  </w:style>
  <w:style w:type="paragraph" w:customStyle="1" w:styleId="xl85">
    <w:name w:val="xl85"/>
    <w:basedOn w:val="a"/>
    <w:link w:val="xl85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51">
    <w:name w:val="xl851"/>
    <w:link w:val="xl85"/>
    <w:rPr>
      <w:rFonts w:ascii="Times New Roman" w:hAnsi="Times New Roman"/>
      <w:color w:val="000000"/>
      <w:sz w:val="20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paragraph" w:customStyle="1" w:styleId="WW8Num11z4">
    <w:name w:val="WW8Num11z4"/>
    <w:link w:val="WW8Num11z41"/>
    <w:rPr>
      <w:color w:val="000000"/>
    </w:rPr>
  </w:style>
  <w:style w:type="character" w:customStyle="1" w:styleId="WW8Num11z41">
    <w:name w:val="WW8Num11z41"/>
    <w:link w:val="WW8Num11z4"/>
  </w:style>
  <w:style w:type="paragraph" w:customStyle="1" w:styleId="WW8Num18z5">
    <w:name w:val="WW8Num18z5"/>
    <w:link w:val="WW8Num18z51"/>
    <w:rPr>
      <w:color w:val="000000"/>
    </w:rPr>
  </w:style>
  <w:style w:type="character" w:customStyle="1" w:styleId="WW8Num18z51">
    <w:name w:val="WW8Num18z51"/>
    <w:link w:val="WW8Num18z5"/>
  </w:style>
  <w:style w:type="paragraph" w:customStyle="1" w:styleId="WW8Num2z6">
    <w:name w:val="WW8Num2z6"/>
    <w:link w:val="WW8Num2z61"/>
    <w:rPr>
      <w:color w:val="000000"/>
    </w:rPr>
  </w:style>
  <w:style w:type="character" w:customStyle="1" w:styleId="WW8Num2z61">
    <w:name w:val="WW8Num2z61"/>
    <w:link w:val="WW8Num2z6"/>
  </w:style>
  <w:style w:type="paragraph" w:customStyle="1" w:styleId="WW8Num10z4">
    <w:name w:val="WW8Num10z4"/>
    <w:link w:val="WW8Num10z41"/>
    <w:rPr>
      <w:color w:val="000000"/>
    </w:rPr>
  </w:style>
  <w:style w:type="character" w:customStyle="1" w:styleId="WW8Num10z41">
    <w:name w:val="WW8Num10z41"/>
    <w:link w:val="WW8Num10z4"/>
  </w:style>
  <w:style w:type="paragraph" w:customStyle="1" w:styleId="WW8Num19z4">
    <w:name w:val="WW8Num19z4"/>
    <w:link w:val="WW8Num19z41"/>
    <w:rPr>
      <w:color w:val="000000"/>
    </w:rPr>
  </w:style>
  <w:style w:type="character" w:customStyle="1" w:styleId="WW8Num19z41">
    <w:name w:val="WW8Num19z41"/>
    <w:link w:val="WW8Num19z4"/>
  </w:style>
  <w:style w:type="paragraph" w:customStyle="1" w:styleId="xl78">
    <w:name w:val="xl78"/>
    <w:basedOn w:val="a"/>
    <w:link w:val="xl78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81">
    <w:name w:val="xl781"/>
    <w:link w:val="xl78"/>
    <w:rPr>
      <w:rFonts w:ascii="Times New Roman" w:hAnsi="Times New Roman"/>
      <w:color w:val="000000"/>
      <w:sz w:val="20"/>
    </w:rPr>
  </w:style>
  <w:style w:type="paragraph" w:customStyle="1" w:styleId="WW8Num15z2">
    <w:name w:val="WW8Num15z2"/>
    <w:link w:val="WW8Num15z21"/>
    <w:rPr>
      <w:b/>
      <w:color w:val="000000"/>
    </w:rPr>
  </w:style>
  <w:style w:type="character" w:customStyle="1" w:styleId="WW8Num15z21">
    <w:name w:val="WW8Num15z21"/>
    <w:link w:val="WW8Num15z2"/>
    <w:rPr>
      <w:b/>
    </w:rPr>
  </w:style>
  <w:style w:type="paragraph" w:customStyle="1" w:styleId="WW8Num1z1">
    <w:name w:val="WW8Num1z1"/>
    <w:link w:val="WW8Num1z11"/>
    <w:rPr>
      <w:color w:val="000000"/>
    </w:rPr>
  </w:style>
  <w:style w:type="character" w:customStyle="1" w:styleId="WW8Num1z11">
    <w:name w:val="WW8Num1z11"/>
    <w:link w:val="WW8Num1z1"/>
  </w:style>
  <w:style w:type="paragraph" w:customStyle="1" w:styleId="WW8Num10z5">
    <w:name w:val="WW8Num10z5"/>
    <w:link w:val="WW8Num10z51"/>
    <w:rPr>
      <w:color w:val="000000"/>
    </w:rPr>
  </w:style>
  <w:style w:type="character" w:customStyle="1" w:styleId="WW8Num10z51">
    <w:name w:val="WW8Num10z51"/>
    <w:link w:val="WW8Num10z5"/>
  </w:style>
  <w:style w:type="paragraph" w:customStyle="1" w:styleId="WW8Num19z7">
    <w:name w:val="WW8Num19z7"/>
    <w:link w:val="WW8Num19z71"/>
    <w:rPr>
      <w:color w:val="000000"/>
    </w:rPr>
  </w:style>
  <w:style w:type="character" w:customStyle="1" w:styleId="WW8Num19z71">
    <w:name w:val="WW8Num19z71"/>
    <w:link w:val="WW8Num19z7"/>
  </w:style>
  <w:style w:type="paragraph" w:customStyle="1" w:styleId="xl32">
    <w:name w:val="xl32"/>
    <w:basedOn w:val="a"/>
    <w:link w:val="xl321"/>
    <w:pPr>
      <w:widowControl/>
      <w:spacing w:before="280" w:after="280"/>
    </w:pPr>
    <w:rPr>
      <w:rFonts w:ascii="Times New Roman" w:hAnsi="Times New Roman"/>
      <w:sz w:val="18"/>
    </w:rPr>
  </w:style>
  <w:style w:type="character" w:customStyle="1" w:styleId="xl321">
    <w:name w:val="xl321"/>
    <w:link w:val="xl32"/>
    <w:rPr>
      <w:rFonts w:ascii="Times New Roman" w:hAnsi="Times New Roman"/>
      <w:color w:val="000000"/>
      <w:sz w:val="18"/>
    </w:rPr>
  </w:style>
  <w:style w:type="paragraph" w:customStyle="1" w:styleId="WW8Num11z0">
    <w:name w:val="WW8Num11z0"/>
    <w:link w:val="WW8Num11z01"/>
    <w:rPr>
      <w:color w:val="000000"/>
      <w:sz w:val="22"/>
    </w:rPr>
  </w:style>
  <w:style w:type="character" w:customStyle="1" w:styleId="WW8Num11z01">
    <w:name w:val="WW8Num11z01"/>
    <w:link w:val="WW8Num11z0"/>
    <w:rPr>
      <w:sz w:val="22"/>
    </w:rPr>
  </w:style>
  <w:style w:type="paragraph" w:customStyle="1" w:styleId="35">
    <w:name w:val="Стиль3 Знак Знак"/>
    <w:basedOn w:val="23"/>
    <w:link w:val="313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character" w:customStyle="1" w:styleId="313">
    <w:name w:val="Стиль3 Знак Знак1"/>
    <w:link w:val="35"/>
  </w:style>
  <w:style w:type="paragraph" w:styleId="aff4">
    <w:name w:val="No Spacing"/>
    <w:rPr>
      <w:rFonts w:asciiTheme="minorHAnsi" w:hAnsiTheme="minorHAnsi"/>
      <w:color w:val="000000"/>
      <w:sz w:val="22"/>
    </w:rPr>
  </w:style>
  <w:style w:type="paragraph" w:customStyle="1" w:styleId="WW8Num16z0">
    <w:name w:val="WW8Num16z0"/>
    <w:link w:val="WW8Num16z01"/>
    <w:rPr>
      <w:b/>
      <w:color w:val="000000"/>
    </w:rPr>
  </w:style>
  <w:style w:type="character" w:customStyle="1" w:styleId="WW8Num16z01">
    <w:name w:val="WW8Num16z01"/>
    <w:link w:val="WW8Num16z0"/>
    <w:rPr>
      <w:b/>
    </w:rPr>
  </w:style>
  <w:style w:type="paragraph" w:customStyle="1" w:styleId="1f4">
    <w:name w:val="Заголовок №1"/>
    <w:link w:val="1120"/>
    <w:rPr>
      <w:color w:val="000000"/>
      <w:sz w:val="21"/>
      <w:u w:val="single"/>
    </w:rPr>
  </w:style>
  <w:style w:type="character" w:customStyle="1" w:styleId="1120">
    <w:name w:val="Заголовок №112"/>
    <w:link w:val="1f4"/>
    <w:rPr>
      <w:rFonts w:ascii="Times New Roman" w:hAnsi="Times New Roman"/>
      <w:color w:val="000000"/>
      <w:spacing w:val="0"/>
      <w:sz w:val="21"/>
      <w:u w:val="single"/>
    </w:rPr>
  </w:style>
  <w:style w:type="paragraph" w:customStyle="1" w:styleId="WW8Num6z1">
    <w:name w:val="WW8Num6z1"/>
    <w:link w:val="WW8Num6z11"/>
    <w:rPr>
      <w:color w:val="000000"/>
    </w:rPr>
  </w:style>
  <w:style w:type="character" w:customStyle="1" w:styleId="WW8Num6z11">
    <w:name w:val="WW8Num6z11"/>
    <w:link w:val="WW8Num6z1"/>
  </w:style>
  <w:style w:type="paragraph" w:customStyle="1" w:styleId="aff5">
    <w:name w:val="Символ сноски"/>
    <w:link w:val="1f5"/>
    <w:rPr>
      <w:color w:val="000000"/>
      <w:vertAlign w:val="superscript"/>
    </w:rPr>
  </w:style>
  <w:style w:type="character" w:customStyle="1" w:styleId="1f5">
    <w:name w:val="Символ сноски1"/>
    <w:link w:val="aff5"/>
    <w:rPr>
      <w:vertAlign w:val="superscript"/>
    </w:rPr>
  </w:style>
  <w:style w:type="paragraph" w:customStyle="1" w:styleId="WW8Num11z5">
    <w:name w:val="WW8Num11z5"/>
    <w:link w:val="WW8Num11z51"/>
    <w:rPr>
      <w:color w:val="000000"/>
    </w:rPr>
  </w:style>
  <w:style w:type="character" w:customStyle="1" w:styleId="WW8Num11z51">
    <w:name w:val="WW8Num11z51"/>
    <w:link w:val="WW8Num11z5"/>
  </w:style>
  <w:style w:type="paragraph" w:customStyle="1" w:styleId="WW8Num12z3">
    <w:name w:val="WW8Num12z3"/>
    <w:link w:val="WW8Num12z31"/>
    <w:rPr>
      <w:color w:val="000000"/>
    </w:rPr>
  </w:style>
  <w:style w:type="character" w:customStyle="1" w:styleId="WW8Num12z31">
    <w:name w:val="WW8Num12z31"/>
    <w:link w:val="WW8Num12z3"/>
  </w:style>
  <w:style w:type="paragraph" w:customStyle="1" w:styleId="WW8Num10z8">
    <w:name w:val="WW8Num10z8"/>
    <w:link w:val="WW8Num10z81"/>
    <w:rPr>
      <w:color w:val="000000"/>
    </w:rPr>
  </w:style>
  <w:style w:type="character" w:customStyle="1" w:styleId="WW8Num10z81">
    <w:name w:val="WW8Num10z81"/>
    <w:link w:val="WW8Num10z8"/>
  </w:style>
  <w:style w:type="paragraph" w:customStyle="1" w:styleId="WW8Num14z7">
    <w:name w:val="WW8Num14z7"/>
    <w:link w:val="WW8Num14z71"/>
    <w:rPr>
      <w:color w:val="000000"/>
    </w:rPr>
  </w:style>
  <w:style w:type="character" w:customStyle="1" w:styleId="WW8Num14z71">
    <w:name w:val="WW8Num14z71"/>
    <w:link w:val="WW8Num14z7"/>
  </w:style>
  <w:style w:type="paragraph" w:customStyle="1" w:styleId="WW8Num21z7">
    <w:name w:val="WW8Num21z7"/>
    <w:link w:val="WW8Num21z71"/>
    <w:rPr>
      <w:color w:val="000000"/>
    </w:rPr>
  </w:style>
  <w:style w:type="character" w:customStyle="1" w:styleId="WW8Num21z71">
    <w:name w:val="WW8Num21z71"/>
    <w:link w:val="WW8Num21z7"/>
  </w:style>
  <w:style w:type="paragraph" w:customStyle="1" w:styleId="29">
    <w:name w:val="Указатель2"/>
    <w:basedOn w:val="a"/>
    <w:link w:val="217"/>
    <w:pPr>
      <w:widowControl/>
    </w:pPr>
    <w:rPr>
      <w:rFonts w:ascii="Times New Roman" w:hAnsi="Times New Roman"/>
    </w:rPr>
  </w:style>
  <w:style w:type="character" w:customStyle="1" w:styleId="217">
    <w:name w:val="Указатель21"/>
    <w:link w:val="29"/>
    <w:rPr>
      <w:rFonts w:ascii="Times New Roman" w:hAnsi="Times New Roman"/>
      <w:color w:val="000000"/>
    </w:rPr>
  </w:style>
  <w:style w:type="paragraph" w:customStyle="1" w:styleId="WW8Num10z3">
    <w:name w:val="WW8Num10z3"/>
    <w:link w:val="WW8Num10z31"/>
    <w:rPr>
      <w:color w:val="000000"/>
    </w:rPr>
  </w:style>
  <w:style w:type="character" w:customStyle="1" w:styleId="WW8Num10z31">
    <w:name w:val="WW8Num10z31"/>
    <w:link w:val="WW8Num10z3"/>
  </w:style>
  <w:style w:type="paragraph" w:customStyle="1" w:styleId="WW8Num9z4">
    <w:name w:val="WW8Num9z4"/>
    <w:link w:val="WW8Num9z41"/>
    <w:rPr>
      <w:color w:val="000000"/>
    </w:rPr>
  </w:style>
  <w:style w:type="character" w:customStyle="1" w:styleId="WW8Num9z41">
    <w:name w:val="WW8Num9z41"/>
    <w:link w:val="WW8Num9z4"/>
  </w:style>
  <w:style w:type="paragraph" w:customStyle="1" w:styleId="WW8Num18z6">
    <w:name w:val="WW8Num18z6"/>
    <w:link w:val="WW8Num18z61"/>
    <w:rPr>
      <w:color w:val="000000"/>
    </w:rPr>
  </w:style>
  <w:style w:type="character" w:customStyle="1" w:styleId="WW8Num18z61">
    <w:name w:val="WW8Num18z61"/>
    <w:link w:val="WW8Num18z6"/>
  </w:style>
  <w:style w:type="paragraph" w:customStyle="1" w:styleId="ConsPlusTitle">
    <w:name w:val="ConsPlusTitle"/>
    <w:link w:val="ConsPlusTitle1"/>
    <w:rPr>
      <w:b/>
      <w:color w:val="000000"/>
      <w:sz w:val="28"/>
    </w:rPr>
  </w:style>
  <w:style w:type="character" w:customStyle="1" w:styleId="ConsPlusTitle1">
    <w:name w:val="ConsPlusTitle1"/>
    <w:link w:val="ConsPlusTitle"/>
    <w:rPr>
      <w:b/>
      <w:sz w:val="28"/>
    </w:rPr>
  </w:style>
  <w:style w:type="paragraph" w:customStyle="1" w:styleId="aff6">
    <w:name w:val="Маркеры списка"/>
    <w:link w:val="1f6"/>
    <w:rPr>
      <w:rFonts w:ascii="OpenSymbol" w:hAnsi="OpenSymbol"/>
      <w:color w:val="000000"/>
    </w:rPr>
  </w:style>
  <w:style w:type="character" w:customStyle="1" w:styleId="1f6">
    <w:name w:val="Маркеры списка1"/>
    <w:link w:val="aff6"/>
    <w:rPr>
      <w:rFonts w:ascii="OpenSymbol" w:hAnsi="OpenSymbol"/>
    </w:rPr>
  </w:style>
  <w:style w:type="paragraph" w:customStyle="1" w:styleId="WW8Num19z2">
    <w:name w:val="WW8Num19z2"/>
    <w:link w:val="WW8Num19z21"/>
    <w:rPr>
      <w:b/>
      <w:color w:val="000000"/>
    </w:rPr>
  </w:style>
  <w:style w:type="character" w:customStyle="1" w:styleId="WW8Num19z21">
    <w:name w:val="WW8Num19z21"/>
    <w:link w:val="WW8Num19z2"/>
    <w:rPr>
      <w:b/>
    </w:rPr>
  </w:style>
  <w:style w:type="paragraph" w:customStyle="1" w:styleId="1f7">
    <w:name w:val="Обычный1"/>
    <w:link w:val="119"/>
    <w:rPr>
      <w:color w:val="000000"/>
      <w:sz w:val="25"/>
    </w:rPr>
  </w:style>
  <w:style w:type="character" w:customStyle="1" w:styleId="119">
    <w:name w:val="Обычный11"/>
    <w:link w:val="1f7"/>
    <w:rPr>
      <w:sz w:val="25"/>
    </w:rPr>
  </w:style>
  <w:style w:type="paragraph" w:customStyle="1" w:styleId="WW8Num4z0">
    <w:name w:val="WW8Num4z0"/>
    <w:link w:val="WW8Num4z01"/>
    <w:rPr>
      <w:b/>
      <w:i/>
      <w:color w:val="000000"/>
      <w:sz w:val="24"/>
    </w:rPr>
  </w:style>
  <w:style w:type="character" w:customStyle="1" w:styleId="WW8Num4z01">
    <w:name w:val="WW8Num4z01"/>
    <w:link w:val="WW8Num4z0"/>
    <w:rPr>
      <w:rFonts w:ascii="Times New Roman" w:hAnsi="Times New Roman"/>
      <w:b/>
      <w:i/>
      <w:sz w:val="24"/>
    </w:rPr>
  </w:style>
  <w:style w:type="paragraph" w:customStyle="1" w:styleId="WW8Num1z3">
    <w:name w:val="WW8Num1z3"/>
    <w:link w:val="WW8Num1z31"/>
    <w:rPr>
      <w:color w:val="000000"/>
    </w:rPr>
  </w:style>
  <w:style w:type="character" w:customStyle="1" w:styleId="WW8Num1z31">
    <w:name w:val="WW8Num1z31"/>
    <w:link w:val="WW8Num1z3"/>
  </w:style>
  <w:style w:type="paragraph" w:customStyle="1" w:styleId="WW8Num18z7">
    <w:name w:val="WW8Num18z7"/>
    <w:link w:val="WW8Num18z71"/>
    <w:rPr>
      <w:color w:val="000000"/>
    </w:rPr>
  </w:style>
  <w:style w:type="character" w:customStyle="1" w:styleId="WW8Num18z71">
    <w:name w:val="WW8Num18z71"/>
    <w:link w:val="WW8Num18z7"/>
  </w:style>
  <w:style w:type="paragraph" w:customStyle="1" w:styleId="s1">
    <w:name w:val="s1"/>
    <w:link w:val="s11"/>
    <w:rPr>
      <w:color w:val="000000"/>
    </w:rPr>
  </w:style>
  <w:style w:type="character" w:customStyle="1" w:styleId="s11">
    <w:name w:val="s11"/>
    <w:link w:val="s1"/>
  </w:style>
  <w:style w:type="paragraph" w:customStyle="1" w:styleId="xl67">
    <w:name w:val="xl67"/>
    <w:basedOn w:val="a"/>
    <w:link w:val="xl67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71">
    <w:name w:val="xl671"/>
    <w:link w:val="xl67"/>
    <w:rPr>
      <w:rFonts w:ascii="Times New Roman" w:hAnsi="Times New Roman"/>
      <w:color w:val="000000"/>
      <w:sz w:val="20"/>
    </w:rPr>
  </w:style>
  <w:style w:type="paragraph" w:customStyle="1" w:styleId="-1">
    <w:name w:val="Контракт-подпункт"/>
    <w:basedOn w:val="a"/>
    <w:link w:val="-12"/>
    <w:pPr>
      <w:widowControl/>
      <w:numPr>
        <w:ilvl w:val="2"/>
        <w:numId w:val="3"/>
      </w:numPr>
      <w:jc w:val="both"/>
    </w:pPr>
    <w:rPr>
      <w:rFonts w:ascii="Times New Roman" w:hAnsi="Times New Roman"/>
    </w:rPr>
  </w:style>
  <w:style w:type="character" w:customStyle="1" w:styleId="-12">
    <w:name w:val="Контракт-подпункт1"/>
    <w:link w:val="-1"/>
    <w:rPr>
      <w:rFonts w:ascii="Times New Roman" w:hAnsi="Times New Roman"/>
      <w:color w:val="000000"/>
    </w:rPr>
  </w:style>
  <w:style w:type="paragraph" w:customStyle="1" w:styleId="WW8Num19z6">
    <w:name w:val="WW8Num19z6"/>
    <w:link w:val="WW8Num19z61"/>
    <w:rPr>
      <w:color w:val="000000"/>
    </w:rPr>
  </w:style>
  <w:style w:type="character" w:customStyle="1" w:styleId="WW8Num19z61">
    <w:name w:val="WW8Num19z61"/>
    <w:link w:val="WW8Num19z6"/>
  </w:style>
  <w:style w:type="paragraph" w:customStyle="1" w:styleId="-2">
    <w:name w:val="Контракт-подподпункт"/>
    <w:basedOn w:val="a"/>
    <w:link w:val="-13"/>
    <w:pPr>
      <w:widowControl/>
      <w:numPr>
        <w:ilvl w:val="3"/>
        <w:numId w:val="3"/>
      </w:numPr>
      <w:jc w:val="both"/>
    </w:pPr>
    <w:rPr>
      <w:rFonts w:ascii="Times New Roman" w:hAnsi="Times New Roman"/>
    </w:rPr>
  </w:style>
  <w:style w:type="character" w:customStyle="1" w:styleId="-13">
    <w:name w:val="Контракт-подподпункт1"/>
    <w:link w:val="-2"/>
    <w:rPr>
      <w:rFonts w:ascii="Times New Roman" w:hAnsi="Times New Roman"/>
      <w:color w:val="000000"/>
    </w:rPr>
  </w:style>
  <w:style w:type="paragraph" w:customStyle="1" w:styleId="11a">
    <w:name w:val="Колонтитул11"/>
    <w:basedOn w:val="a"/>
    <w:link w:val="1f8"/>
    <w:pPr>
      <w:spacing w:line="0" w:lineRule="atLeast"/>
    </w:pPr>
    <w:rPr>
      <w:rFonts w:ascii="Times New Roman" w:hAnsi="Times New Roman"/>
      <w:sz w:val="21"/>
    </w:rPr>
  </w:style>
  <w:style w:type="character" w:customStyle="1" w:styleId="1f8">
    <w:name w:val="Колонтитул1"/>
    <w:link w:val="11a"/>
    <w:rPr>
      <w:rFonts w:ascii="Times New Roman" w:hAnsi="Times New Roman"/>
      <w:color w:val="000000"/>
      <w:sz w:val="21"/>
    </w:rPr>
  </w:style>
  <w:style w:type="paragraph" w:customStyle="1" w:styleId="ListLabel5">
    <w:name w:val="ListLabel 5"/>
    <w:link w:val="ListLabel51"/>
    <w:rPr>
      <w:color w:val="000000"/>
      <w:sz w:val="22"/>
    </w:rPr>
  </w:style>
  <w:style w:type="character" w:customStyle="1" w:styleId="ListLabel51">
    <w:name w:val="ListLabel 51"/>
    <w:link w:val="ListLabel5"/>
    <w:rPr>
      <w:sz w:val="22"/>
    </w:rPr>
  </w:style>
  <w:style w:type="paragraph" w:customStyle="1" w:styleId="WW8Num16z5">
    <w:name w:val="WW8Num16z5"/>
    <w:link w:val="WW8Num16z51"/>
    <w:rPr>
      <w:color w:val="000000"/>
    </w:rPr>
  </w:style>
  <w:style w:type="character" w:customStyle="1" w:styleId="WW8Num16z51">
    <w:name w:val="WW8Num16z51"/>
    <w:link w:val="WW8Num16z5"/>
  </w:style>
  <w:style w:type="paragraph" w:customStyle="1" w:styleId="WW8Num5z2">
    <w:name w:val="WW8Num5z2"/>
    <w:link w:val="WW8Num5z21"/>
    <w:rPr>
      <w:color w:val="000000"/>
    </w:rPr>
  </w:style>
  <w:style w:type="character" w:customStyle="1" w:styleId="WW8Num5z21">
    <w:name w:val="WW8Num5z21"/>
    <w:link w:val="WW8Num5z2"/>
  </w:style>
  <w:style w:type="paragraph" w:customStyle="1" w:styleId="xl81">
    <w:name w:val="xl81"/>
    <w:basedOn w:val="a"/>
    <w:link w:val="xl81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11">
    <w:name w:val="xl811"/>
    <w:link w:val="xl81"/>
    <w:rPr>
      <w:rFonts w:ascii="Times New Roman" w:hAnsi="Times New Roman"/>
      <w:color w:val="000000"/>
      <w:sz w:val="20"/>
    </w:rPr>
  </w:style>
  <w:style w:type="character" w:customStyle="1" w:styleId="11">
    <w:name w:val="Заголовок11"/>
    <w:link w:val="10"/>
    <w:rPr>
      <w:rFonts w:ascii="Times New Roman" w:hAnsi="Times New Roman"/>
      <w:b/>
      <w:color w:val="000000"/>
      <w:sz w:val="28"/>
    </w:rPr>
  </w:style>
  <w:style w:type="paragraph" w:customStyle="1" w:styleId="WW8Num20z0">
    <w:name w:val="WW8Num20z0"/>
    <w:link w:val="WW8Num20z01"/>
    <w:rPr>
      <w:rFonts w:ascii="Courier New" w:hAnsi="Courier New"/>
      <w:color w:val="000000"/>
      <w:sz w:val="24"/>
    </w:rPr>
  </w:style>
  <w:style w:type="character" w:customStyle="1" w:styleId="WW8Num20z01">
    <w:name w:val="WW8Num20z01"/>
    <w:link w:val="WW8Num20z0"/>
    <w:rPr>
      <w:rFonts w:ascii="Courier New" w:hAnsi="Courier New"/>
      <w:color w:val="000000"/>
      <w:sz w:val="24"/>
    </w:rPr>
  </w:style>
  <w:style w:type="paragraph" w:customStyle="1" w:styleId="WW8Num14z4">
    <w:name w:val="WW8Num14z4"/>
    <w:link w:val="WW8Num14z41"/>
    <w:rPr>
      <w:color w:val="000000"/>
    </w:rPr>
  </w:style>
  <w:style w:type="character" w:customStyle="1" w:styleId="WW8Num14z41">
    <w:name w:val="WW8Num14z41"/>
    <w:link w:val="WW8Num14z4"/>
  </w:style>
  <w:style w:type="paragraph" w:customStyle="1" w:styleId="xl73">
    <w:name w:val="xl73"/>
    <w:basedOn w:val="a"/>
    <w:link w:val="xl73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31">
    <w:name w:val="xl731"/>
    <w:link w:val="xl73"/>
    <w:rPr>
      <w:rFonts w:ascii="Times New Roman" w:hAnsi="Times New Roman"/>
      <w:color w:val="000000"/>
      <w:sz w:val="20"/>
    </w:rPr>
  </w:style>
  <w:style w:type="paragraph" w:customStyle="1" w:styleId="WW8Num11z3">
    <w:name w:val="WW8Num11z3"/>
    <w:link w:val="WW8Num11z31"/>
    <w:rPr>
      <w:color w:val="000000"/>
    </w:rPr>
  </w:style>
  <w:style w:type="character" w:customStyle="1" w:styleId="WW8Num11z31">
    <w:name w:val="WW8Num11z31"/>
    <w:link w:val="WW8Num11z3"/>
  </w:style>
  <w:style w:type="paragraph" w:customStyle="1" w:styleId="WW8Num2z8">
    <w:name w:val="WW8Num2z8"/>
    <w:link w:val="WW8Num2z81"/>
    <w:rPr>
      <w:color w:val="000000"/>
    </w:rPr>
  </w:style>
  <w:style w:type="character" w:customStyle="1" w:styleId="WW8Num2z81">
    <w:name w:val="WW8Num2z81"/>
    <w:link w:val="WW8Num2z8"/>
  </w:style>
  <w:style w:type="paragraph" w:customStyle="1" w:styleId="WW8Num2z4">
    <w:name w:val="WW8Num2z4"/>
    <w:link w:val="WW8Num2z41"/>
    <w:rPr>
      <w:color w:val="000000"/>
    </w:rPr>
  </w:style>
  <w:style w:type="character" w:customStyle="1" w:styleId="WW8Num2z41">
    <w:name w:val="WW8Num2z41"/>
    <w:link w:val="WW8Num2z4"/>
  </w:style>
  <w:style w:type="paragraph" w:customStyle="1" w:styleId="ListLabel6">
    <w:name w:val="ListLabel 6"/>
    <w:link w:val="ListLabel61"/>
    <w:rPr>
      <w:color w:val="000000"/>
      <w:sz w:val="22"/>
    </w:rPr>
  </w:style>
  <w:style w:type="character" w:customStyle="1" w:styleId="ListLabel61">
    <w:name w:val="ListLabel 61"/>
    <w:link w:val="ListLabel6"/>
    <w:rPr>
      <w:sz w:val="22"/>
    </w:rPr>
  </w:style>
  <w:style w:type="paragraph" w:customStyle="1" w:styleId="WW8Num20z2">
    <w:name w:val="WW8Num20z2"/>
    <w:link w:val="WW8Num20z21"/>
    <w:rPr>
      <w:b/>
      <w:color w:val="000000"/>
    </w:rPr>
  </w:style>
  <w:style w:type="character" w:customStyle="1" w:styleId="WW8Num20z21">
    <w:name w:val="WW8Num20z21"/>
    <w:link w:val="WW8Num20z2"/>
    <w:rPr>
      <w:b/>
    </w:rPr>
  </w:style>
  <w:style w:type="paragraph" w:customStyle="1" w:styleId="WW8Num14z3">
    <w:name w:val="WW8Num14z3"/>
    <w:link w:val="WW8Num14z31"/>
    <w:rPr>
      <w:color w:val="000000"/>
    </w:rPr>
  </w:style>
  <w:style w:type="character" w:customStyle="1" w:styleId="WW8Num14z31">
    <w:name w:val="WW8Num14z31"/>
    <w:link w:val="WW8Num14z3"/>
  </w:style>
  <w:style w:type="paragraph" w:customStyle="1" w:styleId="WW8Num14z6">
    <w:name w:val="WW8Num14z6"/>
    <w:link w:val="WW8Num14z61"/>
    <w:rPr>
      <w:color w:val="000000"/>
    </w:rPr>
  </w:style>
  <w:style w:type="character" w:customStyle="1" w:styleId="WW8Num14z61">
    <w:name w:val="WW8Num14z61"/>
    <w:link w:val="WW8Num14z6"/>
  </w:style>
  <w:style w:type="paragraph" w:customStyle="1" w:styleId="WW8Num1z2">
    <w:name w:val="WW8Num1z2"/>
    <w:link w:val="WW8Num1z21"/>
    <w:rPr>
      <w:color w:val="000000"/>
    </w:rPr>
  </w:style>
  <w:style w:type="character" w:customStyle="1" w:styleId="WW8Num1z21">
    <w:name w:val="WW8Num1z21"/>
    <w:link w:val="WW8Num1z2"/>
  </w:style>
  <w:style w:type="paragraph" w:customStyle="1" w:styleId="WW8Num12z6">
    <w:name w:val="WW8Num12z6"/>
    <w:link w:val="WW8Num12z61"/>
    <w:rPr>
      <w:color w:val="000000"/>
    </w:rPr>
  </w:style>
  <w:style w:type="character" w:customStyle="1" w:styleId="WW8Num12z61">
    <w:name w:val="WW8Num12z61"/>
    <w:link w:val="WW8Num12z6"/>
  </w:style>
  <w:style w:type="paragraph" w:customStyle="1" w:styleId="1f9">
    <w:name w:val="Абзац списка1"/>
    <w:basedOn w:val="a"/>
    <w:link w:val="11b"/>
    <w:pPr>
      <w:widowControl/>
      <w:ind w:left="720"/>
    </w:pPr>
    <w:rPr>
      <w:rFonts w:ascii="Times New Roman" w:hAnsi="Times New Roman"/>
    </w:rPr>
  </w:style>
  <w:style w:type="character" w:customStyle="1" w:styleId="11b">
    <w:name w:val="Абзац списка11"/>
    <w:link w:val="1f9"/>
    <w:rPr>
      <w:rFonts w:ascii="Times New Roman" w:hAnsi="Times New Roman"/>
      <w:color w:val="000000"/>
    </w:rPr>
  </w:style>
  <w:style w:type="paragraph" w:customStyle="1" w:styleId="1fa">
    <w:name w:val="Указатель1"/>
    <w:basedOn w:val="a"/>
    <w:link w:val="11c"/>
    <w:pPr>
      <w:widowControl/>
    </w:pPr>
    <w:rPr>
      <w:rFonts w:ascii="Times New Roman" w:hAnsi="Times New Roman"/>
    </w:rPr>
  </w:style>
  <w:style w:type="character" w:customStyle="1" w:styleId="11c">
    <w:name w:val="Указатель11"/>
    <w:link w:val="1fa"/>
    <w:rPr>
      <w:rFonts w:ascii="Times New Roman" w:hAnsi="Times New Roman"/>
      <w:color w:val="000000"/>
    </w:rPr>
  </w:style>
  <w:style w:type="paragraph" w:customStyle="1" w:styleId="1fb">
    <w:name w:val="Знак концевой сноски1"/>
    <w:link w:val="11d"/>
    <w:rPr>
      <w:color w:val="000000"/>
      <w:vertAlign w:val="superscript"/>
    </w:rPr>
  </w:style>
  <w:style w:type="character" w:customStyle="1" w:styleId="11d">
    <w:name w:val="Знак концевой сноски11"/>
    <w:link w:val="1fb"/>
    <w:rPr>
      <w:vertAlign w:val="superscript"/>
    </w:rPr>
  </w:style>
  <w:style w:type="paragraph" w:customStyle="1" w:styleId="2a">
    <w:name w:val="Обычный2"/>
    <w:link w:val="218"/>
    <w:pPr>
      <w:widowControl w:val="0"/>
      <w:ind w:firstLine="720"/>
    </w:pPr>
    <w:rPr>
      <w:color w:val="000000"/>
    </w:rPr>
  </w:style>
  <w:style w:type="character" w:customStyle="1" w:styleId="218">
    <w:name w:val="Обычный21"/>
    <w:link w:val="2a"/>
  </w:style>
  <w:style w:type="paragraph" w:customStyle="1" w:styleId="WW8Num6z6">
    <w:name w:val="WW8Num6z6"/>
    <w:link w:val="WW8Num6z61"/>
    <w:rPr>
      <w:color w:val="000000"/>
    </w:rPr>
  </w:style>
  <w:style w:type="character" w:customStyle="1" w:styleId="WW8Num6z61">
    <w:name w:val="WW8Num6z61"/>
    <w:link w:val="WW8Num6z6"/>
  </w:style>
  <w:style w:type="paragraph" w:customStyle="1" w:styleId="WW8Num21z6">
    <w:name w:val="WW8Num21z6"/>
    <w:link w:val="WW8Num21z61"/>
    <w:rPr>
      <w:color w:val="000000"/>
    </w:rPr>
  </w:style>
  <w:style w:type="character" w:customStyle="1" w:styleId="WW8Num21z61">
    <w:name w:val="WW8Num21z61"/>
    <w:link w:val="WW8Num21z6"/>
  </w:style>
  <w:style w:type="paragraph" w:customStyle="1" w:styleId="WW8Num16z7">
    <w:name w:val="WW8Num16z7"/>
    <w:link w:val="WW8Num16z71"/>
    <w:rPr>
      <w:color w:val="000000"/>
    </w:rPr>
  </w:style>
  <w:style w:type="character" w:customStyle="1" w:styleId="WW8Num16z71">
    <w:name w:val="WW8Num16z71"/>
    <w:link w:val="WW8Num16z7"/>
  </w:style>
  <w:style w:type="paragraph" w:customStyle="1" w:styleId="314">
    <w:name w:val="Основной текст 31"/>
    <w:basedOn w:val="a"/>
    <w:link w:val="3111"/>
    <w:pPr>
      <w:widowControl/>
      <w:spacing w:line="360" w:lineRule="auto"/>
    </w:pPr>
    <w:rPr>
      <w:rFonts w:ascii="Arial" w:hAnsi="Arial"/>
      <w:sz w:val="22"/>
    </w:rPr>
  </w:style>
  <w:style w:type="character" w:customStyle="1" w:styleId="3111">
    <w:name w:val="Основной текст 311"/>
    <w:link w:val="314"/>
    <w:rPr>
      <w:rFonts w:ascii="Arial" w:hAnsi="Arial"/>
      <w:color w:val="000000"/>
      <w:sz w:val="22"/>
    </w:rPr>
  </w:style>
  <w:style w:type="paragraph" w:customStyle="1" w:styleId="WW8Num14z0">
    <w:name w:val="WW8Num14z0"/>
    <w:link w:val="WW8Num14z01"/>
    <w:rPr>
      <w:b/>
      <w:color w:val="000000"/>
    </w:rPr>
  </w:style>
  <w:style w:type="character" w:customStyle="1" w:styleId="WW8Num14z01">
    <w:name w:val="WW8Num14z01"/>
    <w:link w:val="WW8Num14z0"/>
    <w:rPr>
      <w:b/>
    </w:rPr>
  </w:style>
  <w:style w:type="paragraph" w:customStyle="1" w:styleId="WW8Num9z6">
    <w:name w:val="WW8Num9z6"/>
    <w:link w:val="WW8Num9z61"/>
    <w:rPr>
      <w:color w:val="000000"/>
    </w:rPr>
  </w:style>
  <w:style w:type="character" w:customStyle="1" w:styleId="WW8Num9z61">
    <w:name w:val="WW8Num9z61"/>
    <w:link w:val="WW8Num9z6"/>
  </w:style>
  <w:style w:type="paragraph" w:customStyle="1" w:styleId="WW8Num2z7">
    <w:name w:val="WW8Num2z7"/>
    <w:link w:val="WW8Num2z71"/>
    <w:rPr>
      <w:color w:val="000000"/>
    </w:rPr>
  </w:style>
  <w:style w:type="character" w:customStyle="1" w:styleId="WW8Num2z71">
    <w:name w:val="WW8Num2z71"/>
    <w:link w:val="WW8Num2z7"/>
  </w:style>
  <w:style w:type="paragraph" w:customStyle="1" w:styleId="WW8Num7z1">
    <w:name w:val="WW8Num7z1"/>
    <w:link w:val="WW8Num7z11"/>
    <w:rPr>
      <w:rFonts w:ascii="OpenSymbol" w:hAnsi="OpenSymbol"/>
      <w:color w:val="000000"/>
    </w:rPr>
  </w:style>
  <w:style w:type="character" w:customStyle="1" w:styleId="WW8Num7z11">
    <w:name w:val="WW8Num7z11"/>
    <w:link w:val="WW8Num7z1"/>
    <w:rPr>
      <w:rFonts w:ascii="OpenSymbol" w:hAnsi="OpenSymbol"/>
    </w:rPr>
  </w:style>
  <w:style w:type="paragraph" w:customStyle="1" w:styleId="xl90">
    <w:name w:val="xl90"/>
    <w:basedOn w:val="a"/>
    <w:link w:val="xl901"/>
    <w:pPr>
      <w:widowControl/>
      <w:spacing w:beforeAutospacing="1" w:afterAutospacing="1"/>
      <w:jc w:val="center"/>
    </w:pPr>
    <w:rPr>
      <w:rFonts w:ascii="Times New Roman" w:hAnsi="Times New Roman"/>
      <w:i/>
      <w:sz w:val="20"/>
    </w:rPr>
  </w:style>
  <w:style w:type="character" w:customStyle="1" w:styleId="xl901">
    <w:name w:val="xl901"/>
    <w:link w:val="xl90"/>
    <w:rPr>
      <w:rFonts w:ascii="Times New Roman" w:hAnsi="Times New Roman"/>
      <w:i/>
      <w:color w:val="000000"/>
      <w:sz w:val="20"/>
    </w:rPr>
  </w:style>
  <w:style w:type="paragraph" w:customStyle="1" w:styleId="1112">
    <w:name w:val="Заголовок №111"/>
    <w:basedOn w:val="a"/>
    <w:link w:val="11e"/>
    <w:pPr>
      <w:spacing w:before="300" w:after="300" w:line="0" w:lineRule="atLeast"/>
      <w:jc w:val="center"/>
      <w:outlineLvl w:val="0"/>
    </w:pPr>
    <w:rPr>
      <w:rFonts w:ascii="Times New Roman" w:hAnsi="Times New Roman"/>
      <w:sz w:val="21"/>
    </w:rPr>
  </w:style>
  <w:style w:type="character" w:customStyle="1" w:styleId="11e">
    <w:name w:val="Заголовок №11"/>
    <w:link w:val="1112"/>
    <w:rPr>
      <w:rFonts w:ascii="Times New Roman" w:hAnsi="Times New Roman"/>
      <w:color w:val="000000"/>
      <w:sz w:val="21"/>
    </w:rPr>
  </w:style>
  <w:style w:type="paragraph" w:customStyle="1" w:styleId="aff7">
    <w:name w:val="Подпись к таблице"/>
    <w:basedOn w:val="a"/>
    <w:link w:val="1fc"/>
    <w:pPr>
      <w:spacing w:line="0" w:lineRule="atLeast"/>
    </w:pPr>
    <w:rPr>
      <w:rFonts w:ascii="Times New Roman" w:hAnsi="Times New Roman"/>
      <w:i/>
      <w:sz w:val="21"/>
    </w:rPr>
  </w:style>
  <w:style w:type="character" w:customStyle="1" w:styleId="1fc">
    <w:name w:val="Подпись к таблице1"/>
    <w:link w:val="aff7"/>
    <w:rPr>
      <w:rFonts w:ascii="Times New Roman" w:hAnsi="Times New Roman"/>
      <w:i/>
      <w:color w:val="000000"/>
      <w:sz w:val="21"/>
    </w:rPr>
  </w:style>
  <w:style w:type="paragraph" w:customStyle="1" w:styleId="WW8Num1z7">
    <w:name w:val="WW8Num1z7"/>
    <w:link w:val="WW8Num1z71"/>
    <w:rPr>
      <w:color w:val="000000"/>
    </w:rPr>
  </w:style>
  <w:style w:type="character" w:customStyle="1" w:styleId="WW8Num1z71">
    <w:name w:val="WW8Num1z71"/>
    <w:link w:val="WW8Num1z7"/>
  </w:style>
  <w:style w:type="paragraph" w:customStyle="1" w:styleId="WW8Num14z8">
    <w:name w:val="WW8Num14z8"/>
    <w:link w:val="WW8Num14z81"/>
    <w:rPr>
      <w:color w:val="000000"/>
    </w:rPr>
  </w:style>
  <w:style w:type="character" w:customStyle="1" w:styleId="WW8Num14z81">
    <w:name w:val="WW8Num14z81"/>
    <w:link w:val="WW8Num14z8"/>
  </w:style>
  <w:style w:type="paragraph" w:customStyle="1" w:styleId="WW8Num1z6">
    <w:name w:val="WW8Num1z6"/>
    <w:link w:val="WW8Num1z61"/>
    <w:rPr>
      <w:color w:val="000000"/>
    </w:rPr>
  </w:style>
  <w:style w:type="character" w:customStyle="1" w:styleId="WW8Num1z61">
    <w:name w:val="WW8Num1z61"/>
    <w:link w:val="WW8Num1z6"/>
  </w:style>
  <w:style w:type="paragraph" w:customStyle="1" w:styleId="WW8Num16z4">
    <w:name w:val="WW8Num16z4"/>
    <w:link w:val="WW8Num16z41"/>
    <w:rPr>
      <w:color w:val="000000"/>
    </w:rPr>
  </w:style>
  <w:style w:type="character" w:customStyle="1" w:styleId="WW8Num16z41">
    <w:name w:val="WW8Num16z41"/>
    <w:link w:val="WW8Num16z4"/>
  </w:style>
  <w:style w:type="paragraph" w:customStyle="1" w:styleId="42">
    <w:name w:val="çàãîëîâîê 4"/>
    <w:basedOn w:val="a"/>
    <w:next w:val="a"/>
    <w:link w:val="411"/>
    <w:pPr>
      <w:keepNext/>
      <w:widowControl/>
      <w:jc w:val="center"/>
    </w:pPr>
    <w:rPr>
      <w:rFonts w:ascii="Times New Roman" w:hAnsi="Times New Roman"/>
      <w:b/>
    </w:rPr>
  </w:style>
  <w:style w:type="character" w:customStyle="1" w:styleId="411">
    <w:name w:val="çàãîëîâîê 41"/>
    <w:link w:val="42"/>
    <w:rPr>
      <w:rFonts w:ascii="Times New Roman" w:hAnsi="Times New Roman"/>
      <w:b/>
      <w:color w:val="000000"/>
    </w:rPr>
  </w:style>
  <w:style w:type="paragraph" w:customStyle="1" w:styleId="WW8Num21z2">
    <w:name w:val="WW8Num21z2"/>
    <w:link w:val="WW8Num21z21"/>
    <w:rPr>
      <w:color w:val="000000"/>
    </w:rPr>
  </w:style>
  <w:style w:type="character" w:customStyle="1" w:styleId="WW8Num21z21">
    <w:name w:val="WW8Num21z21"/>
    <w:link w:val="WW8Num21z2"/>
  </w:style>
  <w:style w:type="paragraph" w:customStyle="1" w:styleId="xl72">
    <w:name w:val="xl72"/>
    <w:basedOn w:val="a"/>
    <w:link w:val="xl72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21">
    <w:name w:val="xl721"/>
    <w:link w:val="xl72"/>
    <w:rPr>
      <w:rFonts w:ascii="Times New Roman" w:hAnsi="Times New Roman"/>
      <w:color w:val="000000"/>
      <w:sz w:val="20"/>
    </w:rPr>
  </w:style>
  <w:style w:type="paragraph" w:customStyle="1" w:styleId="xl83">
    <w:name w:val="xl83"/>
    <w:basedOn w:val="a"/>
    <w:link w:val="xl83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31">
    <w:name w:val="xl831"/>
    <w:link w:val="xl83"/>
    <w:rPr>
      <w:rFonts w:ascii="Times New Roman" w:hAnsi="Times New Roman"/>
      <w:color w:val="000000"/>
      <w:sz w:val="20"/>
    </w:rPr>
  </w:style>
  <w:style w:type="paragraph" w:customStyle="1" w:styleId="WW8Num16z3">
    <w:name w:val="WW8Num16z3"/>
    <w:link w:val="WW8Num16z31"/>
    <w:rPr>
      <w:color w:val="000000"/>
    </w:rPr>
  </w:style>
  <w:style w:type="character" w:customStyle="1" w:styleId="WW8Num16z31">
    <w:name w:val="WW8Num16z31"/>
    <w:link w:val="WW8Num16z3"/>
  </w:style>
  <w:style w:type="paragraph" w:customStyle="1" w:styleId="WW8Num6z7">
    <w:name w:val="WW8Num6z7"/>
    <w:link w:val="WW8Num6z71"/>
    <w:rPr>
      <w:color w:val="000000"/>
    </w:rPr>
  </w:style>
  <w:style w:type="character" w:customStyle="1" w:styleId="WW8Num6z71">
    <w:name w:val="WW8Num6z71"/>
    <w:link w:val="WW8Num6z7"/>
  </w:style>
  <w:style w:type="paragraph" w:customStyle="1" w:styleId="WW8Num4z2">
    <w:name w:val="WW8Num4z2"/>
    <w:link w:val="WW8Num4z21"/>
    <w:rPr>
      <w:color w:val="000000"/>
    </w:rPr>
  </w:style>
  <w:style w:type="character" w:customStyle="1" w:styleId="WW8Num4z21">
    <w:name w:val="WW8Num4z21"/>
    <w:link w:val="WW8Num4z2"/>
  </w:style>
  <w:style w:type="paragraph" w:customStyle="1" w:styleId="WW8Num14z5">
    <w:name w:val="WW8Num14z5"/>
    <w:link w:val="WW8Num14z51"/>
    <w:rPr>
      <w:color w:val="000000"/>
    </w:rPr>
  </w:style>
  <w:style w:type="character" w:customStyle="1" w:styleId="WW8Num14z51">
    <w:name w:val="WW8Num14z51"/>
    <w:link w:val="WW8Num14z5"/>
  </w:style>
  <w:style w:type="paragraph" w:customStyle="1" w:styleId="Heading">
    <w:name w:val="Heading"/>
    <w:link w:val="Heading12"/>
    <w:rPr>
      <w:rFonts w:ascii="Arial" w:hAnsi="Arial"/>
      <w:b/>
      <w:color w:val="000000"/>
      <w:sz w:val="22"/>
    </w:rPr>
  </w:style>
  <w:style w:type="character" w:customStyle="1" w:styleId="Heading12">
    <w:name w:val="Heading1"/>
    <w:link w:val="Heading"/>
    <w:rPr>
      <w:rFonts w:ascii="Arial" w:hAnsi="Arial"/>
      <w:b/>
      <w:sz w:val="22"/>
    </w:rPr>
  </w:style>
  <w:style w:type="paragraph" w:customStyle="1" w:styleId="WW8Num18z1">
    <w:name w:val="WW8Num18z1"/>
    <w:link w:val="WW8Num18z11"/>
    <w:rPr>
      <w:color w:val="000000"/>
    </w:rPr>
  </w:style>
  <w:style w:type="character" w:customStyle="1" w:styleId="WW8Num18z11">
    <w:name w:val="WW8Num18z11"/>
    <w:link w:val="WW8Num18z1"/>
  </w:style>
  <w:style w:type="paragraph" w:customStyle="1" w:styleId="aff8">
    <w:name w:val="Пункт б/н"/>
    <w:basedOn w:val="a"/>
    <w:link w:val="1fd"/>
    <w:pPr>
      <w:widowControl/>
      <w:tabs>
        <w:tab w:val="left" w:pos="1134"/>
      </w:tabs>
      <w:ind w:firstLine="567"/>
      <w:jc w:val="both"/>
    </w:pPr>
    <w:rPr>
      <w:rFonts w:ascii="Times New Roman" w:hAnsi="Times New Roman"/>
    </w:rPr>
  </w:style>
  <w:style w:type="character" w:customStyle="1" w:styleId="1fd">
    <w:name w:val="Пункт б/н1"/>
    <w:link w:val="aff8"/>
    <w:rPr>
      <w:rFonts w:ascii="Times New Roman" w:hAnsi="Times New Roman"/>
      <w:color w:val="000000"/>
    </w:rPr>
  </w:style>
  <w:style w:type="paragraph" w:customStyle="1" w:styleId="2b">
    <w:name w:val="Абзац списка2"/>
    <w:basedOn w:val="a"/>
    <w:link w:val="219"/>
    <w:pPr>
      <w:widowControl/>
      <w:ind w:left="720"/>
    </w:pPr>
    <w:rPr>
      <w:rFonts w:ascii="Times New Roman" w:hAnsi="Times New Roman"/>
    </w:rPr>
  </w:style>
  <w:style w:type="character" w:customStyle="1" w:styleId="219">
    <w:name w:val="Абзац списка21"/>
    <w:link w:val="2b"/>
    <w:rPr>
      <w:rFonts w:ascii="Times New Roman" w:hAnsi="Times New Roman"/>
      <w:color w:val="000000"/>
    </w:rPr>
  </w:style>
  <w:style w:type="paragraph" w:customStyle="1" w:styleId="WW8Num2z2">
    <w:name w:val="WW8Num2z2"/>
    <w:link w:val="WW8Num2z21"/>
    <w:rPr>
      <w:color w:val="000000"/>
    </w:rPr>
  </w:style>
  <w:style w:type="character" w:customStyle="1" w:styleId="WW8Num2z21">
    <w:name w:val="WW8Num2z21"/>
    <w:link w:val="WW8Num2z2"/>
  </w:style>
  <w:style w:type="paragraph" w:customStyle="1" w:styleId="xl75">
    <w:name w:val="xl75"/>
    <w:basedOn w:val="a"/>
    <w:link w:val="xl75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51">
    <w:name w:val="xl751"/>
    <w:link w:val="xl75"/>
    <w:rPr>
      <w:rFonts w:ascii="Times New Roman" w:hAnsi="Times New Roman"/>
      <w:color w:val="000000"/>
      <w:sz w:val="20"/>
    </w:rPr>
  </w:style>
  <w:style w:type="paragraph" w:customStyle="1" w:styleId="ListLabel2">
    <w:name w:val="ListLabel 2"/>
    <w:link w:val="ListLabel21"/>
    <w:rPr>
      <w:color w:val="000000"/>
    </w:rPr>
  </w:style>
  <w:style w:type="character" w:customStyle="1" w:styleId="ListLabel21">
    <w:name w:val="ListLabel 21"/>
    <w:link w:val="ListLabel2"/>
  </w:style>
  <w:style w:type="paragraph" w:customStyle="1" w:styleId="nobr">
    <w:name w:val="nobr"/>
    <w:link w:val="nobr1"/>
    <w:rPr>
      <w:color w:val="000000"/>
    </w:rPr>
  </w:style>
  <w:style w:type="character" w:customStyle="1" w:styleId="nobr1">
    <w:name w:val="nobr1"/>
    <w:basedOn w:val="a0"/>
    <w:link w:val="nobr"/>
  </w:style>
  <w:style w:type="paragraph" w:customStyle="1" w:styleId="WW8Num12z1">
    <w:name w:val="WW8Num12z1"/>
    <w:link w:val="WW8Num12z11"/>
    <w:rPr>
      <w:color w:val="000000"/>
    </w:rPr>
  </w:style>
  <w:style w:type="character" w:customStyle="1" w:styleId="WW8Num12z11">
    <w:name w:val="WW8Num12z11"/>
    <w:link w:val="WW8Num12z1"/>
  </w:style>
  <w:style w:type="paragraph" w:customStyle="1" w:styleId="xl87">
    <w:name w:val="xl87"/>
    <w:basedOn w:val="a"/>
    <w:link w:val="xl871"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71">
    <w:name w:val="xl871"/>
    <w:link w:val="xl87"/>
    <w:rPr>
      <w:rFonts w:ascii="Times New Roman" w:hAnsi="Times New Roman"/>
      <w:b/>
      <w:i/>
      <w:color w:val="000000"/>
      <w:sz w:val="20"/>
    </w:rPr>
  </w:style>
  <w:style w:type="paragraph" w:customStyle="1" w:styleId="xl26">
    <w:name w:val="xl26"/>
    <w:basedOn w:val="a"/>
    <w:link w:val="xl261"/>
    <w:pPr>
      <w:widowControl/>
      <w:spacing w:before="280" w:after="280"/>
      <w:jc w:val="center"/>
    </w:pPr>
    <w:rPr>
      <w:rFonts w:ascii="Times New Roman" w:hAnsi="Times New Roman"/>
      <w:b/>
    </w:rPr>
  </w:style>
  <w:style w:type="character" w:customStyle="1" w:styleId="xl261">
    <w:name w:val="xl261"/>
    <w:link w:val="xl26"/>
    <w:rPr>
      <w:rFonts w:ascii="Times New Roman" w:hAnsi="Times New Roman"/>
      <w:b/>
      <w:color w:val="000000"/>
    </w:rPr>
  </w:style>
  <w:style w:type="paragraph" w:customStyle="1" w:styleId="aff9">
    <w:name w:val="Подпись письма"/>
    <w:basedOn w:val="a"/>
    <w:link w:val="1fe"/>
    <w:pPr>
      <w:widowControl/>
      <w:tabs>
        <w:tab w:val="left" w:pos="720"/>
        <w:tab w:val="right" w:pos="9639"/>
      </w:tabs>
    </w:pPr>
    <w:rPr>
      <w:rFonts w:ascii="Times New Roman CYR" w:hAnsi="Times New Roman CYR"/>
    </w:rPr>
  </w:style>
  <w:style w:type="character" w:customStyle="1" w:styleId="1fe">
    <w:name w:val="Подпись письма1"/>
    <w:link w:val="aff9"/>
    <w:rPr>
      <w:rFonts w:ascii="Times New Roman CYR" w:hAnsi="Times New Roman CYR"/>
      <w:color w:val="000000"/>
    </w:rPr>
  </w:style>
  <w:style w:type="paragraph" w:customStyle="1" w:styleId="ConsPlusCell">
    <w:name w:val="ConsPlusCell"/>
    <w:link w:val="ConsPlusCell1"/>
    <w:rPr>
      <w:color w:val="000000"/>
      <w:sz w:val="24"/>
    </w:rPr>
  </w:style>
  <w:style w:type="character" w:customStyle="1" w:styleId="ConsPlusCell1">
    <w:name w:val="ConsPlusCell1"/>
    <w:link w:val="ConsPlusCell"/>
    <w:rPr>
      <w:sz w:val="24"/>
    </w:rPr>
  </w:style>
  <w:style w:type="paragraph" w:customStyle="1" w:styleId="affa">
    <w:name w:val="Содержимое врезки"/>
    <w:basedOn w:val="a"/>
    <w:link w:val="1ff"/>
    <w:pPr>
      <w:widowControl/>
    </w:pPr>
    <w:rPr>
      <w:rFonts w:ascii="Times New Roman" w:hAnsi="Times New Roman"/>
    </w:rPr>
  </w:style>
  <w:style w:type="character" w:customStyle="1" w:styleId="1ff">
    <w:name w:val="Содержимое врезки1"/>
    <w:link w:val="affa"/>
    <w:rPr>
      <w:rFonts w:ascii="Times New Roman" w:hAnsi="Times New Roman"/>
      <w:color w:val="000000"/>
    </w:rPr>
  </w:style>
  <w:style w:type="table" w:customStyle="1" w:styleId="1ff0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b">
    <w:name w:val="Placeholder Text"/>
    <w:basedOn w:val="a0"/>
    <w:rsid w:val="00276B2E"/>
    <w:rPr>
      <w:color w:val="808080"/>
    </w:rPr>
  </w:style>
  <w:style w:type="paragraph" w:styleId="affc">
    <w:name w:val="footnote text"/>
    <w:basedOn w:val="a"/>
    <w:link w:val="affd"/>
    <w:uiPriority w:val="99"/>
    <w:semiHidden/>
    <w:unhideWhenUsed/>
    <w:rsid w:val="00A55C60"/>
    <w:rPr>
      <w:sz w:val="20"/>
    </w:rPr>
  </w:style>
  <w:style w:type="character" w:customStyle="1" w:styleId="affd">
    <w:name w:val="Текст сноски Знак"/>
    <w:basedOn w:val="a0"/>
    <w:link w:val="affc"/>
    <w:uiPriority w:val="99"/>
    <w:semiHidden/>
    <w:rsid w:val="00A55C60"/>
    <w:rPr>
      <w:rFonts w:ascii="Courier New" w:hAnsi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1853C-B248-4AD3-A41D-E48E619F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dcterms:created xsi:type="dcterms:W3CDTF">2026-04-28T11:36:00Z</dcterms:created>
  <dcterms:modified xsi:type="dcterms:W3CDTF">2026-06-01T18:36:00Z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79A19AC627D2437B87ADA0F98AC227EE_13</vt:lpwstr>
  </property>
</Properties>
</file>