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59ADA" w14:textId="758ABC09" w:rsidR="00CE4B54" w:rsidRDefault="00DD186F" w:rsidP="00DD186F">
      <w:pPr>
        <w:suppressAutoHyphens/>
        <w:ind w:right="140"/>
        <w:jc w:val="center"/>
        <w:rPr>
          <w:b/>
          <w:sz w:val="22"/>
          <w:szCs w:val="22"/>
        </w:rPr>
      </w:pPr>
      <w:r w:rsidRPr="00DD186F">
        <w:rPr>
          <w:b/>
          <w:sz w:val="22"/>
          <w:szCs w:val="22"/>
        </w:rPr>
        <w:t>Описание объекта закупки</w:t>
      </w:r>
    </w:p>
    <w:p w14:paraId="21E3394A" w14:textId="77777777" w:rsidR="00F40F14" w:rsidRDefault="00F40F14" w:rsidP="00DD186F">
      <w:pPr>
        <w:suppressAutoHyphens/>
        <w:ind w:right="140"/>
        <w:jc w:val="center"/>
        <w:rPr>
          <w:b/>
          <w:sz w:val="22"/>
          <w:szCs w:val="22"/>
        </w:rPr>
      </w:pPr>
    </w:p>
    <w:tbl>
      <w:tblPr>
        <w:tblW w:w="16212" w:type="dxa"/>
        <w:jc w:val="center"/>
        <w:tblLayout w:type="fixed"/>
        <w:tblCellMar>
          <w:top w:w="102" w:type="dxa"/>
          <w:left w:w="62" w:type="dxa"/>
          <w:bottom w:w="102" w:type="dxa"/>
          <w:right w:w="62" w:type="dxa"/>
        </w:tblCellMar>
        <w:tblLook w:val="04A0" w:firstRow="1" w:lastRow="0" w:firstColumn="1" w:lastColumn="0" w:noHBand="0" w:noVBand="1"/>
      </w:tblPr>
      <w:tblGrid>
        <w:gridCol w:w="339"/>
        <w:gridCol w:w="1602"/>
        <w:gridCol w:w="284"/>
        <w:gridCol w:w="1559"/>
        <w:gridCol w:w="992"/>
        <w:gridCol w:w="426"/>
        <w:gridCol w:w="1843"/>
        <w:gridCol w:w="850"/>
        <w:gridCol w:w="1134"/>
        <w:gridCol w:w="1275"/>
        <w:gridCol w:w="993"/>
        <w:gridCol w:w="851"/>
        <w:gridCol w:w="1701"/>
        <w:gridCol w:w="1559"/>
        <w:gridCol w:w="804"/>
      </w:tblGrid>
      <w:tr w:rsidR="009E0528" w:rsidRPr="00B8090C" w14:paraId="62371DA0" w14:textId="77777777" w:rsidTr="00034D5A">
        <w:trPr>
          <w:jc w:val="center"/>
        </w:trPr>
        <w:tc>
          <w:tcPr>
            <w:tcW w:w="339" w:type="dxa"/>
            <w:vMerge w:val="restart"/>
            <w:tcBorders>
              <w:top w:val="single" w:sz="4" w:space="0" w:color="auto"/>
              <w:left w:val="single" w:sz="4" w:space="0" w:color="auto"/>
              <w:bottom w:val="single" w:sz="4" w:space="0" w:color="auto"/>
              <w:right w:val="single" w:sz="4" w:space="0" w:color="auto"/>
            </w:tcBorders>
            <w:vAlign w:val="center"/>
            <w:hideMark/>
          </w:tcPr>
          <w:p w14:paraId="0CE6F13A"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 </w:t>
            </w:r>
            <w:proofErr w:type="gramStart"/>
            <w:r w:rsidRPr="00B8090C">
              <w:rPr>
                <w:sz w:val="13"/>
                <w:szCs w:val="13"/>
              </w:rPr>
              <w:t>п</w:t>
            </w:r>
            <w:proofErr w:type="gramEnd"/>
            <w:r w:rsidRPr="00B8090C">
              <w:rPr>
                <w:sz w:val="13"/>
                <w:szCs w:val="13"/>
              </w:rPr>
              <w:t>/п</w:t>
            </w:r>
          </w:p>
        </w:tc>
        <w:tc>
          <w:tcPr>
            <w:tcW w:w="1602" w:type="dxa"/>
            <w:vMerge w:val="restart"/>
            <w:tcBorders>
              <w:top w:val="single" w:sz="4" w:space="0" w:color="auto"/>
              <w:left w:val="single" w:sz="4" w:space="0" w:color="auto"/>
              <w:bottom w:val="single" w:sz="4" w:space="0" w:color="auto"/>
              <w:right w:val="single" w:sz="4" w:space="0" w:color="auto"/>
            </w:tcBorders>
            <w:vAlign w:val="center"/>
            <w:hideMark/>
          </w:tcPr>
          <w:p w14:paraId="12C0F60B"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Наименование товара</w:t>
            </w:r>
          </w:p>
        </w:tc>
        <w:tc>
          <w:tcPr>
            <w:tcW w:w="284" w:type="dxa"/>
            <w:vMerge w:val="restart"/>
            <w:tcBorders>
              <w:top w:val="single" w:sz="4" w:space="0" w:color="auto"/>
              <w:left w:val="single" w:sz="4" w:space="0" w:color="auto"/>
              <w:bottom w:val="single" w:sz="4" w:space="0" w:color="auto"/>
              <w:right w:val="single" w:sz="4" w:space="0" w:color="auto"/>
            </w:tcBorders>
            <w:textDirection w:val="btLr"/>
            <w:vAlign w:val="center"/>
          </w:tcPr>
          <w:p w14:paraId="0FABD1C6" w14:textId="77777777" w:rsidR="009E0528" w:rsidRPr="00B8090C" w:rsidRDefault="009E0528" w:rsidP="00034D5A">
            <w:pPr>
              <w:autoSpaceDE w:val="0"/>
              <w:autoSpaceDN w:val="0"/>
              <w:adjustRightInd w:val="0"/>
              <w:spacing w:line="276" w:lineRule="auto"/>
              <w:ind w:left="113" w:right="113"/>
              <w:jc w:val="center"/>
              <w:rPr>
                <w:sz w:val="13"/>
                <w:szCs w:val="13"/>
              </w:rPr>
            </w:pPr>
            <w:r w:rsidRPr="00B8090C">
              <w:rPr>
                <w:sz w:val="13"/>
                <w:szCs w:val="13"/>
              </w:rPr>
              <w:t>Наименование по ККН</w:t>
            </w:r>
          </w:p>
        </w:tc>
        <w:tc>
          <w:tcPr>
            <w:tcW w:w="155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4D9B613C" w14:textId="77777777" w:rsidR="009E0528" w:rsidRPr="00B8090C" w:rsidRDefault="009E0528" w:rsidP="00034D5A">
            <w:pPr>
              <w:autoSpaceDE w:val="0"/>
              <w:autoSpaceDN w:val="0"/>
              <w:adjustRightInd w:val="0"/>
              <w:spacing w:line="276" w:lineRule="auto"/>
              <w:ind w:left="113" w:right="113"/>
              <w:jc w:val="center"/>
              <w:rPr>
                <w:sz w:val="13"/>
                <w:szCs w:val="13"/>
              </w:rPr>
            </w:pPr>
            <w:r w:rsidRPr="00B8090C">
              <w:rPr>
                <w:sz w:val="13"/>
                <w:szCs w:val="13"/>
              </w:rPr>
              <w:t>Наименование товара по КТРУ</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5CEE1F80"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Товарный знак «или эквивалент» либо товарный знак (при условии несовместимости товаров)</w:t>
            </w:r>
          </w:p>
        </w:tc>
        <w:tc>
          <w:tcPr>
            <w:tcW w:w="42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63B5023" w14:textId="77777777" w:rsidR="009E0528" w:rsidRPr="00B8090C" w:rsidRDefault="009E0528" w:rsidP="00034D5A">
            <w:pPr>
              <w:autoSpaceDE w:val="0"/>
              <w:autoSpaceDN w:val="0"/>
              <w:adjustRightInd w:val="0"/>
              <w:spacing w:line="276" w:lineRule="auto"/>
              <w:ind w:left="113" w:right="113"/>
              <w:jc w:val="center"/>
              <w:rPr>
                <w:sz w:val="13"/>
                <w:szCs w:val="13"/>
              </w:rPr>
            </w:pPr>
            <w:r w:rsidRPr="00B8090C">
              <w:rPr>
                <w:sz w:val="13"/>
                <w:szCs w:val="13"/>
              </w:rPr>
              <w:t>№ показателя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1C7E1201"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Показатель (характеристика) товара</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2B856830" w14:textId="77777777" w:rsidR="009E0528" w:rsidRPr="00B8090C" w:rsidRDefault="009E0528" w:rsidP="00034D5A">
            <w:pPr>
              <w:autoSpaceDE w:val="0"/>
              <w:autoSpaceDN w:val="0"/>
              <w:adjustRightInd w:val="0"/>
              <w:spacing w:line="276" w:lineRule="auto"/>
              <w:jc w:val="center"/>
              <w:rPr>
                <w:sz w:val="13"/>
                <w:szCs w:val="13"/>
              </w:rPr>
            </w:pPr>
            <w:r w:rsidRPr="00B8090C">
              <w:rPr>
                <w:b/>
                <w:sz w:val="13"/>
                <w:szCs w:val="13"/>
              </w:rPr>
              <w:t>Единица измерения показателя (характеристики) (при наличии)</w:t>
            </w:r>
          </w:p>
        </w:tc>
        <w:tc>
          <w:tcPr>
            <w:tcW w:w="5954" w:type="dxa"/>
            <w:gridSpan w:val="5"/>
            <w:tcBorders>
              <w:top w:val="single" w:sz="4" w:space="0" w:color="auto"/>
              <w:left w:val="single" w:sz="4" w:space="0" w:color="auto"/>
              <w:bottom w:val="single" w:sz="4" w:space="0" w:color="auto"/>
              <w:right w:val="single" w:sz="4" w:space="0" w:color="auto"/>
            </w:tcBorders>
            <w:vAlign w:val="center"/>
            <w:hideMark/>
          </w:tcPr>
          <w:p w14:paraId="37FAB947"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том числе поставляемого заказчику при выполнении закупаемых работ, оказании закупаемых услуг.</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28A2A958" w14:textId="77777777" w:rsidR="009E0528" w:rsidRPr="00B8090C" w:rsidRDefault="009E0528" w:rsidP="00034D5A">
            <w:pPr>
              <w:pStyle w:val="aff0"/>
              <w:ind w:firstLine="0"/>
              <w:jc w:val="center"/>
              <w:rPr>
                <w:sz w:val="13"/>
                <w:szCs w:val="13"/>
              </w:rPr>
            </w:pPr>
            <w:r w:rsidRPr="00B8090C">
              <w:rPr>
                <w:sz w:val="13"/>
                <w:szCs w:val="13"/>
              </w:rPr>
              <w:t>Обоснование необходимости включения дополнительной информации, не содержащейся в КТРУ</w:t>
            </w:r>
          </w:p>
        </w:tc>
        <w:tc>
          <w:tcPr>
            <w:tcW w:w="80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3475290" w14:textId="77777777" w:rsidR="009E0528" w:rsidRPr="00B8090C" w:rsidRDefault="009E0528" w:rsidP="00034D5A">
            <w:pPr>
              <w:pStyle w:val="aff0"/>
              <w:ind w:left="113" w:right="113" w:firstLine="0"/>
              <w:jc w:val="center"/>
              <w:rPr>
                <w:rFonts w:eastAsia="Calibri"/>
                <w:bCs/>
                <w:sz w:val="13"/>
                <w:szCs w:val="13"/>
              </w:rPr>
            </w:pPr>
            <w:r w:rsidRPr="00B8090C">
              <w:rPr>
                <w:sz w:val="13"/>
                <w:szCs w:val="13"/>
              </w:rPr>
              <w:t>Единица измерения в соответствии с общероссийским классификатором единиц измерения (ОКЕИ)</w:t>
            </w:r>
          </w:p>
        </w:tc>
      </w:tr>
      <w:tr w:rsidR="009E0528" w:rsidRPr="00B8090C" w14:paraId="36DA9F2C" w14:textId="77777777" w:rsidTr="00034D5A">
        <w:trPr>
          <w:jc w:val="center"/>
        </w:trPr>
        <w:tc>
          <w:tcPr>
            <w:tcW w:w="339" w:type="dxa"/>
            <w:vMerge/>
            <w:tcBorders>
              <w:top w:val="single" w:sz="4" w:space="0" w:color="auto"/>
              <w:left w:val="single" w:sz="4" w:space="0" w:color="auto"/>
              <w:bottom w:val="single" w:sz="4" w:space="0" w:color="auto"/>
              <w:right w:val="single" w:sz="4" w:space="0" w:color="auto"/>
            </w:tcBorders>
            <w:vAlign w:val="center"/>
            <w:hideMark/>
          </w:tcPr>
          <w:p w14:paraId="77786F9F" w14:textId="77777777" w:rsidR="009E0528" w:rsidRPr="00B8090C" w:rsidRDefault="009E0528" w:rsidP="00034D5A">
            <w:pPr>
              <w:rPr>
                <w:sz w:val="13"/>
                <w:szCs w:val="13"/>
              </w:rPr>
            </w:pPr>
          </w:p>
        </w:tc>
        <w:tc>
          <w:tcPr>
            <w:tcW w:w="1602" w:type="dxa"/>
            <w:vMerge/>
            <w:tcBorders>
              <w:top w:val="single" w:sz="4" w:space="0" w:color="auto"/>
              <w:left w:val="single" w:sz="4" w:space="0" w:color="auto"/>
              <w:bottom w:val="single" w:sz="4" w:space="0" w:color="auto"/>
              <w:right w:val="single" w:sz="4" w:space="0" w:color="auto"/>
            </w:tcBorders>
            <w:vAlign w:val="center"/>
            <w:hideMark/>
          </w:tcPr>
          <w:p w14:paraId="625F1834" w14:textId="77777777" w:rsidR="009E0528" w:rsidRPr="00B8090C" w:rsidRDefault="009E0528" w:rsidP="00034D5A">
            <w:pPr>
              <w:rPr>
                <w:sz w:val="13"/>
                <w:szCs w:val="13"/>
              </w:rPr>
            </w:pPr>
          </w:p>
        </w:tc>
        <w:tc>
          <w:tcPr>
            <w:tcW w:w="284" w:type="dxa"/>
            <w:vMerge/>
            <w:tcBorders>
              <w:top w:val="single" w:sz="4" w:space="0" w:color="auto"/>
              <w:left w:val="single" w:sz="4" w:space="0" w:color="auto"/>
              <w:bottom w:val="single" w:sz="4" w:space="0" w:color="auto"/>
              <w:right w:val="single" w:sz="4" w:space="0" w:color="auto"/>
            </w:tcBorders>
            <w:vAlign w:val="center"/>
          </w:tcPr>
          <w:p w14:paraId="75305D07" w14:textId="77777777" w:rsidR="009E0528" w:rsidRPr="00B8090C" w:rsidRDefault="009E0528" w:rsidP="00034D5A">
            <w:pPr>
              <w:rPr>
                <w:sz w:val="13"/>
                <w:szCs w:val="13"/>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5B6DC316" w14:textId="77777777" w:rsidR="009E0528" w:rsidRPr="00B8090C" w:rsidRDefault="009E0528" w:rsidP="00034D5A">
            <w:pPr>
              <w:rPr>
                <w:sz w:val="13"/>
                <w:szCs w:val="13"/>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CE2126A" w14:textId="77777777" w:rsidR="009E0528" w:rsidRPr="00B8090C" w:rsidRDefault="009E0528" w:rsidP="00034D5A">
            <w:pPr>
              <w:rPr>
                <w:sz w:val="13"/>
                <w:szCs w:val="13"/>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27E923CF" w14:textId="77777777" w:rsidR="009E0528" w:rsidRPr="00B8090C" w:rsidRDefault="009E0528" w:rsidP="00034D5A">
            <w:pPr>
              <w:rPr>
                <w:sz w:val="13"/>
                <w:szCs w:val="13"/>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360F71A0" w14:textId="77777777" w:rsidR="009E0528" w:rsidRPr="00B8090C" w:rsidRDefault="009E0528" w:rsidP="00034D5A">
            <w:pPr>
              <w:rPr>
                <w:sz w:val="13"/>
                <w:szCs w:val="13"/>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986CE29" w14:textId="77777777" w:rsidR="009E0528" w:rsidRPr="00B8090C" w:rsidRDefault="009E0528" w:rsidP="00034D5A">
            <w:pPr>
              <w:rPr>
                <w:sz w:val="13"/>
                <w:szCs w:val="13"/>
              </w:rPr>
            </w:pP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39FB5DE"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Минимальное значение показателя и/или максимальное значение показателя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7110B740"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Показатели (характеристики), для которых указаны варианты значений</w:t>
            </w:r>
          </w:p>
        </w:tc>
        <w:tc>
          <w:tcPr>
            <w:tcW w:w="1844" w:type="dxa"/>
            <w:gridSpan w:val="2"/>
            <w:tcBorders>
              <w:top w:val="single" w:sz="4" w:space="0" w:color="auto"/>
              <w:left w:val="single" w:sz="4" w:space="0" w:color="auto"/>
              <w:bottom w:val="single" w:sz="4" w:space="0" w:color="auto"/>
              <w:right w:val="single" w:sz="4" w:space="0" w:color="auto"/>
            </w:tcBorders>
            <w:vAlign w:val="center"/>
            <w:hideMark/>
          </w:tcPr>
          <w:p w14:paraId="2952F588"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Показатели (характеристики), которые определяются диапазоном значений</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6EA22FCE"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Показатели (характеристики), значения которых не могут изменяться</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F10E406" w14:textId="77777777" w:rsidR="009E0528" w:rsidRPr="00B8090C" w:rsidRDefault="009E0528" w:rsidP="00034D5A">
            <w:pPr>
              <w:rPr>
                <w:sz w:val="13"/>
                <w:szCs w:val="13"/>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14:paraId="2608B37E" w14:textId="77777777" w:rsidR="009E0528" w:rsidRPr="00B8090C" w:rsidRDefault="009E0528" w:rsidP="00034D5A">
            <w:pPr>
              <w:rPr>
                <w:rFonts w:eastAsia="Calibri"/>
                <w:bCs/>
                <w:sz w:val="13"/>
                <w:szCs w:val="13"/>
              </w:rPr>
            </w:pPr>
          </w:p>
        </w:tc>
      </w:tr>
      <w:tr w:rsidR="009E0528" w:rsidRPr="00B8090C" w14:paraId="2AE963F5" w14:textId="77777777" w:rsidTr="00034D5A">
        <w:trPr>
          <w:trHeight w:val="432"/>
          <w:jc w:val="center"/>
        </w:trPr>
        <w:tc>
          <w:tcPr>
            <w:tcW w:w="339" w:type="dxa"/>
            <w:vMerge/>
            <w:tcBorders>
              <w:top w:val="single" w:sz="4" w:space="0" w:color="auto"/>
              <w:left w:val="single" w:sz="4" w:space="0" w:color="auto"/>
              <w:bottom w:val="single" w:sz="4" w:space="0" w:color="auto"/>
              <w:right w:val="single" w:sz="4" w:space="0" w:color="auto"/>
            </w:tcBorders>
            <w:vAlign w:val="center"/>
            <w:hideMark/>
          </w:tcPr>
          <w:p w14:paraId="7C192FE0" w14:textId="77777777" w:rsidR="009E0528" w:rsidRPr="00B8090C" w:rsidRDefault="009E0528" w:rsidP="00034D5A">
            <w:pPr>
              <w:rPr>
                <w:sz w:val="13"/>
                <w:szCs w:val="13"/>
              </w:rPr>
            </w:pPr>
          </w:p>
        </w:tc>
        <w:tc>
          <w:tcPr>
            <w:tcW w:w="1602" w:type="dxa"/>
            <w:vMerge/>
            <w:tcBorders>
              <w:top w:val="single" w:sz="4" w:space="0" w:color="auto"/>
              <w:left w:val="single" w:sz="4" w:space="0" w:color="auto"/>
              <w:bottom w:val="single" w:sz="4" w:space="0" w:color="auto"/>
              <w:right w:val="single" w:sz="4" w:space="0" w:color="auto"/>
            </w:tcBorders>
            <w:vAlign w:val="center"/>
            <w:hideMark/>
          </w:tcPr>
          <w:p w14:paraId="6D4E9CDB" w14:textId="77777777" w:rsidR="009E0528" w:rsidRPr="00B8090C" w:rsidRDefault="009E0528" w:rsidP="00034D5A">
            <w:pPr>
              <w:rPr>
                <w:sz w:val="13"/>
                <w:szCs w:val="13"/>
              </w:rPr>
            </w:pPr>
          </w:p>
        </w:tc>
        <w:tc>
          <w:tcPr>
            <w:tcW w:w="284" w:type="dxa"/>
            <w:vMerge/>
            <w:tcBorders>
              <w:top w:val="single" w:sz="4" w:space="0" w:color="auto"/>
              <w:left w:val="single" w:sz="4" w:space="0" w:color="auto"/>
              <w:bottom w:val="single" w:sz="4" w:space="0" w:color="auto"/>
              <w:right w:val="single" w:sz="4" w:space="0" w:color="auto"/>
            </w:tcBorders>
            <w:vAlign w:val="center"/>
          </w:tcPr>
          <w:p w14:paraId="7BE480C1" w14:textId="77777777" w:rsidR="009E0528" w:rsidRPr="00B8090C" w:rsidRDefault="009E0528" w:rsidP="00034D5A">
            <w:pPr>
              <w:rPr>
                <w:sz w:val="13"/>
                <w:szCs w:val="13"/>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082C6E6B" w14:textId="77777777" w:rsidR="009E0528" w:rsidRPr="00B8090C" w:rsidRDefault="009E0528" w:rsidP="00034D5A">
            <w:pPr>
              <w:rPr>
                <w:sz w:val="13"/>
                <w:szCs w:val="13"/>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B94AD8E" w14:textId="77777777" w:rsidR="009E0528" w:rsidRPr="00B8090C" w:rsidRDefault="009E0528" w:rsidP="00034D5A">
            <w:pPr>
              <w:rPr>
                <w:sz w:val="13"/>
                <w:szCs w:val="13"/>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01D2DA49" w14:textId="77777777" w:rsidR="009E0528" w:rsidRPr="00B8090C" w:rsidRDefault="009E0528" w:rsidP="00034D5A">
            <w:pPr>
              <w:rPr>
                <w:sz w:val="13"/>
                <w:szCs w:val="13"/>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10CD0C1" w14:textId="77777777" w:rsidR="009E0528" w:rsidRPr="00B8090C" w:rsidRDefault="009E0528" w:rsidP="00034D5A">
            <w:pPr>
              <w:rPr>
                <w:sz w:val="13"/>
                <w:szCs w:val="13"/>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3B1325D" w14:textId="77777777" w:rsidR="009E0528" w:rsidRPr="00B8090C" w:rsidRDefault="009E0528" w:rsidP="00034D5A">
            <w:pPr>
              <w:rPr>
                <w:sz w:val="13"/>
                <w:szCs w:val="13"/>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FE5F7BF" w14:textId="77777777" w:rsidR="009E0528" w:rsidRPr="00B8090C" w:rsidRDefault="009E0528" w:rsidP="00034D5A">
            <w:pPr>
              <w:rPr>
                <w:sz w:val="13"/>
                <w:szCs w:val="13"/>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45E2BB0" w14:textId="77777777" w:rsidR="009E0528" w:rsidRPr="00B8090C" w:rsidRDefault="009E0528" w:rsidP="00034D5A">
            <w:pPr>
              <w:rPr>
                <w:sz w:val="13"/>
                <w:szCs w:val="13"/>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4BBEB57C"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Нижняя граница диапазона</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4538E0"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Верхняя граница диапазона</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0A3D99D" w14:textId="77777777" w:rsidR="009E0528" w:rsidRPr="00B8090C" w:rsidRDefault="009E0528" w:rsidP="00034D5A">
            <w:pPr>
              <w:rPr>
                <w:sz w:val="13"/>
                <w:szCs w:val="13"/>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8E06022" w14:textId="77777777" w:rsidR="009E0528" w:rsidRPr="00B8090C" w:rsidRDefault="009E0528" w:rsidP="00034D5A">
            <w:pPr>
              <w:rPr>
                <w:sz w:val="13"/>
                <w:szCs w:val="13"/>
              </w:rPr>
            </w:pPr>
          </w:p>
        </w:tc>
        <w:tc>
          <w:tcPr>
            <w:tcW w:w="804" w:type="dxa"/>
            <w:vMerge/>
            <w:tcBorders>
              <w:top w:val="single" w:sz="4" w:space="0" w:color="auto"/>
              <w:left w:val="single" w:sz="4" w:space="0" w:color="auto"/>
              <w:bottom w:val="single" w:sz="4" w:space="0" w:color="auto"/>
              <w:right w:val="single" w:sz="4" w:space="0" w:color="auto"/>
            </w:tcBorders>
            <w:vAlign w:val="center"/>
            <w:hideMark/>
          </w:tcPr>
          <w:p w14:paraId="32D4DB2F" w14:textId="77777777" w:rsidR="009E0528" w:rsidRPr="00B8090C" w:rsidRDefault="009E0528" w:rsidP="00034D5A">
            <w:pPr>
              <w:rPr>
                <w:rFonts w:eastAsia="Calibri"/>
                <w:bCs/>
                <w:sz w:val="13"/>
                <w:szCs w:val="13"/>
              </w:rPr>
            </w:pPr>
          </w:p>
        </w:tc>
      </w:tr>
      <w:tr w:rsidR="009E0528" w:rsidRPr="00B8090C" w14:paraId="3B7463DA" w14:textId="77777777" w:rsidTr="00034D5A">
        <w:trPr>
          <w:trHeight w:val="18"/>
          <w:jc w:val="center"/>
        </w:trPr>
        <w:tc>
          <w:tcPr>
            <w:tcW w:w="339" w:type="dxa"/>
            <w:tcBorders>
              <w:top w:val="single" w:sz="4" w:space="0" w:color="auto"/>
              <w:left w:val="single" w:sz="4" w:space="0" w:color="auto"/>
              <w:bottom w:val="single" w:sz="4" w:space="0" w:color="auto"/>
              <w:right w:val="single" w:sz="4" w:space="0" w:color="auto"/>
            </w:tcBorders>
            <w:hideMark/>
          </w:tcPr>
          <w:p w14:paraId="56AC653A"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1</w:t>
            </w:r>
          </w:p>
        </w:tc>
        <w:tc>
          <w:tcPr>
            <w:tcW w:w="1602" w:type="dxa"/>
            <w:tcBorders>
              <w:top w:val="single" w:sz="4" w:space="0" w:color="auto"/>
              <w:left w:val="single" w:sz="4" w:space="0" w:color="auto"/>
              <w:bottom w:val="single" w:sz="4" w:space="0" w:color="auto"/>
              <w:right w:val="single" w:sz="4" w:space="0" w:color="auto"/>
            </w:tcBorders>
            <w:hideMark/>
          </w:tcPr>
          <w:p w14:paraId="2EB436E4"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2</w:t>
            </w:r>
          </w:p>
        </w:tc>
        <w:tc>
          <w:tcPr>
            <w:tcW w:w="284" w:type="dxa"/>
            <w:tcBorders>
              <w:top w:val="single" w:sz="4" w:space="0" w:color="auto"/>
              <w:left w:val="single" w:sz="4" w:space="0" w:color="auto"/>
              <w:bottom w:val="single" w:sz="4" w:space="0" w:color="auto"/>
              <w:right w:val="single" w:sz="4" w:space="0" w:color="auto"/>
            </w:tcBorders>
          </w:tcPr>
          <w:p w14:paraId="52AA93FB" w14:textId="77777777" w:rsidR="009E0528" w:rsidRPr="00B8090C" w:rsidRDefault="009E0528" w:rsidP="00034D5A">
            <w:pPr>
              <w:autoSpaceDE w:val="0"/>
              <w:autoSpaceDN w:val="0"/>
              <w:adjustRightInd w:val="0"/>
              <w:spacing w:line="276" w:lineRule="auto"/>
              <w:jc w:val="center"/>
              <w:rPr>
                <w:sz w:val="13"/>
                <w:szCs w:val="13"/>
              </w:rPr>
            </w:pPr>
          </w:p>
        </w:tc>
        <w:tc>
          <w:tcPr>
            <w:tcW w:w="1559" w:type="dxa"/>
            <w:tcBorders>
              <w:top w:val="single" w:sz="4" w:space="0" w:color="auto"/>
              <w:left w:val="single" w:sz="4" w:space="0" w:color="auto"/>
              <w:bottom w:val="single" w:sz="4" w:space="0" w:color="auto"/>
              <w:right w:val="single" w:sz="4" w:space="0" w:color="auto"/>
            </w:tcBorders>
          </w:tcPr>
          <w:p w14:paraId="74FBE523"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3</w:t>
            </w:r>
          </w:p>
        </w:tc>
        <w:tc>
          <w:tcPr>
            <w:tcW w:w="992" w:type="dxa"/>
            <w:tcBorders>
              <w:top w:val="single" w:sz="4" w:space="0" w:color="auto"/>
              <w:left w:val="single" w:sz="4" w:space="0" w:color="auto"/>
              <w:bottom w:val="single" w:sz="4" w:space="0" w:color="auto"/>
              <w:right w:val="single" w:sz="4" w:space="0" w:color="auto"/>
            </w:tcBorders>
          </w:tcPr>
          <w:p w14:paraId="7E927190"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4</w:t>
            </w:r>
          </w:p>
        </w:tc>
        <w:tc>
          <w:tcPr>
            <w:tcW w:w="426" w:type="dxa"/>
            <w:tcBorders>
              <w:top w:val="single" w:sz="4" w:space="0" w:color="auto"/>
              <w:left w:val="single" w:sz="4" w:space="0" w:color="auto"/>
              <w:bottom w:val="single" w:sz="4" w:space="0" w:color="auto"/>
              <w:right w:val="single" w:sz="4" w:space="0" w:color="auto"/>
            </w:tcBorders>
          </w:tcPr>
          <w:p w14:paraId="531B9946"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5</w:t>
            </w:r>
          </w:p>
        </w:tc>
        <w:tc>
          <w:tcPr>
            <w:tcW w:w="1843" w:type="dxa"/>
            <w:tcBorders>
              <w:top w:val="single" w:sz="4" w:space="0" w:color="auto"/>
              <w:left w:val="single" w:sz="4" w:space="0" w:color="auto"/>
              <w:bottom w:val="single" w:sz="4" w:space="0" w:color="auto"/>
              <w:right w:val="single" w:sz="4" w:space="0" w:color="auto"/>
            </w:tcBorders>
          </w:tcPr>
          <w:p w14:paraId="64D3E4EC"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6</w:t>
            </w:r>
          </w:p>
        </w:tc>
        <w:tc>
          <w:tcPr>
            <w:tcW w:w="850" w:type="dxa"/>
            <w:tcBorders>
              <w:top w:val="single" w:sz="4" w:space="0" w:color="auto"/>
              <w:left w:val="single" w:sz="4" w:space="0" w:color="auto"/>
              <w:bottom w:val="single" w:sz="4" w:space="0" w:color="auto"/>
              <w:right w:val="single" w:sz="4" w:space="0" w:color="auto"/>
            </w:tcBorders>
          </w:tcPr>
          <w:p w14:paraId="3002316A"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7</w:t>
            </w:r>
          </w:p>
        </w:tc>
        <w:tc>
          <w:tcPr>
            <w:tcW w:w="1134" w:type="dxa"/>
            <w:tcBorders>
              <w:top w:val="single" w:sz="4" w:space="0" w:color="auto"/>
              <w:left w:val="single" w:sz="4" w:space="0" w:color="auto"/>
              <w:bottom w:val="single" w:sz="4" w:space="0" w:color="auto"/>
              <w:right w:val="single" w:sz="4" w:space="0" w:color="auto"/>
            </w:tcBorders>
          </w:tcPr>
          <w:p w14:paraId="5F2E76C3"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8</w:t>
            </w:r>
          </w:p>
        </w:tc>
        <w:tc>
          <w:tcPr>
            <w:tcW w:w="1275" w:type="dxa"/>
            <w:tcBorders>
              <w:top w:val="single" w:sz="4" w:space="0" w:color="auto"/>
              <w:left w:val="single" w:sz="4" w:space="0" w:color="auto"/>
              <w:bottom w:val="single" w:sz="4" w:space="0" w:color="auto"/>
              <w:right w:val="single" w:sz="4" w:space="0" w:color="auto"/>
            </w:tcBorders>
          </w:tcPr>
          <w:p w14:paraId="148F0D14"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9</w:t>
            </w:r>
          </w:p>
        </w:tc>
        <w:tc>
          <w:tcPr>
            <w:tcW w:w="993" w:type="dxa"/>
            <w:tcBorders>
              <w:top w:val="single" w:sz="4" w:space="0" w:color="auto"/>
              <w:left w:val="single" w:sz="4" w:space="0" w:color="auto"/>
              <w:bottom w:val="single" w:sz="4" w:space="0" w:color="auto"/>
              <w:right w:val="single" w:sz="4" w:space="0" w:color="auto"/>
            </w:tcBorders>
          </w:tcPr>
          <w:p w14:paraId="4EF583DE"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10</w:t>
            </w:r>
          </w:p>
        </w:tc>
        <w:tc>
          <w:tcPr>
            <w:tcW w:w="851" w:type="dxa"/>
            <w:tcBorders>
              <w:top w:val="single" w:sz="4" w:space="0" w:color="auto"/>
              <w:left w:val="single" w:sz="4" w:space="0" w:color="auto"/>
              <w:bottom w:val="single" w:sz="4" w:space="0" w:color="auto"/>
              <w:right w:val="single" w:sz="4" w:space="0" w:color="auto"/>
            </w:tcBorders>
          </w:tcPr>
          <w:p w14:paraId="3BD0C00E"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11</w:t>
            </w:r>
          </w:p>
        </w:tc>
        <w:tc>
          <w:tcPr>
            <w:tcW w:w="1701" w:type="dxa"/>
            <w:tcBorders>
              <w:top w:val="single" w:sz="4" w:space="0" w:color="auto"/>
              <w:left w:val="single" w:sz="4" w:space="0" w:color="auto"/>
              <w:bottom w:val="single" w:sz="4" w:space="0" w:color="auto"/>
              <w:right w:val="single" w:sz="4" w:space="0" w:color="auto"/>
            </w:tcBorders>
          </w:tcPr>
          <w:p w14:paraId="52649BD9"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12</w:t>
            </w:r>
          </w:p>
        </w:tc>
        <w:tc>
          <w:tcPr>
            <w:tcW w:w="1559" w:type="dxa"/>
            <w:tcBorders>
              <w:top w:val="single" w:sz="4" w:space="0" w:color="auto"/>
              <w:left w:val="single" w:sz="4" w:space="0" w:color="auto"/>
              <w:bottom w:val="single" w:sz="4" w:space="0" w:color="auto"/>
              <w:right w:val="single" w:sz="4" w:space="0" w:color="auto"/>
            </w:tcBorders>
          </w:tcPr>
          <w:p w14:paraId="78BBA799"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13</w:t>
            </w:r>
          </w:p>
        </w:tc>
        <w:tc>
          <w:tcPr>
            <w:tcW w:w="804" w:type="dxa"/>
            <w:tcBorders>
              <w:top w:val="single" w:sz="4" w:space="0" w:color="auto"/>
              <w:left w:val="single" w:sz="4" w:space="0" w:color="auto"/>
              <w:bottom w:val="single" w:sz="4" w:space="0" w:color="auto"/>
              <w:right w:val="single" w:sz="4" w:space="0" w:color="auto"/>
            </w:tcBorders>
          </w:tcPr>
          <w:p w14:paraId="52199BA1" w14:textId="77777777" w:rsidR="009E0528" w:rsidRPr="00B8090C" w:rsidRDefault="009E0528" w:rsidP="00034D5A">
            <w:pPr>
              <w:autoSpaceDE w:val="0"/>
              <w:autoSpaceDN w:val="0"/>
              <w:adjustRightInd w:val="0"/>
              <w:spacing w:line="276" w:lineRule="auto"/>
              <w:jc w:val="center"/>
              <w:rPr>
                <w:sz w:val="13"/>
                <w:szCs w:val="13"/>
              </w:rPr>
            </w:pPr>
            <w:r w:rsidRPr="00B8090C">
              <w:rPr>
                <w:sz w:val="13"/>
                <w:szCs w:val="13"/>
              </w:rPr>
              <w:t>14</w:t>
            </w:r>
          </w:p>
        </w:tc>
      </w:tr>
      <w:tr w:rsidR="009E0528" w:rsidRPr="00B8090C" w14:paraId="0EAC0FBE" w14:textId="77777777" w:rsidTr="00034D5A">
        <w:trPr>
          <w:trHeight w:val="164"/>
          <w:jc w:val="center"/>
        </w:trPr>
        <w:tc>
          <w:tcPr>
            <w:tcW w:w="339" w:type="dxa"/>
            <w:vMerge w:val="restart"/>
            <w:tcBorders>
              <w:top w:val="single" w:sz="4" w:space="0" w:color="auto"/>
              <w:left w:val="single" w:sz="4" w:space="0" w:color="auto"/>
              <w:bottom w:val="single" w:sz="4" w:space="0" w:color="auto"/>
              <w:right w:val="single" w:sz="4" w:space="0" w:color="auto"/>
            </w:tcBorders>
            <w:hideMark/>
          </w:tcPr>
          <w:p w14:paraId="7B277F67" w14:textId="77777777" w:rsidR="009E0528" w:rsidRPr="00A31EFB" w:rsidRDefault="009E0528" w:rsidP="00034D5A">
            <w:pPr>
              <w:autoSpaceDE w:val="0"/>
              <w:autoSpaceDN w:val="0"/>
              <w:adjustRightInd w:val="0"/>
              <w:jc w:val="center"/>
              <w:rPr>
                <w:sz w:val="16"/>
                <w:szCs w:val="16"/>
              </w:rPr>
            </w:pPr>
            <w:r w:rsidRPr="00A31EFB">
              <w:rPr>
                <w:sz w:val="16"/>
                <w:szCs w:val="16"/>
              </w:rPr>
              <w:t>1</w:t>
            </w:r>
          </w:p>
        </w:tc>
        <w:tc>
          <w:tcPr>
            <w:tcW w:w="1602" w:type="dxa"/>
            <w:vMerge w:val="restart"/>
            <w:tcBorders>
              <w:top w:val="single" w:sz="4" w:space="0" w:color="auto"/>
              <w:left w:val="single" w:sz="4" w:space="0" w:color="auto"/>
              <w:bottom w:val="single" w:sz="4" w:space="0" w:color="auto"/>
              <w:right w:val="single" w:sz="4" w:space="0" w:color="auto"/>
            </w:tcBorders>
          </w:tcPr>
          <w:p w14:paraId="52B1A8C5" w14:textId="202223BA" w:rsidR="009E0528" w:rsidRPr="00A31EFB" w:rsidRDefault="009E0528" w:rsidP="009E0528">
            <w:pPr>
              <w:autoSpaceDE w:val="0"/>
              <w:autoSpaceDN w:val="0"/>
              <w:adjustRightInd w:val="0"/>
              <w:jc w:val="center"/>
              <w:rPr>
                <w:sz w:val="16"/>
                <w:szCs w:val="16"/>
              </w:rPr>
            </w:pPr>
            <w:r w:rsidRPr="00B0413A">
              <w:rPr>
                <w:sz w:val="16"/>
                <w:szCs w:val="16"/>
              </w:rPr>
              <w:t>Перчатки смотровые/процедурные из латекса гевеи, неопудренные, нестерильные</w:t>
            </w:r>
          </w:p>
        </w:tc>
        <w:tc>
          <w:tcPr>
            <w:tcW w:w="284" w:type="dxa"/>
            <w:vMerge w:val="restart"/>
            <w:tcBorders>
              <w:top w:val="single" w:sz="4" w:space="0" w:color="auto"/>
              <w:left w:val="single" w:sz="4" w:space="0" w:color="auto"/>
              <w:bottom w:val="single" w:sz="4" w:space="0" w:color="auto"/>
              <w:right w:val="single" w:sz="4" w:space="0" w:color="auto"/>
            </w:tcBorders>
          </w:tcPr>
          <w:p w14:paraId="04A4768B"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1559" w:type="dxa"/>
            <w:vMerge w:val="restart"/>
            <w:tcBorders>
              <w:top w:val="single" w:sz="4" w:space="0" w:color="auto"/>
              <w:left w:val="single" w:sz="4" w:space="0" w:color="auto"/>
              <w:bottom w:val="single" w:sz="4" w:space="0" w:color="auto"/>
              <w:right w:val="single" w:sz="4" w:space="0" w:color="auto"/>
            </w:tcBorders>
          </w:tcPr>
          <w:p w14:paraId="34647855" w14:textId="77777777" w:rsidR="009E0528" w:rsidRDefault="009E0528" w:rsidP="00034D5A">
            <w:pPr>
              <w:autoSpaceDE w:val="0"/>
              <w:autoSpaceDN w:val="0"/>
              <w:adjustRightInd w:val="0"/>
              <w:jc w:val="center"/>
              <w:rPr>
                <w:sz w:val="16"/>
                <w:szCs w:val="16"/>
              </w:rPr>
            </w:pPr>
            <w:r w:rsidRPr="00B0413A">
              <w:rPr>
                <w:sz w:val="16"/>
                <w:szCs w:val="16"/>
              </w:rPr>
              <w:t>22.19.60.119-00000002</w:t>
            </w:r>
          </w:p>
          <w:p w14:paraId="2C118325" w14:textId="0E6A102F" w:rsidR="009E0528" w:rsidRPr="00A31EFB" w:rsidRDefault="009E0528" w:rsidP="009E0528">
            <w:pPr>
              <w:autoSpaceDE w:val="0"/>
              <w:autoSpaceDN w:val="0"/>
              <w:adjustRightInd w:val="0"/>
              <w:jc w:val="center"/>
              <w:rPr>
                <w:sz w:val="16"/>
                <w:szCs w:val="16"/>
              </w:rPr>
            </w:pPr>
            <w:r w:rsidRPr="003C2B03">
              <w:rPr>
                <w:bCs/>
                <w:sz w:val="16"/>
                <w:szCs w:val="16"/>
              </w:rPr>
              <w:t>Перчатки смотровые/процедурные из латекса гевеи, неопудренные, нестерильные</w:t>
            </w:r>
          </w:p>
        </w:tc>
        <w:tc>
          <w:tcPr>
            <w:tcW w:w="992" w:type="dxa"/>
            <w:vMerge w:val="restart"/>
            <w:tcBorders>
              <w:top w:val="single" w:sz="4" w:space="0" w:color="auto"/>
              <w:left w:val="single" w:sz="4" w:space="0" w:color="auto"/>
              <w:bottom w:val="single" w:sz="4" w:space="0" w:color="auto"/>
              <w:right w:val="single" w:sz="4" w:space="0" w:color="auto"/>
            </w:tcBorders>
            <w:hideMark/>
          </w:tcPr>
          <w:p w14:paraId="36E0DB63" w14:textId="22D7A3B5" w:rsidR="009E0528" w:rsidRPr="000433B2" w:rsidRDefault="000433B2" w:rsidP="00034D5A">
            <w:pPr>
              <w:autoSpaceDE w:val="0"/>
              <w:autoSpaceDN w:val="0"/>
              <w:adjustRightInd w:val="0"/>
              <w:jc w:val="center"/>
              <w:rPr>
                <w:sz w:val="16"/>
                <w:szCs w:val="16"/>
                <w:lang w:val="en-US"/>
              </w:rPr>
            </w:pPr>
            <w:r>
              <w:rPr>
                <w:sz w:val="16"/>
                <w:szCs w:val="16"/>
                <w:lang w:val="en-US"/>
              </w:rPr>
              <w:t>Dermagrip*</w:t>
            </w:r>
          </w:p>
        </w:tc>
        <w:tc>
          <w:tcPr>
            <w:tcW w:w="426" w:type="dxa"/>
            <w:tcBorders>
              <w:top w:val="single" w:sz="4" w:space="0" w:color="auto"/>
              <w:left w:val="single" w:sz="4" w:space="0" w:color="auto"/>
              <w:bottom w:val="single" w:sz="4" w:space="0" w:color="auto"/>
              <w:right w:val="single" w:sz="4" w:space="0" w:color="auto"/>
            </w:tcBorders>
            <w:hideMark/>
          </w:tcPr>
          <w:p w14:paraId="6B4D409A" w14:textId="77777777" w:rsidR="009E0528" w:rsidRPr="00A31EFB" w:rsidRDefault="009E0528" w:rsidP="00034D5A">
            <w:pPr>
              <w:autoSpaceDE w:val="0"/>
              <w:autoSpaceDN w:val="0"/>
              <w:adjustRightInd w:val="0"/>
              <w:jc w:val="center"/>
              <w:rPr>
                <w:sz w:val="16"/>
                <w:szCs w:val="16"/>
              </w:rPr>
            </w:pPr>
            <w:r w:rsidRPr="00A31EFB">
              <w:rPr>
                <w:sz w:val="16"/>
                <w:szCs w:val="16"/>
              </w:rPr>
              <w:t>1</w:t>
            </w:r>
          </w:p>
        </w:tc>
        <w:tc>
          <w:tcPr>
            <w:tcW w:w="1843" w:type="dxa"/>
            <w:tcBorders>
              <w:top w:val="single" w:sz="4" w:space="0" w:color="auto"/>
              <w:left w:val="single" w:sz="4" w:space="0" w:color="auto"/>
              <w:bottom w:val="single" w:sz="4" w:space="0" w:color="auto"/>
              <w:right w:val="single" w:sz="4" w:space="0" w:color="auto"/>
            </w:tcBorders>
          </w:tcPr>
          <w:p w14:paraId="0DB43368" w14:textId="77777777" w:rsidR="009E0528" w:rsidRPr="00A31EFB" w:rsidRDefault="009E0528" w:rsidP="00034D5A">
            <w:pPr>
              <w:autoSpaceDE w:val="0"/>
              <w:autoSpaceDN w:val="0"/>
              <w:adjustRightInd w:val="0"/>
              <w:jc w:val="center"/>
              <w:rPr>
                <w:sz w:val="16"/>
                <w:szCs w:val="16"/>
              </w:rPr>
            </w:pPr>
            <w:r w:rsidRPr="00B0413A">
              <w:rPr>
                <w:sz w:val="16"/>
                <w:szCs w:val="16"/>
              </w:rPr>
              <w:t xml:space="preserve">Одинарная толщина (в области пальцев) </w:t>
            </w:r>
          </w:p>
        </w:tc>
        <w:tc>
          <w:tcPr>
            <w:tcW w:w="850" w:type="dxa"/>
            <w:tcBorders>
              <w:top w:val="single" w:sz="4" w:space="0" w:color="auto"/>
              <w:left w:val="single" w:sz="4" w:space="0" w:color="auto"/>
              <w:bottom w:val="single" w:sz="4" w:space="0" w:color="auto"/>
              <w:right w:val="single" w:sz="4" w:space="0" w:color="auto"/>
            </w:tcBorders>
          </w:tcPr>
          <w:p w14:paraId="5524E024" w14:textId="77777777" w:rsidR="009E0528" w:rsidRPr="00A31EFB" w:rsidRDefault="009E0528" w:rsidP="00034D5A">
            <w:pPr>
              <w:autoSpaceDE w:val="0"/>
              <w:autoSpaceDN w:val="0"/>
              <w:adjustRightInd w:val="0"/>
              <w:jc w:val="center"/>
              <w:rPr>
                <w:sz w:val="16"/>
                <w:szCs w:val="16"/>
              </w:rPr>
            </w:pPr>
            <w:r>
              <w:rPr>
                <w:sz w:val="16"/>
                <w:szCs w:val="16"/>
              </w:rPr>
              <w:t>мм</w:t>
            </w:r>
          </w:p>
        </w:tc>
        <w:tc>
          <w:tcPr>
            <w:tcW w:w="1134" w:type="dxa"/>
            <w:tcBorders>
              <w:top w:val="single" w:sz="4" w:space="0" w:color="auto"/>
              <w:left w:val="single" w:sz="4" w:space="0" w:color="auto"/>
              <w:bottom w:val="single" w:sz="4" w:space="0" w:color="auto"/>
              <w:right w:val="single" w:sz="4" w:space="0" w:color="auto"/>
            </w:tcBorders>
          </w:tcPr>
          <w:p w14:paraId="02B7AA3C" w14:textId="77777777" w:rsidR="009E0528" w:rsidRPr="00A31EFB" w:rsidRDefault="009E0528" w:rsidP="00034D5A">
            <w:pPr>
              <w:autoSpaceDE w:val="0"/>
              <w:autoSpaceDN w:val="0"/>
              <w:adjustRightInd w:val="0"/>
              <w:jc w:val="center"/>
              <w:rPr>
                <w:sz w:val="16"/>
                <w:szCs w:val="16"/>
              </w:rPr>
            </w:pPr>
            <w:r w:rsidRPr="00B0413A">
              <w:rPr>
                <w:sz w:val="16"/>
                <w:szCs w:val="16"/>
              </w:rPr>
              <w:t>Не менее 0,18</w:t>
            </w:r>
          </w:p>
        </w:tc>
        <w:tc>
          <w:tcPr>
            <w:tcW w:w="1275" w:type="dxa"/>
            <w:tcBorders>
              <w:top w:val="single" w:sz="4" w:space="0" w:color="auto"/>
              <w:left w:val="single" w:sz="4" w:space="0" w:color="auto"/>
              <w:bottom w:val="single" w:sz="4" w:space="0" w:color="auto"/>
              <w:right w:val="single" w:sz="4" w:space="0" w:color="auto"/>
            </w:tcBorders>
          </w:tcPr>
          <w:p w14:paraId="5B0A7B83"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993" w:type="dxa"/>
            <w:tcBorders>
              <w:top w:val="single" w:sz="4" w:space="0" w:color="auto"/>
              <w:left w:val="single" w:sz="4" w:space="0" w:color="auto"/>
              <w:bottom w:val="single" w:sz="4" w:space="0" w:color="auto"/>
              <w:right w:val="single" w:sz="4" w:space="0" w:color="auto"/>
            </w:tcBorders>
          </w:tcPr>
          <w:p w14:paraId="3C3147E1"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851" w:type="dxa"/>
            <w:tcBorders>
              <w:top w:val="single" w:sz="4" w:space="0" w:color="auto"/>
              <w:left w:val="single" w:sz="4" w:space="0" w:color="auto"/>
              <w:bottom w:val="single" w:sz="4" w:space="0" w:color="auto"/>
              <w:right w:val="single" w:sz="4" w:space="0" w:color="auto"/>
            </w:tcBorders>
          </w:tcPr>
          <w:p w14:paraId="499F53CF"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1701" w:type="dxa"/>
            <w:tcBorders>
              <w:top w:val="single" w:sz="4" w:space="0" w:color="auto"/>
              <w:left w:val="single" w:sz="4" w:space="0" w:color="auto"/>
              <w:bottom w:val="single" w:sz="4" w:space="0" w:color="auto"/>
              <w:right w:val="single" w:sz="4" w:space="0" w:color="auto"/>
            </w:tcBorders>
          </w:tcPr>
          <w:p w14:paraId="005F1A93" w14:textId="77777777" w:rsidR="009E0528" w:rsidRPr="00A31EFB" w:rsidRDefault="009E0528" w:rsidP="00034D5A">
            <w:pPr>
              <w:autoSpaceDE w:val="0"/>
              <w:autoSpaceDN w:val="0"/>
              <w:adjustRightInd w:val="0"/>
              <w:jc w:val="center"/>
              <w:rPr>
                <w:sz w:val="16"/>
                <w:szCs w:val="16"/>
              </w:rPr>
            </w:pPr>
            <w:r>
              <w:rPr>
                <w:sz w:val="16"/>
                <w:szCs w:val="16"/>
              </w:rPr>
              <w:t>Х</w:t>
            </w:r>
          </w:p>
        </w:tc>
        <w:tc>
          <w:tcPr>
            <w:tcW w:w="1559" w:type="dxa"/>
            <w:tcBorders>
              <w:top w:val="single" w:sz="4" w:space="0" w:color="auto"/>
              <w:left w:val="single" w:sz="4" w:space="0" w:color="auto"/>
              <w:bottom w:val="single" w:sz="4" w:space="0" w:color="auto"/>
              <w:right w:val="single" w:sz="4" w:space="0" w:color="auto"/>
            </w:tcBorders>
          </w:tcPr>
          <w:p w14:paraId="5B8B1BDE" w14:textId="77777777" w:rsidR="009E0528" w:rsidRPr="00A31EFB" w:rsidRDefault="009E0528" w:rsidP="00034D5A">
            <w:pPr>
              <w:autoSpaceDE w:val="0"/>
              <w:autoSpaceDN w:val="0"/>
              <w:adjustRightInd w:val="0"/>
              <w:jc w:val="center"/>
              <w:rPr>
                <w:sz w:val="16"/>
                <w:szCs w:val="16"/>
              </w:rPr>
            </w:pPr>
            <w:r w:rsidRPr="00B0413A">
              <w:rPr>
                <w:sz w:val="16"/>
                <w:szCs w:val="16"/>
              </w:rPr>
              <w:t>Для механической прочности при продолжительных манипуляциях</w:t>
            </w:r>
          </w:p>
        </w:tc>
        <w:tc>
          <w:tcPr>
            <w:tcW w:w="804" w:type="dxa"/>
            <w:vMerge w:val="restart"/>
            <w:tcBorders>
              <w:top w:val="single" w:sz="4" w:space="0" w:color="auto"/>
              <w:left w:val="single" w:sz="4" w:space="0" w:color="auto"/>
              <w:right w:val="single" w:sz="4" w:space="0" w:color="auto"/>
            </w:tcBorders>
          </w:tcPr>
          <w:p w14:paraId="02B902C6" w14:textId="77777777" w:rsidR="009E0528" w:rsidRPr="00780999" w:rsidRDefault="009E0528" w:rsidP="00034D5A">
            <w:pPr>
              <w:autoSpaceDE w:val="0"/>
              <w:autoSpaceDN w:val="0"/>
              <w:adjustRightInd w:val="0"/>
              <w:jc w:val="center"/>
              <w:rPr>
                <w:sz w:val="16"/>
                <w:szCs w:val="16"/>
              </w:rPr>
            </w:pPr>
            <w:r>
              <w:rPr>
                <w:sz w:val="16"/>
                <w:szCs w:val="16"/>
              </w:rPr>
              <w:t>Пара (2 шт)</w:t>
            </w:r>
          </w:p>
        </w:tc>
      </w:tr>
      <w:tr w:rsidR="009E0528" w:rsidRPr="00B8090C" w14:paraId="56861945" w14:textId="77777777" w:rsidTr="00034D5A">
        <w:trPr>
          <w:trHeight w:val="20"/>
          <w:jc w:val="center"/>
        </w:trPr>
        <w:tc>
          <w:tcPr>
            <w:tcW w:w="339" w:type="dxa"/>
            <w:vMerge/>
            <w:tcBorders>
              <w:top w:val="single" w:sz="4" w:space="0" w:color="auto"/>
              <w:left w:val="single" w:sz="4" w:space="0" w:color="auto"/>
              <w:bottom w:val="single" w:sz="4" w:space="0" w:color="auto"/>
              <w:right w:val="single" w:sz="4" w:space="0" w:color="auto"/>
            </w:tcBorders>
            <w:vAlign w:val="center"/>
            <w:hideMark/>
          </w:tcPr>
          <w:p w14:paraId="79E4AD23" w14:textId="77777777" w:rsidR="009E0528" w:rsidRPr="00A31EFB" w:rsidRDefault="009E0528" w:rsidP="00034D5A">
            <w:pPr>
              <w:rPr>
                <w:sz w:val="16"/>
                <w:szCs w:val="16"/>
              </w:rPr>
            </w:pPr>
          </w:p>
        </w:tc>
        <w:tc>
          <w:tcPr>
            <w:tcW w:w="1602" w:type="dxa"/>
            <w:vMerge/>
            <w:tcBorders>
              <w:top w:val="single" w:sz="4" w:space="0" w:color="auto"/>
              <w:left w:val="single" w:sz="4" w:space="0" w:color="auto"/>
              <w:bottom w:val="single" w:sz="4" w:space="0" w:color="auto"/>
              <w:right w:val="single" w:sz="4" w:space="0" w:color="auto"/>
            </w:tcBorders>
            <w:vAlign w:val="center"/>
            <w:hideMark/>
          </w:tcPr>
          <w:p w14:paraId="54D302A3" w14:textId="77777777" w:rsidR="009E0528" w:rsidRPr="00A31EFB" w:rsidRDefault="009E0528" w:rsidP="00034D5A">
            <w:pPr>
              <w:rPr>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tcPr>
          <w:p w14:paraId="3E1908D9" w14:textId="77777777" w:rsidR="009E0528" w:rsidRPr="00A31EFB" w:rsidRDefault="009E0528" w:rsidP="00034D5A">
            <w:pPr>
              <w:rPr>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61753A4E" w14:textId="77777777" w:rsidR="009E0528" w:rsidRPr="00A31EFB" w:rsidRDefault="009E0528" w:rsidP="00034D5A">
            <w:pPr>
              <w:rPr>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94ABB7E" w14:textId="77777777" w:rsidR="009E0528" w:rsidRPr="00A31EFB" w:rsidRDefault="009E0528" w:rsidP="00034D5A">
            <w:pPr>
              <w:rPr>
                <w:sz w:val="16"/>
                <w:szCs w:val="16"/>
              </w:rPr>
            </w:pPr>
          </w:p>
        </w:tc>
        <w:tc>
          <w:tcPr>
            <w:tcW w:w="426" w:type="dxa"/>
            <w:tcBorders>
              <w:top w:val="single" w:sz="4" w:space="0" w:color="auto"/>
              <w:left w:val="single" w:sz="4" w:space="0" w:color="auto"/>
              <w:bottom w:val="single" w:sz="4" w:space="0" w:color="auto"/>
              <w:right w:val="single" w:sz="4" w:space="0" w:color="auto"/>
            </w:tcBorders>
            <w:hideMark/>
          </w:tcPr>
          <w:p w14:paraId="7307C5F5" w14:textId="77777777" w:rsidR="009E0528" w:rsidRPr="00A31EFB" w:rsidRDefault="009E0528" w:rsidP="00034D5A">
            <w:pPr>
              <w:autoSpaceDE w:val="0"/>
              <w:autoSpaceDN w:val="0"/>
              <w:adjustRightInd w:val="0"/>
              <w:jc w:val="center"/>
              <w:rPr>
                <w:sz w:val="16"/>
                <w:szCs w:val="16"/>
              </w:rPr>
            </w:pPr>
            <w:r w:rsidRPr="00A31EFB">
              <w:rPr>
                <w:sz w:val="16"/>
                <w:szCs w:val="16"/>
              </w:rPr>
              <w:t>2</w:t>
            </w:r>
          </w:p>
        </w:tc>
        <w:tc>
          <w:tcPr>
            <w:tcW w:w="1843" w:type="dxa"/>
            <w:tcBorders>
              <w:top w:val="single" w:sz="4" w:space="0" w:color="auto"/>
              <w:left w:val="single" w:sz="4" w:space="0" w:color="auto"/>
              <w:bottom w:val="single" w:sz="4" w:space="0" w:color="auto"/>
              <w:right w:val="single" w:sz="4" w:space="0" w:color="auto"/>
            </w:tcBorders>
          </w:tcPr>
          <w:p w14:paraId="0C424B82" w14:textId="77777777" w:rsidR="009E0528" w:rsidRPr="00A31EFB" w:rsidRDefault="009E0528" w:rsidP="00034D5A">
            <w:pPr>
              <w:autoSpaceDE w:val="0"/>
              <w:autoSpaceDN w:val="0"/>
              <w:adjustRightInd w:val="0"/>
              <w:jc w:val="center"/>
              <w:rPr>
                <w:sz w:val="16"/>
                <w:szCs w:val="16"/>
              </w:rPr>
            </w:pPr>
            <w:r w:rsidRPr="00B0413A">
              <w:rPr>
                <w:sz w:val="16"/>
                <w:szCs w:val="16"/>
              </w:rPr>
              <w:t xml:space="preserve">Текстурный рисунок в области пальцев и ладони </w:t>
            </w:r>
          </w:p>
        </w:tc>
        <w:tc>
          <w:tcPr>
            <w:tcW w:w="850" w:type="dxa"/>
            <w:tcBorders>
              <w:top w:val="single" w:sz="4" w:space="0" w:color="auto"/>
              <w:left w:val="single" w:sz="4" w:space="0" w:color="auto"/>
              <w:bottom w:val="single" w:sz="4" w:space="0" w:color="auto"/>
              <w:right w:val="single" w:sz="4" w:space="0" w:color="auto"/>
            </w:tcBorders>
          </w:tcPr>
          <w:p w14:paraId="6657654F"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1134" w:type="dxa"/>
            <w:tcBorders>
              <w:top w:val="single" w:sz="4" w:space="0" w:color="auto"/>
              <w:left w:val="single" w:sz="4" w:space="0" w:color="auto"/>
              <w:bottom w:val="single" w:sz="4" w:space="0" w:color="auto"/>
              <w:right w:val="single" w:sz="4" w:space="0" w:color="auto"/>
            </w:tcBorders>
          </w:tcPr>
          <w:p w14:paraId="41D6728C"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1275" w:type="dxa"/>
            <w:tcBorders>
              <w:top w:val="single" w:sz="4" w:space="0" w:color="auto"/>
              <w:left w:val="single" w:sz="4" w:space="0" w:color="auto"/>
              <w:bottom w:val="single" w:sz="4" w:space="0" w:color="auto"/>
              <w:right w:val="single" w:sz="4" w:space="0" w:color="auto"/>
            </w:tcBorders>
          </w:tcPr>
          <w:p w14:paraId="5AF53F72"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993" w:type="dxa"/>
            <w:tcBorders>
              <w:top w:val="single" w:sz="4" w:space="0" w:color="auto"/>
              <w:left w:val="single" w:sz="4" w:space="0" w:color="auto"/>
              <w:bottom w:val="single" w:sz="4" w:space="0" w:color="auto"/>
              <w:right w:val="single" w:sz="4" w:space="0" w:color="auto"/>
            </w:tcBorders>
          </w:tcPr>
          <w:p w14:paraId="0D8FE969"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851" w:type="dxa"/>
            <w:tcBorders>
              <w:top w:val="single" w:sz="4" w:space="0" w:color="auto"/>
              <w:left w:val="single" w:sz="4" w:space="0" w:color="auto"/>
              <w:bottom w:val="single" w:sz="4" w:space="0" w:color="auto"/>
              <w:right w:val="single" w:sz="4" w:space="0" w:color="auto"/>
            </w:tcBorders>
          </w:tcPr>
          <w:p w14:paraId="64FA1152"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1701" w:type="dxa"/>
            <w:tcBorders>
              <w:top w:val="single" w:sz="4" w:space="0" w:color="auto"/>
              <w:left w:val="single" w:sz="4" w:space="0" w:color="auto"/>
              <w:bottom w:val="single" w:sz="4" w:space="0" w:color="auto"/>
              <w:right w:val="single" w:sz="4" w:space="0" w:color="auto"/>
            </w:tcBorders>
          </w:tcPr>
          <w:p w14:paraId="68776F1F" w14:textId="77777777" w:rsidR="009E0528" w:rsidRPr="00A31EFB" w:rsidRDefault="009E0528" w:rsidP="00034D5A">
            <w:pPr>
              <w:autoSpaceDE w:val="0"/>
              <w:autoSpaceDN w:val="0"/>
              <w:adjustRightInd w:val="0"/>
              <w:jc w:val="center"/>
              <w:rPr>
                <w:sz w:val="16"/>
                <w:szCs w:val="16"/>
              </w:rPr>
            </w:pPr>
            <w:r>
              <w:rPr>
                <w:sz w:val="16"/>
                <w:szCs w:val="16"/>
              </w:rPr>
              <w:t>Наличие</w:t>
            </w:r>
          </w:p>
        </w:tc>
        <w:tc>
          <w:tcPr>
            <w:tcW w:w="1559" w:type="dxa"/>
            <w:tcBorders>
              <w:top w:val="single" w:sz="4" w:space="0" w:color="auto"/>
              <w:left w:val="single" w:sz="4" w:space="0" w:color="auto"/>
              <w:bottom w:val="single" w:sz="4" w:space="0" w:color="auto"/>
              <w:right w:val="single" w:sz="4" w:space="0" w:color="auto"/>
            </w:tcBorders>
          </w:tcPr>
          <w:p w14:paraId="48EEED86" w14:textId="77777777" w:rsidR="009E0528" w:rsidRPr="00A31EFB" w:rsidRDefault="009E0528" w:rsidP="00034D5A">
            <w:pPr>
              <w:autoSpaceDE w:val="0"/>
              <w:autoSpaceDN w:val="0"/>
              <w:adjustRightInd w:val="0"/>
              <w:jc w:val="center"/>
              <w:rPr>
                <w:sz w:val="16"/>
                <w:szCs w:val="16"/>
              </w:rPr>
            </w:pPr>
            <w:r w:rsidRPr="00BC5206">
              <w:rPr>
                <w:sz w:val="16"/>
                <w:szCs w:val="16"/>
              </w:rPr>
              <w:t>Для улучшенного захвата инструментов и оборудования</w:t>
            </w:r>
          </w:p>
        </w:tc>
        <w:tc>
          <w:tcPr>
            <w:tcW w:w="804" w:type="dxa"/>
            <w:vMerge/>
            <w:tcBorders>
              <w:left w:val="single" w:sz="4" w:space="0" w:color="auto"/>
              <w:right w:val="single" w:sz="4" w:space="0" w:color="auto"/>
            </w:tcBorders>
            <w:vAlign w:val="center"/>
          </w:tcPr>
          <w:p w14:paraId="111B11C9" w14:textId="77777777" w:rsidR="009E0528" w:rsidRPr="00780999" w:rsidRDefault="009E0528" w:rsidP="00034D5A">
            <w:pPr>
              <w:rPr>
                <w:sz w:val="16"/>
                <w:szCs w:val="16"/>
              </w:rPr>
            </w:pPr>
          </w:p>
        </w:tc>
      </w:tr>
      <w:tr w:rsidR="009E0528" w:rsidRPr="00B8090C" w14:paraId="714FF10E" w14:textId="77777777" w:rsidTr="00034D5A">
        <w:trPr>
          <w:trHeight w:val="18"/>
          <w:jc w:val="center"/>
        </w:trPr>
        <w:tc>
          <w:tcPr>
            <w:tcW w:w="339" w:type="dxa"/>
            <w:vMerge/>
            <w:tcBorders>
              <w:top w:val="single" w:sz="4" w:space="0" w:color="auto"/>
              <w:left w:val="single" w:sz="4" w:space="0" w:color="auto"/>
              <w:bottom w:val="single" w:sz="4" w:space="0" w:color="auto"/>
              <w:right w:val="single" w:sz="4" w:space="0" w:color="auto"/>
            </w:tcBorders>
            <w:vAlign w:val="center"/>
          </w:tcPr>
          <w:p w14:paraId="71845051" w14:textId="77777777" w:rsidR="009E0528" w:rsidRPr="00A31EFB" w:rsidRDefault="009E0528" w:rsidP="00034D5A">
            <w:pPr>
              <w:rPr>
                <w:sz w:val="16"/>
                <w:szCs w:val="16"/>
              </w:rPr>
            </w:pPr>
          </w:p>
        </w:tc>
        <w:tc>
          <w:tcPr>
            <w:tcW w:w="1602" w:type="dxa"/>
            <w:vMerge/>
            <w:tcBorders>
              <w:top w:val="single" w:sz="4" w:space="0" w:color="auto"/>
              <w:left w:val="single" w:sz="4" w:space="0" w:color="auto"/>
              <w:bottom w:val="single" w:sz="4" w:space="0" w:color="auto"/>
              <w:right w:val="single" w:sz="4" w:space="0" w:color="auto"/>
            </w:tcBorders>
            <w:vAlign w:val="center"/>
          </w:tcPr>
          <w:p w14:paraId="7C0A34F9" w14:textId="77777777" w:rsidR="009E0528" w:rsidRPr="00A31EFB" w:rsidRDefault="009E0528" w:rsidP="00034D5A">
            <w:pPr>
              <w:rPr>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tcPr>
          <w:p w14:paraId="2E9F36E9" w14:textId="77777777" w:rsidR="009E0528" w:rsidRPr="00A31EFB" w:rsidRDefault="009E0528" w:rsidP="00034D5A">
            <w:pPr>
              <w:rPr>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2D0A4543" w14:textId="77777777" w:rsidR="009E0528" w:rsidRPr="00A31EFB" w:rsidRDefault="009E0528" w:rsidP="00034D5A">
            <w:pPr>
              <w:rPr>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E0FF327" w14:textId="77777777" w:rsidR="009E0528" w:rsidRPr="00A31EFB" w:rsidRDefault="009E0528" w:rsidP="00034D5A">
            <w:pPr>
              <w:rPr>
                <w:sz w:val="16"/>
                <w:szCs w:val="16"/>
              </w:rPr>
            </w:pPr>
          </w:p>
        </w:tc>
        <w:tc>
          <w:tcPr>
            <w:tcW w:w="426" w:type="dxa"/>
            <w:tcBorders>
              <w:top w:val="single" w:sz="4" w:space="0" w:color="auto"/>
              <w:left w:val="single" w:sz="4" w:space="0" w:color="auto"/>
              <w:bottom w:val="single" w:sz="4" w:space="0" w:color="auto"/>
              <w:right w:val="single" w:sz="4" w:space="0" w:color="auto"/>
            </w:tcBorders>
          </w:tcPr>
          <w:p w14:paraId="44F01AE0" w14:textId="77777777" w:rsidR="009E0528" w:rsidRPr="00A31EFB" w:rsidRDefault="009E0528" w:rsidP="00034D5A">
            <w:pPr>
              <w:autoSpaceDE w:val="0"/>
              <w:autoSpaceDN w:val="0"/>
              <w:adjustRightInd w:val="0"/>
              <w:jc w:val="center"/>
              <w:rPr>
                <w:sz w:val="16"/>
                <w:szCs w:val="16"/>
              </w:rPr>
            </w:pPr>
            <w:r w:rsidRPr="00A31EFB">
              <w:rPr>
                <w:sz w:val="16"/>
                <w:szCs w:val="16"/>
              </w:rPr>
              <w:t>3</w:t>
            </w:r>
          </w:p>
        </w:tc>
        <w:tc>
          <w:tcPr>
            <w:tcW w:w="1843" w:type="dxa"/>
            <w:tcBorders>
              <w:top w:val="single" w:sz="4" w:space="0" w:color="auto"/>
              <w:left w:val="single" w:sz="4" w:space="0" w:color="auto"/>
              <w:bottom w:val="single" w:sz="4" w:space="0" w:color="auto"/>
              <w:right w:val="single" w:sz="4" w:space="0" w:color="auto"/>
            </w:tcBorders>
          </w:tcPr>
          <w:p w14:paraId="4A43D905" w14:textId="77777777" w:rsidR="009E0528" w:rsidRPr="00A31EFB" w:rsidRDefault="009E0528" w:rsidP="00034D5A">
            <w:pPr>
              <w:autoSpaceDE w:val="0"/>
              <w:autoSpaceDN w:val="0"/>
              <w:adjustRightInd w:val="0"/>
              <w:jc w:val="center"/>
              <w:rPr>
                <w:sz w:val="16"/>
                <w:szCs w:val="16"/>
              </w:rPr>
            </w:pPr>
            <w:r w:rsidRPr="00B0413A">
              <w:rPr>
                <w:sz w:val="16"/>
                <w:szCs w:val="16"/>
              </w:rPr>
              <w:t xml:space="preserve">Усилие при разрыве (до ускоренного старения) </w:t>
            </w:r>
            <w:r>
              <w:rPr>
                <w:sz w:val="16"/>
                <w:szCs w:val="16"/>
              </w:rPr>
              <w:t xml:space="preserve">в </w:t>
            </w:r>
            <w:r w:rsidRPr="003840EB">
              <w:rPr>
                <w:sz w:val="16"/>
                <w:szCs w:val="16"/>
              </w:rPr>
              <w:t>соответствии с ГОСТ Р 52239-2004</w:t>
            </w:r>
          </w:p>
        </w:tc>
        <w:tc>
          <w:tcPr>
            <w:tcW w:w="850" w:type="dxa"/>
            <w:tcBorders>
              <w:top w:val="single" w:sz="4" w:space="0" w:color="auto"/>
              <w:left w:val="single" w:sz="4" w:space="0" w:color="auto"/>
              <w:bottom w:val="single" w:sz="4" w:space="0" w:color="auto"/>
              <w:right w:val="single" w:sz="4" w:space="0" w:color="auto"/>
            </w:tcBorders>
          </w:tcPr>
          <w:p w14:paraId="27E95FE5" w14:textId="77777777" w:rsidR="009E0528" w:rsidRPr="00A31EFB" w:rsidRDefault="009E0528" w:rsidP="00034D5A">
            <w:pPr>
              <w:autoSpaceDE w:val="0"/>
              <w:autoSpaceDN w:val="0"/>
              <w:adjustRightInd w:val="0"/>
              <w:jc w:val="center"/>
              <w:rPr>
                <w:sz w:val="16"/>
                <w:szCs w:val="16"/>
              </w:rPr>
            </w:pPr>
            <w:r>
              <w:rPr>
                <w:sz w:val="16"/>
                <w:szCs w:val="16"/>
              </w:rPr>
              <w:t>Н</w:t>
            </w:r>
          </w:p>
        </w:tc>
        <w:tc>
          <w:tcPr>
            <w:tcW w:w="1134" w:type="dxa"/>
            <w:tcBorders>
              <w:top w:val="single" w:sz="4" w:space="0" w:color="auto"/>
              <w:left w:val="single" w:sz="4" w:space="0" w:color="auto"/>
              <w:bottom w:val="single" w:sz="4" w:space="0" w:color="auto"/>
              <w:right w:val="single" w:sz="4" w:space="0" w:color="auto"/>
            </w:tcBorders>
          </w:tcPr>
          <w:p w14:paraId="3F10AE2E" w14:textId="77777777" w:rsidR="009E0528" w:rsidRPr="00A31EFB" w:rsidRDefault="009E0528" w:rsidP="00034D5A">
            <w:pPr>
              <w:autoSpaceDE w:val="0"/>
              <w:autoSpaceDN w:val="0"/>
              <w:adjustRightInd w:val="0"/>
              <w:jc w:val="center"/>
              <w:rPr>
                <w:sz w:val="16"/>
                <w:szCs w:val="16"/>
              </w:rPr>
            </w:pPr>
            <w:r w:rsidRPr="00B0413A">
              <w:rPr>
                <w:sz w:val="16"/>
                <w:szCs w:val="16"/>
              </w:rPr>
              <w:t xml:space="preserve">Не менее 7 </w:t>
            </w:r>
          </w:p>
        </w:tc>
        <w:tc>
          <w:tcPr>
            <w:tcW w:w="1275" w:type="dxa"/>
            <w:tcBorders>
              <w:top w:val="single" w:sz="4" w:space="0" w:color="auto"/>
              <w:left w:val="single" w:sz="4" w:space="0" w:color="auto"/>
              <w:bottom w:val="single" w:sz="4" w:space="0" w:color="auto"/>
              <w:right w:val="single" w:sz="4" w:space="0" w:color="auto"/>
            </w:tcBorders>
          </w:tcPr>
          <w:p w14:paraId="7DF6FA51" w14:textId="77777777" w:rsidR="009E0528" w:rsidRPr="00A31EFB" w:rsidRDefault="009E0528" w:rsidP="00034D5A">
            <w:pPr>
              <w:autoSpaceDE w:val="0"/>
              <w:autoSpaceDN w:val="0"/>
              <w:adjustRightInd w:val="0"/>
              <w:jc w:val="center"/>
              <w:rPr>
                <w:sz w:val="16"/>
                <w:szCs w:val="16"/>
              </w:rPr>
            </w:pPr>
            <w:r>
              <w:rPr>
                <w:sz w:val="16"/>
                <w:szCs w:val="16"/>
              </w:rPr>
              <w:t>Х</w:t>
            </w:r>
          </w:p>
        </w:tc>
        <w:tc>
          <w:tcPr>
            <w:tcW w:w="993" w:type="dxa"/>
            <w:tcBorders>
              <w:top w:val="single" w:sz="4" w:space="0" w:color="auto"/>
              <w:left w:val="single" w:sz="4" w:space="0" w:color="auto"/>
              <w:bottom w:val="single" w:sz="4" w:space="0" w:color="auto"/>
              <w:right w:val="single" w:sz="4" w:space="0" w:color="auto"/>
            </w:tcBorders>
          </w:tcPr>
          <w:p w14:paraId="06EDECF1"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851" w:type="dxa"/>
            <w:tcBorders>
              <w:top w:val="single" w:sz="4" w:space="0" w:color="auto"/>
              <w:left w:val="single" w:sz="4" w:space="0" w:color="auto"/>
              <w:bottom w:val="single" w:sz="4" w:space="0" w:color="auto"/>
              <w:right w:val="single" w:sz="4" w:space="0" w:color="auto"/>
            </w:tcBorders>
          </w:tcPr>
          <w:p w14:paraId="70A7823C"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1701" w:type="dxa"/>
            <w:tcBorders>
              <w:top w:val="single" w:sz="4" w:space="0" w:color="auto"/>
              <w:left w:val="single" w:sz="4" w:space="0" w:color="auto"/>
              <w:bottom w:val="single" w:sz="4" w:space="0" w:color="auto"/>
              <w:right w:val="single" w:sz="4" w:space="0" w:color="auto"/>
            </w:tcBorders>
          </w:tcPr>
          <w:p w14:paraId="653C29D6"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1559" w:type="dxa"/>
            <w:tcBorders>
              <w:top w:val="single" w:sz="4" w:space="0" w:color="auto"/>
              <w:left w:val="single" w:sz="4" w:space="0" w:color="auto"/>
              <w:bottom w:val="single" w:sz="4" w:space="0" w:color="auto"/>
              <w:right w:val="single" w:sz="4" w:space="0" w:color="auto"/>
            </w:tcBorders>
          </w:tcPr>
          <w:p w14:paraId="501DE243" w14:textId="77777777" w:rsidR="009E0528" w:rsidRPr="00A31EFB" w:rsidRDefault="009E0528" w:rsidP="00034D5A">
            <w:pPr>
              <w:autoSpaceDE w:val="0"/>
              <w:autoSpaceDN w:val="0"/>
              <w:adjustRightInd w:val="0"/>
              <w:jc w:val="center"/>
              <w:rPr>
                <w:sz w:val="16"/>
                <w:szCs w:val="16"/>
              </w:rPr>
            </w:pPr>
            <w:r>
              <w:rPr>
                <w:sz w:val="16"/>
                <w:szCs w:val="16"/>
              </w:rPr>
              <w:t>Для обеспечения повышенной механической прочности</w:t>
            </w:r>
          </w:p>
        </w:tc>
        <w:tc>
          <w:tcPr>
            <w:tcW w:w="804" w:type="dxa"/>
            <w:vMerge/>
            <w:tcBorders>
              <w:left w:val="single" w:sz="4" w:space="0" w:color="auto"/>
              <w:right w:val="single" w:sz="4" w:space="0" w:color="auto"/>
            </w:tcBorders>
            <w:vAlign w:val="center"/>
          </w:tcPr>
          <w:p w14:paraId="257E1748" w14:textId="77777777" w:rsidR="009E0528" w:rsidRPr="00780999" w:rsidRDefault="009E0528" w:rsidP="00034D5A">
            <w:pPr>
              <w:rPr>
                <w:sz w:val="16"/>
                <w:szCs w:val="16"/>
              </w:rPr>
            </w:pPr>
          </w:p>
        </w:tc>
      </w:tr>
      <w:tr w:rsidR="009E0528" w:rsidRPr="00B8090C" w14:paraId="27BB316F" w14:textId="77777777" w:rsidTr="00034D5A">
        <w:trPr>
          <w:trHeight w:val="18"/>
          <w:jc w:val="center"/>
        </w:trPr>
        <w:tc>
          <w:tcPr>
            <w:tcW w:w="339" w:type="dxa"/>
            <w:vMerge/>
            <w:tcBorders>
              <w:top w:val="single" w:sz="4" w:space="0" w:color="auto"/>
              <w:left w:val="single" w:sz="4" w:space="0" w:color="auto"/>
              <w:bottom w:val="single" w:sz="4" w:space="0" w:color="auto"/>
              <w:right w:val="single" w:sz="4" w:space="0" w:color="auto"/>
            </w:tcBorders>
            <w:vAlign w:val="center"/>
          </w:tcPr>
          <w:p w14:paraId="22DFA65E" w14:textId="77777777" w:rsidR="009E0528" w:rsidRPr="00A31EFB" w:rsidRDefault="009E0528" w:rsidP="00034D5A">
            <w:pPr>
              <w:rPr>
                <w:sz w:val="16"/>
                <w:szCs w:val="16"/>
              </w:rPr>
            </w:pPr>
          </w:p>
        </w:tc>
        <w:tc>
          <w:tcPr>
            <w:tcW w:w="1602" w:type="dxa"/>
            <w:vMerge/>
            <w:tcBorders>
              <w:top w:val="single" w:sz="4" w:space="0" w:color="auto"/>
              <w:left w:val="single" w:sz="4" w:space="0" w:color="auto"/>
              <w:bottom w:val="single" w:sz="4" w:space="0" w:color="auto"/>
              <w:right w:val="single" w:sz="4" w:space="0" w:color="auto"/>
            </w:tcBorders>
            <w:vAlign w:val="center"/>
          </w:tcPr>
          <w:p w14:paraId="78FE166C" w14:textId="77777777" w:rsidR="009E0528" w:rsidRPr="00A31EFB" w:rsidRDefault="009E0528" w:rsidP="00034D5A">
            <w:pPr>
              <w:rPr>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tcPr>
          <w:p w14:paraId="46AF28DE" w14:textId="77777777" w:rsidR="009E0528" w:rsidRPr="00A31EFB" w:rsidRDefault="009E0528" w:rsidP="00034D5A">
            <w:pPr>
              <w:rPr>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48BF9B66" w14:textId="77777777" w:rsidR="009E0528" w:rsidRPr="00A31EFB" w:rsidRDefault="009E0528" w:rsidP="00034D5A">
            <w:pPr>
              <w:rPr>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9B96E38" w14:textId="77777777" w:rsidR="009E0528" w:rsidRPr="00A31EFB" w:rsidRDefault="009E0528" w:rsidP="00034D5A">
            <w:pPr>
              <w:rPr>
                <w:sz w:val="16"/>
                <w:szCs w:val="16"/>
              </w:rPr>
            </w:pPr>
          </w:p>
        </w:tc>
        <w:tc>
          <w:tcPr>
            <w:tcW w:w="426" w:type="dxa"/>
            <w:tcBorders>
              <w:top w:val="single" w:sz="4" w:space="0" w:color="auto"/>
              <w:left w:val="single" w:sz="4" w:space="0" w:color="auto"/>
              <w:bottom w:val="single" w:sz="4" w:space="0" w:color="auto"/>
              <w:right w:val="single" w:sz="4" w:space="0" w:color="auto"/>
            </w:tcBorders>
          </w:tcPr>
          <w:p w14:paraId="59C65633" w14:textId="77777777" w:rsidR="009E0528" w:rsidRPr="00A31EFB" w:rsidRDefault="009E0528" w:rsidP="00034D5A">
            <w:pPr>
              <w:autoSpaceDE w:val="0"/>
              <w:autoSpaceDN w:val="0"/>
              <w:adjustRightInd w:val="0"/>
              <w:jc w:val="center"/>
              <w:rPr>
                <w:sz w:val="16"/>
                <w:szCs w:val="16"/>
              </w:rPr>
            </w:pPr>
            <w:r w:rsidRPr="00A31EFB">
              <w:rPr>
                <w:sz w:val="16"/>
                <w:szCs w:val="16"/>
              </w:rPr>
              <w:t>4</w:t>
            </w:r>
          </w:p>
        </w:tc>
        <w:tc>
          <w:tcPr>
            <w:tcW w:w="1843" w:type="dxa"/>
            <w:tcBorders>
              <w:top w:val="single" w:sz="4" w:space="0" w:color="auto"/>
              <w:left w:val="single" w:sz="4" w:space="0" w:color="auto"/>
              <w:bottom w:val="single" w:sz="4" w:space="0" w:color="auto"/>
              <w:right w:val="single" w:sz="4" w:space="0" w:color="auto"/>
            </w:tcBorders>
          </w:tcPr>
          <w:p w14:paraId="28E5C61C" w14:textId="77777777" w:rsidR="009E0528" w:rsidRPr="00A31EFB" w:rsidRDefault="009E0528" w:rsidP="00034D5A">
            <w:pPr>
              <w:autoSpaceDE w:val="0"/>
              <w:autoSpaceDN w:val="0"/>
              <w:adjustRightInd w:val="0"/>
              <w:jc w:val="center"/>
              <w:rPr>
                <w:sz w:val="16"/>
                <w:szCs w:val="16"/>
              </w:rPr>
            </w:pPr>
            <w:r w:rsidRPr="00B0413A">
              <w:rPr>
                <w:sz w:val="16"/>
                <w:szCs w:val="16"/>
              </w:rPr>
              <w:t xml:space="preserve">Удлинение при разрыве (до ускоренного старения) </w:t>
            </w:r>
            <w:r>
              <w:rPr>
                <w:sz w:val="16"/>
                <w:szCs w:val="16"/>
              </w:rPr>
              <w:t>в</w:t>
            </w:r>
            <w:r w:rsidRPr="003840EB">
              <w:rPr>
                <w:sz w:val="16"/>
                <w:szCs w:val="16"/>
              </w:rPr>
              <w:t xml:space="preserve"> соответствии с ГОСТ Р 52239-2004</w:t>
            </w:r>
          </w:p>
        </w:tc>
        <w:tc>
          <w:tcPr>
            <w:tcW w:w="850" w:type="dxa"/>
            <w:tcBorders>
              <w:top w:val="single" w:sz="4" w:space="0" w:color="auto"/>
              <w:left w:val="single" w:sz="4" w:space="0" w:color="auto"/>
              <w:bottom w:val="single" w:sz="4" w:space="0" w:color="auto"/>
              <w:right w:val="single" w:sz="4" w:space="0" w:color="auto"/>
            </w:tcBorders>
          </w:tcPr>
          <w:p w14:paraId="11EDE303" w14:textId="77777777" w:rsidR="009E0528" w:rsidRPr="00A31EFB" w:rsidRDefault="009E0528" w:rsidP="00034D5A">
            <w:pPr>
              <w:autoSpaceDE w:val="0"/>
              <w:autoSpaceDN w:val="0"/>
              <w:adjustRightInd w:val="0"/>
              <w:jc w:val="center"/>
              <w:rPr>
                <w:sz w:val="16"/>
                <w:szCs w:val="16"/>
              </w:rPr>
            </w:pPr>
            <w:r>
              <w:rPr>
                <w:sz w:val="16"/>
                <w:szCs w:val="16"/>
              </w:rPr>
              <w:t>%</w:t>
            </w:r>
          </w:p>
        </w:tc>
        <w:tc>
          <w:tcPr>
            <w:tcW w:w="1134" w:type="dxa"/>
            <w:tcBorders>
              <w:top w:val="single" w:sz="4" w:space="0" w:color="auto"/>
              <w:left w:val="single" w:sz="4" w:space="0" w:color="auto"/>
              <w:bottom w:val="single" w:sz="4" w:space="0" w:color="auto"/>
              <w:right w:val="single" w:sz="4" w:space="0" w:color="auto"/>
            </w:tcBorders>
          </w:tcPr>
          <w:p w14:paraId="6E2A9E76" w14:textId="77777777" w:rsidR="009E0528" w:rsidRPr="00A31EFB" w:rsidRDefault="009E0528" w:rsidP="00034D5A">
            <w:pPr>
              <w:autoSpaceDE w:val="0"/>
              <w:autoSpaceDN w:val="0"/>
              <w:adjustRightInd w:val="0"/>
              <w:jc w:val="center"/>
              <w:rPr>
                <w:sz w:val="16"/>
                <w:szCs w:val="16"/>
              </w:rPr>
            </w:pPr>
            <w:r w:rsidRPr="00B0413A">
              <w:rPr>
                <w:sz w:val="16"/>
                <w:szCs w:val="16"/>
              </w:rPr>
              <w:t>Не менее 650</w:t>
            </w:r>
          </w:p>
        </w:tc>
        <w:tc>
          <w:tcPr>
            <w:tcW w:w="1275" w:type="dxa"/>
            <w:tcBorders>
              <w:top w:val="single" w:sz="4" w:space="0" w:color="auto"/>
              <w:left w:val="single" w:sz="4" w:space="0" w:color="auto"/>
              <w:bottom w:val="single" w:sz="4" w:space="0" w:color="auto"/>
              <w:right w:val="single" w:sz="4" w:space="0" w:color="auto"/>
            </w:tcBorders>
          </w:tcPr>
          <w:p w14:paraId="740E13CB"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993" w:type="dxa"/>
            <w:tcBorders>
              <w:top w:val="single" w:sz="4" w:space="0" w:color="auto"/>
              <w:left w:val="single" w:sz="4" w:space="0" w:color="auto"/>
              <w:bottom w:val="single" w:sz="4" w:space="0" w:color="auto"/>
              <w:right w:val="single" w:sz="4" w:space="0" w:color="auto"/>
            </w:tcBorders>
          </w:tcPr>
          <w:p w14:paraId="5B1A478F"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851" w:type="dxa"/>
            <w:tcBorders>
              <w:top w:val="single" w:sz="4" w:space="0" w:color="auto"/>
              <w:left w:val="single" w:sz="4" w:space="0" w:color="auto"/>
              <w:bottom w:val="single" w:sz="4" w:space="0" w:color="auto"/>
              <w:right w:val="single" w:sz="4" w:space="0" w:color="auto"/>
            </w:tcBorders>
          </w:tcPr>
          <w:p w14:paraId="1A3819AF"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1701" w:type="dxa"/>
            <w:tcBorders>
              <w:top w:val="single" w:sz="4" w:space="0" w:color="auto"/>
              <w:left w:val="single" w:sz="4" w:space="0" w:color="auto"/>
              <w:bottom w:val="single" w:sz="4" w:space="0" w:color="auto"/>
              <w:right w:val="single" w:sz="4" w:space="0" w:color="auto"/>
            </w:tcBorders>
          </w:tcPr>
          <w:p w14:paraId="753E1527" w14:textId="77777777" w:rsidR="009E0528" w:rsidRPr="00A31EFB" w:rsidRDefault="009E0528" w:rsidP="00034D5A">
            <w:pPr>
              <w:autoSpaceDE w:val="0"/>
              <w:autoSpaceDN w:val="0"/>
              <w:adjustRightInd w:val="0"/>
              <w:jc w:val="center"/>
              <w:rPr>
                <w:sz w:val="16"/>
                <w:szCs w:val="16"/>
              </w:rPr>
            </w:pPr>
            <w:r>
              <w:rPr>
                <w:sz w:val="16"/>
                <w:szCs w:val="16"/>
              </w:rPr>
              <w:t>Х</w:t>
            </w:r>
          </w:p>
        </w:tc>
        <w:tc>
          <w:tcPr>
            <w:tcW w:w="1559" w:type="dxa"/>
            <w:tcBorders>
              <w:top w:val="single" w:sz="4" w:space="0" w:color="auto"/>
              <w:left w:val="single" w:sz="4" w:space="0" w:color="auto"/>
              <w:bottom w:val="single" w:sz="4" w:space="0" w:color="auto"/>
              <w:right w:val="single" w:sz="4" w:space="0" w:color="auto"/>
            </w:tcBorders>
          </w:tcPr>
          <w:p w14:paraId="69BE7D6A" w14:textId="77777777" w:rsidR="009E0528" w:rsidRPr="00A31EFB" w:rsidRDefault="009E0528" w:rsidP="00034D5A">
            <w:pPr>
              <w:autoSpaceDE w:val="0"/>
              <w:autoSpaceDN w:val="0"/>
              <w:adjustRightInd w:val="0"/>
              <w:jc w:val="center"/>
              <w:rPr>
                <w:sz w:val="16"/>
                <w:szCs w:val="16"/>
              </w:rPr>
            </w:pPr>
            <w:r>
              <w:rPr>
                <w:sz w:val="16"/>
                <w:szCs w:val="16"/>
              </w:rPr>
              <w:t>Для обеспечения повышенной механической прочности</w:t>
            </w:r>
          </w:p>
        </w:tc>
        <w:tc>
          <w:tcPr>
            <w:tcW w:w="804" w:type="dxa"/>
            <w:vMerge/>
            <w:tcBorders>
              <w:left w:val="single" w:sz="4" w:space="0" w:color="auto"/>
              <w:right w:val="single" w:sz="4" w:space="0" w:color="auto"/>
            </w:tcBorders>
            <w:vAlign w:val="center"/>
          </w:tcPr>
          <w:p w14:paraId="4BDE3C46" w14:textId="77777777" w:rsidR="009E0528" w:rsidRPr="00780999" w:rsidRDefault="009E0528" w:rsidP="00034D5A">
            <w:pPr>
              <w:rPr>
                <w:sz w:val="16"/>
                <w:szCs w:val="16"/>
              </w:rPr>
            </w:pPr>
          </w:p>
        </w:tc>
      </w:tr>
      <w:tr w:rsidR="009E0528" w:rsidRPr="00B8090C" w14:paraId="34308D8D" w14:textId="77777777" w:rsidTr="00034D5A">
        <w:trPr>
          <w:trHeight w:val="18"/>
          <w:jc w:val="center"/>
        </w:trPr>
        <w:tc>
          <w:tcPr>
            <w:tcW w:w="339" w:type="dxa"/>
            <w:vMerge/>
            <w:tcBorders>
              <w:top w:val="single" w:sz="4" w:space="0" w:color="auto"/>
              <w:left w:val="single" w:sz="4" w:space="0" w:color="auto"/>
              <w:bottom w:val="single" w:sz="4" w:space="0" w:color="auto"/>
              <w:right w:val="single" w:sz="4" w:space="0" w:color="auto"/>
            </w:tcBorders>
            <w:vAlign w:val="center"/>
          </w:tcPr>
          <w:p w14:paraId="5364274B" w14:textId="77777777" w:rsidR="009E0528" w:rsidRPr="00A31EFB" w:rsidRDefault="009E0528" w:rsidP="00034D5A">
            <w:pPr>
              <w:rPr>
                <w:sz w:val="16"/>
                <w:szCs w:val="16"/>
              </w:rPr>
            </w:pPr>
          </w:p>
        </w:tc>
        <w:tc>
          <w:tcPr>
            <w:tcW w:w="1602" w:type="dxa"/>
            <w:vMerge/>
            <w:tcBorders>
              <w:top w:val="single" w:sz="4" w:space="0" w:color="auto"/>
              <w:left w:val="single" w:sz="4" w:space="0" w:color="auto"/>
              <w:bottom w:val="single" w:sz="4" w:space="0" w:color="auto"/>
              <w:right w:val="single" w:sz="4" w:space="0" w:color="auto"/>
            </w:tcBorders>
            <w:vAlign w:val="center"/>
          </w:tcPr>
          <w:p w14:paraId="44445C63" w14:textId="77777777" w:rsidR="009E0528" w:rsidRPr="00A31EFB" w:rsidRDefault="009E0528" w:rsidP="00034D5A">
            <w:pPr>
              <w:rPr>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tcPr>
          <w:p w14:paraId="0D990A46" w14:textId="77777777" w:rsidR="009E0528" w:rsidRPr="00A31EFB" w:rsidRDefault="009E0528" w:rsidP="00034D5A">
            <w:pPr>
              <w:rPr>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432BDDC5" w14:textId="77777777" w:rsidR="009E0528" w:rsidRPr="00A31EFB" w:rsidRDefault="009E0528" w:rsidP="00034D5A">
            <w:pPr>
              <w:rPr>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04E7AD34" w14:textId="77777777" w:rsidR="009E0528" w:rsidRPr="00A31EFB" w:rsidRDefault="009E0528" w:rsidP="00034D5A">
            <w:pPr>
              <w:rPr>
                <w:sz w:val="16"/>
                <w:szCs w:val="16"/>
              </w:rPr>
            </w:pPr>
          </w:p>
        </w:tc>
        <w:tc>
          <w:tcPr>
            <w:tcW w:w="426" w:type="dxa"/>
            <w:tcBorders>
              <w:top w:val="single" w:sz="4" w:space="0" w:color="auto"/>
              <w:left w:val="single" w:sz="4" w:space="0" w:color="auto"/>
              <w:bottom w:val="single" w:sz="4" w:space="0" w:color="auto"/>
              <w:right w:val="single" w:sz="4" w:space="0" w:color="auto"/>
            </w:tcBorders>
          </w:tcPr>
          <w:p w14:paraId="46EC672D" w14:textId="77777777" w:rsidR="009E0528" w:rsidRPr="00A31EFB" w:rsidRDefault="009E0528" w:rsidP="00034D5A">
            <w:pPr>
              <w:autoSpaceDE w:val="0"/>
              <w:autoSpaceDN w:val="0"/>
              <w:adjustRightInd w:val="0"/>
              <w:jc w:val="center"/>
              <w:rPr>
                <w:sz w:val="16"/>
                <w:szCs w:val="16"/>
              </w:rPr>
            </w:pPr>
            <w:r w:rsidRPr="00A31EFB">
              <w:rPr>
                <w:sz w:val="16"/>
                <w:szCs w:val="16"/>
              </w:rPr>
              <w:t>5</w:t>
            </w:r>
          </w:p>
        </w:tc>
        <w:tc>
          <w:tcPr>
            <w:tcW w:w="1843" w:type="dxa"/>
            <w:tcBorders>
              <w:top w:val="single" w:sz="4" w:space="0" w:color="auto"/>
              <w:left w:val="single" w:sz="4" w:space="0" w:color="auto"/>
              <w:bottom w:val="single" w:sz="4" w:space="0" w:color="auto"/>
              <w:right w:val="single" w:sz="4" w:space="0" w:color="auto"/>
            </w:tcBorders>
          </w:tcPr>
          <w:p w14:paraId="763F0788" w14:textId="77777777" w:rsidR="009E0528" w:rsidRPr="00A31EFB" w:rsidRDefault="009E0528" w:rsidP="00034D5A">
            <w:pPr>
              <w:autoSpaceDE w:val="0"/>
              <w:autoSpaceDN w:val="0"/>
              <w:adjustRightInd w:val="0"/>
              <w:jc w:val="center"/>
              <w:rPr>
                <w:sz w:val="16"/>
                <w:szCs w:val="16"/>
              </w:rPr>
            </w:pPr>
            <w:r w:rsidRPr="00A5341A">
              <w:rPr>
                <w:sz w:val="16"/>
                <w:szCs w:val="16"/>
              </w:rPr>
              <w:t xml:space="preserve">Длина перчатки </w:t>
            </w:r>
          </w:p>
        </w:tc>
        <w:tc>
          <w:tcPr>
            <w:tcW w:w="850" w:type="dxa"/>
            <w:tcBorders>
              <w:top w:val="single" w:sz="4" w:space="0" w:color="auto"/>
              <w:left w:val="single" w:sz="4" w:space="0" w:color="auto"/>
              <w:bottom w:val="single" w:sz="4" w:space="0" w:color="auto"/>
              <w:right w:val="single" w:sz="4" w:space="0" w:color="auto"/>
            </w:tcBorders>
          </w:tcPr>
          <w:p w14:paraId="6B10D29B" w14:textId="77777777" w:rsidR="009E0528" w:rsidRPr="00A31EFB" w:rsidRDefault="009E0528" w:rsidP="00034D5A">
            <w:pPr>
              <w:autoSpaceDE w:val="0"/>
              <w:autoSpaceDN w:val="0"/>
              <w:adjustRightInd w:val="0"/>
              <w:jc w:val="center"/>
              <w:rPr>
                <w:sz w:val="16"/>
                <w:szCs w:val="16"/>
              </w:rPr>
            </w:pPr>
            <w:r w:rsidRPr="00A5341A">
              <w:rPr>
                <w:sz w:val="16"/>
                <w:szCs w:val="16"/>
              </w:rPr>
              <w:t>мм</w:t>
            </w:r>
          </w:p>
        </w:tc>
        <w:tc>
          <w:tcPr>
            <w:tcW w:w="1134" w:type="dxa"/>
            <w:tcBorders>
              <w:top w:val="single" w:sz="4" w:space="0" w:color="auto"/>
              <w:left w:val="single" w:sz="4" w:space="0" w:color="auto"/>
              <w:bottom w:val="single" w:sz="4" w:space="0" w:color="auto"/>
              <w:right w:val="single" w:sz="4" w:space="0" w:color="auto"/>
            </w:tcBorders>
          </w:tcPr>
          <w:p w14:paraId="7F6C7B37" w14:textId="77777777" w:rsidR="009E0528" w:rsidRPr="00A31EFB" w:rsidRDefault="009E0528" w:rsidP="00034D5A">
            <w:pPr>
              <w:autoSpaceDE w:val="0"/>
              <w:autoSpaceDN w:val="0"/>
              <w:adjustRightInd w:val="0"/>
              <w:jc w:val="center"/>
              <w:rPr>
                <w:sz w:val="16"/>
                <w:szCs w:val="16"/>
              </w:rPr>
            </w:pPr>
            <w:r w:rsidRPr="00A5341A">
              <w:rPr>
                <w:sz w:val="16"/>
                <w:szCs w:val="16"/>
              </w:rPr>
              <w:t>Не менее 240</w:t>
            </w:r>
          </w:p>
        </w:tc>
        <w:tc>
          <w:tcPr>
            <w:tcW w:w="1275" w:type="dxa"/>
            <w:tcBorders>
              <w:top w:val="single" w:sz="4" w:space="0" w:color="auto"/>
              <w:left w:val="single" w:sz="4" w:space="0" w:color="auto"/>
              <w:bottom w:val="single" w:sz="4" w:space="0" w:color="auto"/>
              <w:right w:val="single" w:sz="4" w:space="0" w:color="auto"/>
            </w:tcBorders>
          </w:tcPr>
          <w:p w14:paraId="7FBFF75F"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993" w:type="dxa"/>
            <w:tcBorders>
              <w:top w:val="single" w:sz="4" w:space="0" w:color="auto"/>
              <w:left w:val="single" w:sz="4" w:space="0" w:color="auto"/>
              <w:bottom w:val="single" w:sz="4" w:space="0" w:color="auto"/>
              <w:right w:val="single" w:sz="4" w:space="0" w:color="auto"/>
            </w:tcBorders>
          </w:tcPr>
          <w:p w14:paraId="0281E43D"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851" w:type="dxa"/>
            <w:tcBorders>
              <w:top w:val="single" w:sz="4" w:space="0" w:color="auto"/>
              <w:left w:val="single" w:sz="4" w:space="0" w:color="auto"/>
              <w:bottom w:val="single" w:sz="4" w:space="0" w:color="auto"/>
              <w:right w:val="single" w:sz="4" w:space="0" w:color="auto"/>
            </w:tcBorders>
          </w:tcPr>
          <w:p w14:paraId="4C1D9ADA"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1701" w:type="dxa"/>
            <w:tcBorders>
              <w:top w:val="single" w:sz="4" w:space="0" w:color="auto"/>
              <w:left w:val="single" w:sz="4" w:space="0" w:color="auto"/>
              <w:bottom w:val="single" w:sz="4" w:space="0" w:color="auto"/>
              <w:right w:val="single" w:sz="4" w:space="0" w:color="auto"/>
            </w:tcBorders>
          </w:tcPr>
          <w:p w14:paraId="26CA7ADC" w14:textId="77777777" w:rsidR="009E0528" w:rsidRPr="00A31EFB" w:rsidRDefault="009E0528" w:rsidP="00034D5A">
            <w:pPr>
              <w:autoSpaceDE w:val="0"/>
              <w:autoSpaceDN w:val="0"/>
              <w:adjustRightInd w:val="0"/>
              <w:jc w:val="center"/>
              <w:rPr>
                <w:sz w:val="16"/>
                <w:szCs w:val="16"/>
              </w:rPr>
            </w:pPr>
            <w:r>
              <w:rPr>
                <w:sz w:val="16"/>
                <w:szCs w:val="16"/>
              </w:rPr>
              <w:t>Х</w:t>
            </w:r>
          </w:p>
        </w:tc>
        <w:tc>
          <w:tcPr>
            <w:tcW w:w="1559" w:type="dxa"/>
            <w:tcBorders>
              <w:top w:val="single" w:sz="4" w:space="0" w:color="auto"/>
              <w:left w:val="single" w:sz="4" w:space="0" w:color="auto"/>
              <w:bottom w:val="single" w:sz="4" w:space="0" w:color="auto"/>
              <w:right w:val="single" w:sz="4" w:space="0" w:color="auto"/>
            </w:tcBorders>
          </w:tcPr>
          <w:p w14:paraId="40D81659" w14:textId="77777777" w:rsidR="009E0528" w:rsidRPr="00A31EFB" w:rsidRDefault="009E0528" w:rsidP="00034D5A">
            <w:pPr>
              <w:autoSpaceDE w:val="0"/>
              <w:autoSpaceDN w:val="0"/>
              <w:adjustRightInd w:val="0"/>
              <w:jc w:val="center"/>
              <w:rPr>
                <w:sz w:val="16"/>
                <w:szCs w:val="16"/>
              </w:rPr>
            </w:pPr>
            <w:r w:rsidRPr="00BC5206">
              <w:rPr>
                <w:sz w:val="16"/>
                <w:szCs w:val="16"/>
              </w:rPr>
              <w:t>Для фиксации на предплечье</w:t>
            </w:r>
          </w:p>
        </w:tc>
        <w:tc>
          <w:tcPr>
            <w:tcW w:w="804" w:type="dxa"/>
            <w:vMerge/>
            <w:tcBorders>
              <w:left w:val="single" w:sz="4" w:space="0" w:color="auto"/>
              <w:right w:val="single" w:sz="4" w:space="0" w:color="auto"/>
            </w:tcBorders>
            <w:vAlign w:val="center"/>
          </w:tcPr>
          <w:p w14:paraId="3CDE38A9" w14:textId="77777777" w:rsidR="009E0528" w:rsidRPr="00780999" w:rsidRDefault="009E0528" w:rsidP="00034D5A">
            <w:pPr>
              <w:rPr>
                <w:sz w:val="16"/>
                <w:szCs w:val="16"/>
              </w:rPr>
            </w:pPr>
          </w:p>
        </w:tc>
      </w:tr>
      <w:tr w:rsidR="009E0528" w:rsidRPr="00B8090C" w14:paraId="40432C65" w14:textId="77777777" w:rsidTr="009E0528">
        <w:trPr>
          <w:trHeight w:val="72"/>
          <w:jc w:val="center"/>
        </w:trPr>
        <w:tc>
          <w:tcPr>
            <w:tcW w:w="339" w:type="dxa"/>
            <w:vMerge/>
            <w:tcBorders>
              <w:top w:val="single" w:sz="4" w:space="0" w:color="auto"/>
              <w:left w:val="single" w:sz="4" w:space="0" w:color="auto"/>
              <w:bottom w:val="single" w:sz="4" w:space="0" w:color="auto"/>
              <w:right w:val="single" w:sz="4" w:space="0" w:color="auto"/>
            </w:tcBorders>
            <w:vAlign w:val="center"/>
          </w:tcPr>
          <w:p w14:paraId="45B3321D" w14:textId="77777777" w:rsidR="009E0528" w:rsidRPr="00A31EFB" w:rsidRDefault="009E0528" w:rsidP="00034D5A">
            <w:pPr>
              <w:rPr>
                <w:sz w:val="16"/>
                <w:szCs w:val="16"/>
              </w:rPr>
            </w:pPr>
          </w:p>
        </w:tc>
        <w:tc>
          <w:tcPr>
            <w:tcW w:w="1602" w:type="dxa"/>
            <w:vMerge/>
            <w:tcBorders>
              <w:top w:val="single" w:sz="4" w:space="0" w:color="auto"/>
              <w:left w:val="single" w:sz="4" w:space="0" w:color="auto"/>
              <w:bottom w:val="single" w:sz="4" w:space="0" w:color="auto"/>
              <w:right w:val="single" w:sz="4" w:space="0" w:color="auto"/>
            </w:tcBorders>
            <w:vAlign w:val="center"/>
          </w:tcPr>
          <w:p w14:paraId="06965EDA" w14:textId="77777777" w:rsidR="009E0528" w:rsidRPr="00A31EFB" w:rsidRDefault="009E0528" w:rsidP="00034D5A">
            <w:pPr>
              <w:rPr>
                <w:sz w:val="16"/>
                <w:szCs w:val="16"/>
              </w:rPr>
            </w:pPr>
          </w:p>
        </w:tc>
        <w:tc>
          <w:tcPr>
            <w:tcW w:w="284" w:type="dxa"/>
            <w:vMerge/>
            <w:tcBorders>
              <w:top w:val="single" w:sz="4" w:space="0" w:color="auto"/>
              <w:left w:val="single" w:sz="4" w:space="0" w:color="auto"/>
              <w:bottom w:val="single" w:sz="4" w:space="0" w:color="auto"/>
              <w:right w:val="single" w:sz="4" w:space="0" w:color="auto"/>
            </w:tcBorders>
            <w:vAlign w:val="center"/>
          </w:tcPr>
          <w:p w14:paraId="51C17C47" w14:textId="77777777" w:rsidR="009E0528" w:rsidRPr="00A31EFB" w:rsidRDefault="009E0528" w:rsidP="00034D5A">
            <w:pPr>
              <w:rPr>
                <w:sz w:val="16"/>
                <w:szCs w:val="16"/>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06C99AA5" w14:textId="77777777" w:rsidR="009E0528" w:rsidRPr="00A31EFB" w:rsidRDefault="009E0528" w:rsidP="00034D5A">
            <w:pPr>
              <w:rPr>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F3E602A" w14:textId="77777777" w:rsidR="009E0528" w:rsidRPr="00A31EFB" w:rsidRDefault="009E0528" w:rsidP="00034D5A">
            <w:pPr>
              <w:rPr>
                <w:sz w:val="16"/>
                <w:szCs w:val="16"/>
              </w:rPr>
            </w:pPr>
          </w:p>
        </w:tc>
        <w:tc>
          <w:tcPr>
            <w:tcW w:w="426" w:type="dxa"/>
            <w:tcBorders>
              <w:top w:val="single" w:sz="4" w:space="0" w:color="auto"/>
              <w:left w:val="single" w:sz="4" w:space="0" w:color="auto"/>
              <w:bottom w:val="single" w:sz="4" w:space="0" w:color="auto"/>
              <w:right w:val="single" w:sz="4" w:space="0" w:color="auto"/>
            </w:tcBorders>
          </w:tcPr>
          <w:p w14:paraId="16FC1C41" w14:textId="77777777" w:rsidR="009E0528" w:rsidRPr="00A31EFB" w:rsidRDefault="009E0528" w:rsidP="00034D5A">
            <w:pPr>
              <w:autoSpaceDE w:val="0"/>
              <w:autoSpaceDN w:val="0"/>
              <w:adjustRightInd w:val="0"/>
              <w:jc w:val="center"/>
              <w:rPr>
                <w:sz w:val="16"/>
                <w:szCs w:val="16"/>
              </w:rPr>
            </w:pPr>
            <w:r w:rsidRPr="00A31EFB">
              <w:rPr>
                <w:sz w:val="16"/>
                <w:szCs w:val="16"/>
              </w:rPr>
              <w:t>6</w:t>
            </w:r>
          </w:p>
        </w:tc>
        <w:tc>
          <w:tcPr>
            <w:tcW w:w="1843" w:type="dxa"/>
            <w:tcBorders>
              <w:top w:val="single" w:sz="4" w:space="0" w:color="auto"/>
              <w:left w:val="single" w:sz="4" w:space="0" w:color="auto"/>
              <w:bottom w:val="single" w:sz="4" w:space="0" w:color="auto"/>
              <w:right w:val="single" w:sz="4" w:space="0" w:color="auto"/>
            </w:tcBorders>
          </w:tcPr>
          <w:p w14:paraId="60D499CA" w14:textId="77777777" w:rsidR="009E0528" w:rsidRPr="00A31EFB" w:rsidRDefault="009E0528" w:rsidP="00034D5A">
            <w:pPr>
              <w:autoSpaceDE w:val="0"/>
              <w:autoSpaceDN w:val="0"/>
              <w:adjustRightInd w:val="0"/>
              <w:jc w:val="center"/>
              <w:rPr>
                <w:sz w:val="16"/>
                <w:szCs w:val="16"/>
              </w:rPr>
            </w:pPr>
            <w:r w:rsidRPr="00A5341A">
              <w:rPr>
                <w:sz w:val="16"/>
                <w:szCs w:val="16"/>
              </w:rPr>
              <w:t>Размер</w:t>
            </w:r>
          </w:p>
        </w:tc>
        <w:tc>
          <w:tcPr>
            <w:tcW w:w="850" w:type="dxa"/>
            <w:tcBorders>
              <w:top w:val="single" w:sz="4" w:space="0" w:color="auto"/>
              <w:left w:val="single" w:sz="4" w:space="0" w:color="auto"/>
              <w:bottom w:val="single" w:sz="4" w:space="0" w:color="auto"/>
              <w:right w:val="single" w:sz="4" w:space="0" w:color="auto"/>
            </w:tcBorders>
          </w:tcPr>
          <w:p w14:paraId="571CD2B7" w14:textId="77777777" w:rsidR="009E0528" w:rsidRPr="00A31EFB" w:rsidRDefault="009E0528" w:rsidP="00034D5A">
            <w:pPr>
              <w:autoSpaceDE w:val="0"/>
              <w:autoSpaceDN w:val="0"/>
              <w:adjustRightInd w:val="0"/>
              <w:jc w:val="center"/>
              <w:rPr>
                <w:sz w:val="16"/>
                <w:szCs w:val="16"/>
              </w:rPr>
            </w:pPr>
            <w:r w:rsidRPr="00A31EFB">
              <w:rPr>
                <w:sz w:val="16"/>
                <w:szCs w:val="16"/>
              </w:rPr>
              <w:t>Х</w:t>
            </w:r>
          </w:p>
        </w:tc>
        <w:tc>
          <w:tcPr>
            <w:tcW w:w="1134" w:type="dxa"/>
            <w:tcBorders>
              <w:top w:val="single" w:sz="4" w:space="0" w:color="auto"/>
              <w:left w:val="single" w:sz="4" w:space="0" w:color="auto"/>
              <w:bottom w:val="single" w:sz="4" w:space="0" w:color="auto"/>
              <w:right w:val="single" w:sz="4" w:space="0" w:color="auto"/>
            </w:tcBorders>
          </w:tcPr>
          <w:p w14:paraId="07CCABBF" w14:textId="77777777" w:rsidR="009E0528" w:rsidRPr="00A31EFB" w:rsidRDefault="009E0528" w:rsidP="00034D5A">
            <w:pPr>
              <w:autoSpaceDE w:val="0"/>
              <w:autoSpaceDN w:val="0"/>
              <w:adjustRightInd w:val="0"/>
              <w:jc w:val="center"/>
              <w:rPr>
                <w:rFonts w:eastAsia="Calibri"/>
                <w:sz w:val="16"/>
                <w:szCs w:val="16"/>
              </w:rPr>
            </w:pPr>
            <w:r w:rsidRPr="00A31EFB">
              <w:rPr>
                <w:sz w:val="16"/>
                <w:szCs w:val="16"/>
              </w:rPr>
              <w:t>Х</w:t>
            </w:r>
          </w:p>
        </w:tc>
        <w:tc>
          <w:tcPr>
            <w:tcW w:w="1275" w:type="dxa"/>
            <w:tcBorders>
              <w:top w:val="single" w:sz="4" w:space="0" w:color="auto"/>
              <w:left w:val="single" w:sz="4" w:space="0" w:color="auto"/>
              <w:bottom w:val="single" w:sz="4" w:space="0" w:color="auto"/>
              <w:right w:val="single" w:sz="4" w:space="0" w:color="auto"/>
            </w:tcBorders>
          </w:tcPr>
          <w:p w14:paraId="51E57C20" w14:textId="77777777" w:rsidR="009E0528" w:rsidRPr="00A31EFB" w:rsidRDefault="009E0528" w:rsidP="00034D5A">
            <w:pPr>
              <w:autoSpaceDE w:val="0"/>
              <w:autoSpaceDN w:val="0"/>
              <w:adjustRightInd w:val="0"/>
              <w:jc w:val="center"/>
              <w:rPr>
                <w:rFonts w:eastAsia="Calibri"/>
                <w:sz w:val="16"/>
                <w:szCs w:val="16"/>
              </w:rPr>
            </w:pPr>
            <w:r w:rsidRPr="00A31EFB">
              <w:rPr>
                <w:sz w:val="16"/>
                <w:szCs w:val="16"/>
              </w:rPr>
              <w:t>Х</w:t>
            </w:r>
          </w:p>
        </w:tc>
        <w:tc>
          <w:tcPr>
            <w:tcW w:w="993" w:type="dxa"/>
            <w:tcBorders>
              <w:top w:val="single" w:sz="4" w:space="0" w:color="auto"/>
              <w:left w:val="single" w:sz="4" w:space="0" w:color="auto"/>
              <w:bottom w:val="single" w:sz="4" w:space="0" w:color="auto"/>
              <w:right w:val="single" w:sz="4" w:space="0" w:color="auto"/>
            </w:tcBorders>
          </w:tcPr>
          <w:p w14:paraId="6BD7CB3D" w14:textId="77777777" w:rsidR="009E0528" w:rsidRPr="00A31EFB" w:rsidRDefault="009E0528" w:rsidP="00034D5A">
            <w:pPr>
              <w:autoSpaceDE w:val="0"/>
              <w:autoSpaceDN w:val="0"/>
              <w:adjustRightInd w:val="0"/>
              <w:jc w:val="center"/>
              <w:rPr>
                <w:rFonts w:eastAsia="Calibri"/>
                <w:sz w:val="16"/>
                <w:szCs w:val="16"/>
              </w:rPr>
            </w:pPr>
            <w:r w:rsidRPr="00A31EFB">
              <w:rPr>
                <w:sz w:val="16"/>
                <w:szCs w:val="16"/>
              </w:rPr>
              <w:t>Х</w:t>
            </w:r>
          </w:p>
        </w:tc>
        <w:tc>
          <w:tcPr>
            <w:tcW w:w="851" w:type="dxa"/>
            <w:tcBorders>
              <w:top w:val="single" w:sz="4" w:space="0" w:color="auto"/>
              <w:left w:val="single" w:sz="4" w:space="0" w:color="auto"/>
              <w:bottom w:val="single" w:sz="4" w:space="0" w:color="auto"/>
              <w:right w:val="single" w:sz="4" w:space="0" w:color="auto"/>
            </w:tcBorders>
          </w:tcPr>
          <w:p w14:paraId="509CC76A" w14:textId="77777777" w:rsidR="009E0528" w:rsidRPr="00A31EFB" w:rsidRDefault="009E0528" w:rsidP="00034D5A">
            <w:pPr>
              <w:autoSpaceDE w:val="0"/>
              <w:autoSpaceDN w:val="0"/>
              <w:adjustRightInd w:val="0"/>
              <w:jc w:val="center"/>
              <w:rPr>
                <w:rFonts w:eastAsia="Calibri"/>
                <w:sz w:val="16"/>
                <w:szCs w:val="16"/>
              </w:rPr>
            </w:pPr>
            <w:r w:rsidRPr="00A31EFB">
              <w:rPr>
                <w:sz w:val="16"/>
                <w:szCs w:val="16"/>
              </w:rPr>
              <w:t>Х</w:t>
            </w:r>
          </w:p>
        </w:tc>
        <w:tc>
          <w:tcPr>
            <w:tcW w:w="1701" w:type="dxa"/>
            <w:tcBorders>
              <w:top w:val="single" w:sz="4" w:space="0" w:color="auto"/>
              <w:left w:val="single" w:sz="4" w:space="0" w:color="auto"/>
              <w:bottom w:val="single" w:sz="4" w:space="0" w:color="auto"/>
              <w:right w:val="single" w:sz="4" w:space="0" w:color="auto"/>
            </w:tcBorders>
          </w:tcPr>
          <w:p w14:paraId="299B08D9" w14:textId="150D41E5" w:rsidR="009E0528" w:rsidRPr="00A31EFB" w:rsidRDefault="009E0528" w:rsidP="009C43CF">
            <w:pPr>
              <w:autoSpaceDE w:val="0"/>
              <w:autoSpaceDN w:val="0"/>
              <w:adjustRightInd w:val="0"/>
              <w:jc w:val="center"/>
              <w:rPr>
                <w:sz w:val="16"/>
                <w:szCs w:val="16"/>
              </w:rPr>
            </w:pPr>
            <w:r w:rsidRPr="00A5341A">
              <w:rPr>
                <w:sz w:val="16"/>
                <w:szCs w:val="16"/>
              </w:rPr>
              <w:t xml:space="preserve">XS, S, M, L, XL (по </w:t>
            </w:r>
            <w:r w:rsidR="009C43CF">
              <w:rPr>
                <w:sz w:val="16"/>
                <w:szCs w:val="16"/>
              </w:rPr>
              <w:t>согласованию</w:t>
            </w:r>
            <w:r w:rsidRPr="00A5341A">
              <w:rPr>
                <w:sz w:val="16"/>
                <w:szCs w:val="16"/>
              </w:rPr>
              <w:t xml:space="preserve"> </w:t>
            </w:r>
            <w:r w:rsidR="009C43CF">
              <w:rPr>
                <w:sz w:val="16"/>
                <w:szCs w:val="16"/>
              </w:rPr>
              <w:t xml:space="preserve">с </w:t>
            </w:r>
            <w:r w:rsidRPr="00A5341A">
              <w:rPr>
                <w:sz w:val="16"/>
                <w:szCs w:val="16"/>
              </w:rPr>
              <w:t>Заказчик</w:t>
            </w:r>
            <w:r w:rsidR="009C43CF">
              <w:rPr>
                <w:sz w:val="16"/>
                <w:szCs w:val="16"/>
              </w:rPr>
              <w:t>ом</w:t>
            </w:r>
            <w:r w:rsidRPr="00A5341A">
              <w:rPr>
                <w:sz w:val="16"/>
                <w:szCs w:val="16"/>
              </w:rPr>
              <w:t>)</w:t>
            </w:r>
          </w:p>
        </w:tc>
        <w:tc>
          <w:tcPr>
            <w:tcW w:w="1559" w:type="dxa"/>
            <w:tcBorders>
              <w:top w:val="single" w:sz="4" w:space="0" w:color="auto"/>
              <w:left w:val="single" w:sz="4" w:space="0" w:color="auto"/>
              <w:bottom w:val="single" w:sz="4" w:space="0" w:color="auto"/>
              <w:right w:val="single" w:sz="4" w:space="0" w:color="auto"/>
            </w:tcBorders>
          </w:tcPr>
          <w:p w14:paraId="3BAF306B" w14:textId="77777777" w:rsidR="009E0528" w:rsidRPr="00A31EFB" w:rsidRDefault="009E0528" w:rsidP="00034D5A">
            <w:pPr>
              <w:autoSpaceDE w:val="0"/>
              <w:autoSpaceDN w:val="0"/>
              <w:adjustRightInd w:val="0"/>
              <w:jc w:val="center"/>
              <w:rPr>
                <w:sz w:val="16"/>
                <w:szCs w:val="16"/>
              </w:rPr>
            </w:pPr>
            <w:r w:rsidRPr="00BC5206">
              <w:rPr>
                <w:sz w:val="16"/>
                <w:szCs w:val="16"/>
              </w:rPr>
              <w:t>Для подбора товара индивидуально для каждого потребителя</w:t>
            </w:r>
          </w:p>
        </w:tc>
        <w:tc>
          <w:tcPr>
            <w:tcW w:w="804" w:type="dxa"/>
            <w:vMerge/>
            <w:tcBorders>
              <w:left w:val="single" w:sz="4" w:space="0" w:color="auto"/>
              <w:bottom w:val="single" w:sz="4" w:space="0" w:color="auto"/>
              <w:right w:val="single" w:sz="4" w:space="0" w:color="auto"/>
            </w:tcBorders>
            <w:vAlign w:val="center"/>
          </w:tcPr>
          <w:p w14:paraId="4AE14C91" w14:textId="77777777" w:rsidR="009E0528" w:rsidRPr="00780999" w:rsidRDefault="009E0528" w:rsidP="00034D5A">
            <w:pPr>
              <w:rPr>
                <w:sz w:val="16"/>
                <w:szCs w:val="16"/>
              </w:rPr>
            </w:pPr>
          </w:p>
        </w:tc>
      </w:tr>
    </w:tbl>
    <w:p w14:paraId="6796F6F0" w14:textId="111C3FF6" w:rsidR="00AE3DF5" w:rsidRDefault="00AE3DF5" w:rsidP="00CE4B54">
      <w:pPr>
        <w:spacing w:line="276" w:lineRule="auto"/>
        <w:rPr>
          <w:bCs/>
          <w:sz w:val="20"/>
          <w:szCs w:val="20"/>
          <w:lang w:eastAsia="zh-CN"/>
        </w:rPr>
      </w:pPr>
    </w:p>
    <w:p w14:paraId="03CE860E" w14:textId="4971E688" w:rsidR="00AE3DF5" w:rsidRDefault="00AE3DF5" w:rsidP="00AE3DF5">
      <w:pPr>
        <w:rPr>
          <w:sz w:val="20"/>
          <w:szCs w:val="20"/>
          <w:lang w:eastAsia="zh-CN"/>
        </w:rPr>
      </w:pPr>
      <w:r>
        <w:rPr>
          <w:sz w:val="20"/>
          <w:szCs w:val="20"/>
          <w:lang w:eastAsia="zh-CN"/>
        </w:rPr>
        <w:t xml:space="preserve">* </w:t>
      </w:r>
      <w:r w:rsidR="005967DA" w:rsidRPr="005967DA">
        <w:rPr>
          <w:sz w:val="20"/>
          <w:szCs w:val="20"/>
          <w:lang w:eastAsia="zh-CN"/>
        </w:rPr>
        <w:t xml:space="preserve">Требование к товарному знаку </w:t>
      </w:r>
      <w:r w:rsidR="005967DA">
        <w:rPr>
          <w:sz w:val="20"/>
          <w:szCs w:val="20"/>
          <w:lang w:eastAsia="zh-CN"/>
        </w:rPr>
        <w:t xml:space="preserve">перчаток </w:t>
      </w:r>
      <w:r w:rsidR="005967DA" w:rsidRPr="005967DA">
        <w:rPr>
          <w:sz w:val="20"/>
          <w:szCs w:val="20"/>
          <w:lang w:eastAsia="zh-CN"/>
        </w:rPr>
        <w:t xml:space="preserve">установлено в соответствии с </w:t>
      </w:r>
      <w:r w:rsidR="005967DA">
        <w:rPr>
          <w:sz w:val="20"/>
          <w:szCs w:val="20"/>
          <w:lang w:eastAsia="zh-CN"/>
        </w:rPr>
        <w:t>необходимостью для Заказчика получить перчатки с я</w:t>
      </w:r>
      <w:r w:rsidRPr="00AE3DF5">
        <w:rPr>
          <w:sz w:val="20"/>
          <w:szCs w:val="20"/>
          <w:lang w:eastAsia="zh-CN"/>
        </w:rPr>
        <w:t>рко-выраженн</w:t>
      </w:r>
      <w:r w:rsidR="005967DA">
        <w:rPr>
          <w:sz w:val="20"/>
          <w:szCs w:val="20"/>
          <w:lang w:eastAsia="zh-CN"/>
        </w:rPr>
        <w:t>ой</w:t>
      </w:r>
      <w:r w:rsidRPr="00AE3DF5">
        <w:rPr>
          <w:sz w:val="20"/>
          <w:szCs w:val="20"/>
          <w:lang w:eastAsia="zh-CN"/>
        </w:rPr>
        <w:t xml:space="preserve"> текстур</w:t>
      </w:r>
      <w:r w:rsidR="005967DA">
        <w:rPr>
          <w:sz w:val="20"/>
          <w:szCs w:val="20"/>
          <w:lang w:eastAsia="zh-CN"/>
        </w:rPr>
        <w:t>ой</w:t>
      </w:r>
      <w:r w:rsidRPr="00AE3DF5">
        <w:rPr>
          <w:sz w:val="20"/>
          <w:szCs w:val="20"/>
          <w:lang w:eastAsia="zh-CN"/>
        </w:rPr>
        <w:t xml:space="preserve"> по всей поверхности </w:t>
      </w:r>
      <w:r w:rsidR="005967DA">
        <w:rPr>
          <w:sz w:val="20"/>
          <w:szCs w:val="20"/>
          <w:lang w:eastAsia="zh-CN"/>
        </w:rPr>
        <w:t>и</w:t>
      </w:r>
      <w:r>
        <w:rPr>
          <w:sz w:val="20"/>
          <w:szCs w:val="20"/>
          <w:lang w:eastAsia="zh-CN"/>
        </w:rPr>
        <w:t xml:space="preserve"> </w:t>
      </w:r>
      <w:r w:rsidR="005967DA">
        <w:rPr>
          <w:sz w:val="20"/>
          <w:szCs w:val="20"/>
          <w:lang w:eastAsia="zh-CN"/>
        </w:rPr>
        <w:t>т</w:t>
      </w:r>
      <w:r w:rsidRPr="00AE3DF5">
        <w:rPr>
          <w:sz w:val="20"/>
          <w:szCs w:val="20"/>
          <w:lang w:eastAsia="zh-CN"/>
        </w:rPr>
        <w:t>олщин</w:t>
      </w:r>
      <w:r w:rsidR="005967DA">
        <w:rPr>
          <w:sz w:val="20"/>
          <w:szCs w:val="20"/>
          <w:lang w:eastAsia="zh-CN"/>
        </w:rPr>
        <w:t>ой</w:t>
      </w:r>
      <w:r w:rsidRPr="00AE3DF5">
        <w:rPr>
          <w:sz w:val="20"/>
          <w:szCs w:val="20"/>
          <w:lang w:eastAsia="zh-CN"/>
        </w:rPr>
        <w:t xml:space="preserve"> на 30% выше обычной смотровой перчатки</w:t>
      </w:r>
      <w:r w:rsidR="005967DA">
        <w:rPr>
          <w:sz w:val="20"/>
          <w:szCs w:val="20"/>
          <w:lang w:eastAsia="zh-CN"/>
        </w:rPr>
        <w:t>.</w:t>
      </w:r>
    </w:p>
    <w:p w14:paraId="513B94DC" w14:textId="77777777" w:rsidR="003400CC" w:rsidRDefault="003400CC" w:rsidP="00AE3DF5">
      <w:pPr>
        <w:rPr>
          <w:sz w:val="20"/>
          <w:szCs w:val="20"/>
          <w:lang w:eastAsia="zh-CN"/>
        </w:rPr>
      </w:pPr>
    </w:p>
    <w:p w14:paraId="75CA89D8" w14:textId="7049285F" w:rsidR="003400CC" w:rsidRPr="003400CC" w:rsidRDefault="003400CC" w:rsidP="003400CC">
      <w:pPr>
        <w:rPr>
          <w:b/>
          <w:i/>
          <w:sz w:val="20"/>
          <w:szCs w:val="20"/>
          <w:lang w:eastAsia="zh-CN"/>
        </w:rPr>
      </w:pPr>
      <w:r>
        <w:rPr>
          <w:b/>
          <w:i/>
          <w:sz w:val="20"/>
          <w:szCs w:val="20"/>
          <w:lang w:eastAsia="zh-CN"/>
        </w:rPr>
        <w:t xml:space="preserve">         </w:t>
      </w:r>
      <w:r w:rsidRPr="003400CC">
        <w:rPr>
          <w:b/>
          <w:i/>
          <w:sz w:val="20"/>
          <w:szCs w:val="20"/>
          <w:lang w:eastAsia="zh-CN"/>
        </w:rPr>
        <w:t xml:space="preserve">Участник закупки электронного магазина предоставляет: </w:t>
      </w:r>
    </w:p>
    <w:p w14:paraId="56547E1C" w14:textId="19D84403" w:rsidR="003400CC" w:rsidRPr="003400CC" w:rsidRDefault="003400CC" w:rsidP="003400CC">
      <w:pPr>
        <w:pStyle w:val="ae"/>
        <w:numPr>
          <w:ilvl w:val="0"/>
          <w:numId w:val="48"/>
        </w:numPr>
        <w:jc w:val="both"/>
        <w:rPr>
          <w:sz w:val="20"/>
          <w:szCs w:val="20"/>
          <w:lang w:eastAsia="zh-CN"/>
        </w:rPr>
      </w:pPr>
      <w:r w:rsidRPr="003400CC">
        <w:rPr>
          <w:sz w:val="20"/>
          <w:szCs w:val="20"/>
          <w:lang w:eastAsia="zh-CN"/>
        </w:rPr>
        <w:t>В случае установления в Описан</w:t>
      </w:r>
      <w:r>
        <w:rPr>
          <w:sz w:val="20"/>
          <w:szCs w:val="20"/>
          <w:lang w:eastAsia="zh-CN"/>
        </w:rPr>
        <w:t>ии объекта закупки (столбец № 8</w:t>
      </w:r>
      <w:r w:rsidRPr="003400CC">
        <w:rPr>
          <w:sz w:val="20"/>
          <w:szCs w:val="20"/>
          <w:lang w:eastAsia="zh-CN"/>
        </w:rPr>
        <w:t>) соответствующего минимального значения показателя товара с использованием словосочетания «не менее...», участник закупки в заявке обязан указать единицу измерения показателя, конкретное значение показателя, более или равное установленного минимального значения показателя товара без использования словосочетания «не менее ...».</w:t>
      </w:r>
    </w:p>
    <w:p w14:paraId="6F78901D" w14:textId="17882D80" w:rsidR="003400CC" w:rsidRPr="003400CC" w:rsidRDefault="003400CC" w:rsidP="003400CC">
      <w:pPr>
        <w:numPr>
          <w:ilvl w:val="0"/>
          <w:numId w:val="48"/>
        </w:numPr>
        <w:rPr>
          <w:sz w:val="20"/>
          <w:szCs w:val="20"/>
          <w:lang w:eastAsia="zh-CN"/>
        </w:rPr>
      </w:pPr>
      <w:r w:rsidRPr="003400CC">
        <w:rPr>
          <w:sz w:val="20"/>
          <w:szCs w:val="20"/>
          <w:lang w:eastAsia="zh-CN"/>
        </w:rPr>
        <w:lastRenderedPageBreak/>
        <w:t>В случае установления в Описании объекта закупки показателей, значения которых не могут изменяться (</w:t>
      </w:r>
      <w:r w:rsidRPr="003400CC">
        <w:rPr>
          <w:b/>
          <w:sz w:val="20"/>
          <w:szCs w:val="20"/>
          <w:lang w:eastAsia="zh-CN"/>
        </w:rPr>
        <w:t>столбец № 1</w:t>
      </w:r>
      <w:r>
        <w:rPr>
          <w:b/>
          <w:sz w:val="20"/>
          <w:szCs w:val="20"/>
          <w:lang w:eastAsia="zh-CN"/>
        </w:rPr>
        <w:t>2</w:t>
      </w:r>
      <w:r w:rsidRPr="003400CC">
        <w:rPr>
          <w:sz w:val="20"/>
          <w:szCs w:val="20"/>
          <w:lang w:eastAsia="zh-CN"/>
        </w:rPr>
        <w:t>), участник закупки указывает значение, установленное заказчиком.</w:t>
      </w:r>
    </w:p>
    <w:p w14:paraId="7F3D8E0F" w14:textId="77777777" w:rsidR="003400CC" w:rsidRPr="003400CC" w:rsidRDefault="003400CC" w:rsidP="003400CC">
      <w:pPr>
        <w:numPr>
          <w:ilvl w:val="0"/>
          <w:numId w:val="48"/>
        </w:numPr>
        <w:rPr>
          <w:sz w:val="20"/>
          <w:szCs w:val="20"/>
          <w:lang w:eastAsia="zh-CN"/>
        </w:rPr>
      </w:pPr>
      <w:r w:rsidRPr="003400CC">
        <w:rPr>
          <w:sz w:val="20"/>
          <w:szCs w:val="20"/>
          <w:lang w:eastAsia="zh-CN"/>
        </w:rPr>
        <w:t>Копия действующего регистрационного удостоверения для подтверждения соответствия товара требованиям, установленным Федеральным законом от 21.11.2011 № 323-ФЗ «Об основах охраны здоровья граждан в Российской Федерации».</w:t>
      </w:r>
    </w:p>
    <w:p w14:paraId="777FDA72" w14:textId="77777777" w:rsidR="003400CC" w:rsidRPr="003400CC" w:rsidRDefault="003400CC" w:rsidP="003400CC">
      <w:pPr>
        <w:numPr>
          <w:ilvl w:val="0"/>
          <w:numId w:val="48"/>
        </w:numPr>
        <w:rPr>
          <w:sz w:val="20"/>
          <w:szCs w:val="20"/>
          <w:lang w:eastAsia="zh-CN"/>
        </w:rPr>
      </w:pPr>
      <w:r w:rsidRPr="003400CC">
        <w:rPr>
          <w:sz w:val="20"/>
          <w:szCs w:val="20"/>
          <w:lang w:eastAsia="zh-CN"/>
        </w:rPr>
        <w:t>Наименование страны происхождения товара в соответствии с общероссийским классификатором, используемым для идентификации стран мира.</w:t>
      </w:r>
    </w:p>
    <w:p w14:paraId="3E2938B5" w14:textId="77777777" w:rsidR="00CE4B54" w:rsidRPr="00AE3DF5" w:rsidRDefault="00CE4B54" w:rsidP="00AE3DF5">
      <w:pPr>
        <w:rPr>
          <w:sz w:val="20"/>
          <w:szCs w:val="20"/>
          <w:lang w:eastAsia="zh-CN"/>
        </w:rPr>
        <w:sectPr w:rsidR="00CE4B54" w:rsidRPr="00AE3DF5" w:rsidSect="000639A9">
          <w:headerReference w:type="even" r:id="rId9"/>
          <w:footerReference w:type="even" r:id="rId10"/>
          <w:footerReference w:type="default" r:id="rId11"/>
          <w:pgSz w:w="16838" w:h="11906" w:orient="landscape"/>
          <w:pgMar w:top="568" w:right="1134" w:bottom="851" w:left="1134" w:header="397" w:footer="397" w:gutter="0"/>
          <w:cols w:space="720"/>
          <w:docGrid w:linePitch="326"/>
        </w:sectPr>
      </w:pPr>
    </w:p>
    <w:p w14:paraId="28BFCC1D" w14:textId="77777777" w:rsidR="009E0528" w:rsidRPr="00F91528" w:rsidRDefault="009E0528" w:rsidP="009E0528">
      <w:pPr>
        <w:suppressAutoHyphens/>
        <w:ind w:right="140"/>
        <w:jc w:val="right"/>
        <w:rPr>
          <w:rFonts w:eastAsia="MS Mincho"/>
          <w:b/>
          <w:bCs/>
          <w:color w:val="000000"/>
          <w:spacing w:val="-1"/>
          <w:sz w:val="18"/>
          <w:szCs w:val="18"/>
          <w:lang w:eastAsia="ar-SA"/>
        </w:rPr>
      </w:pPr>
      <w:r w:rsidRPr="00F91528">
        <w:rPr>
          <w:rFonts w:eastAsia="MS Mincho"/>
          <w:b/>
          <w:bCs/>
          <w:color w:val="000000"/>
          <w:spacing w:val="-1"/>
          <w:sz w:val="18"/>
          <w:szCs w:val="18"/>
          <w:lang w:eastAsia="ar-SA"/>
        </w:rPr>
        <w:lastRenderedPageBreak/>
        <w:t xml:space="preserve">Приложение № </w:t>
      </w:r>
      <w:r>
        <w:rPr>
          <w:rFonts w:eastAsia="MS Mincho"/>
          <w:b/>
          <w:bCs/>
          <w:color w:val="000000"/>
          <w:spacing w:val="-1"/>
          <w:sz w:val="18"/>
          <w:szCs w:val="18"/>
          <w:lang w:eastAsia="ar-SA"/>
        </w:rPr>
        <w:t>1</w:t>
      </w:r>
    </w:p>
    <w:p w14:paraId="61065019" w14:textId="77777777" w:rsidR="009E0528" w:rsidRDefault="009E0528" w:rsidP="009E0528">
      <w:pPr>
        <w:suppressAutoHyphens/>
        <w:ind w:right="140"/>
        <w:jc w:val="right"/>
        <w:rPr>
          <w:rFonts w:eastAsia="MS Mincho"/>
          <w:b/>
          <w:bCs/>
          <w:color w:val="000000"/>
          <w:spacing w:val="-1"/>
          <w:sz w:val="18"/>
          <w:szCs w:val="18"/>
          <w:lang w:eastAsia="ar-SA"/>
        </w:rPr>
      </w:pPr>
      <w:r w:rsidRPr="00F91528">
        <w:rPr>
          <w:rFonts w:eastAsia="MS Mincho"/>
          <w:b/>
          <w:bCs/>
          <w:color w:val="000000"/>
          <w:spacing w:val="-1"/>
          <w:sz w:val="18"/>
          <w:szCs w:val="18"/>
          <w:lang w:eastAsia="ar-SA"/>
        </w:rPr>
        <w:t>к Описанию объекта закупки</w:t>
      </w:r>
    </w:p>
    <w:p w14:paraId="4A3BA792" w14:textId="77777777" w:rsidR="009E0528" w:rsidRDefault="009E0528" w:rsidP="009E0528">
      <w:pPr>
        <w:suppressAutoHyphens/>
        <w:ind w:right="140"/>
        <w:jc w:val="right"/>
        <w:rPr>
          <w:rFonts w:eastAsia="MS Mincho"/>
          <w:b/>
          <w:bCs/>
          <w:color w:val="000000"/>
          <w:spacing w:val="-1"/>
          <w:sz w:val="18"/>
          <w:szCs w:val="18"/>
          <w:lang w:eastAsia="ar-SA"/>
        </w:rPr>
      </w:pPr>
    </w:p>
    <w:p w14:paraId="6D9879BB" w14:textId="77777777" w:rsidR="009E0528" w:rsidRDefault="009E0528" w:rsidP="009E0528">
      <w:pPr>
        <w:suppressAutoHyphens/>
        <w:ind w:right="140"/>
        <w:jc w:val="right"/>
        <w:rPr>
          <w:rFonts w:eastAsia="MS Mincho"/>
          <w:b/>
          <w:bCs/>
          <w:color w:val="000000"/>
          <w:spacing w:val="-1"/>
          <w:sz w:val="18"/>
          <w:szCs w:val="18"/>
          <w:lang w:eastAsia="ar-SA"/>
        </w:rPr>
      </w:pPr>
    </w:p>
    <w:p w14:paraId="0D82F824" w14:textId="77777777" w:rsidR="009E0528" w:rsidRDefault="009E0528" w:rsidP="009E0528">
      <w:pPr>
        <w:suppressAutoHyphens/>
        <w:ind w:right="140"/>
        <w:jc w:val="right"/>
        <w:rPr>
          <w:rFonts w:eastAsia="MS Mincho"/>
          <w:b/>
          <w:bCs/>
          <w:color w:val="000000"/>
          <w:spacing w:val="-1"/>
          <w:sz w:val="18"/>
          <w:szCs w:val="18"/>
          <w:lang w:eastAsia="ar-SA"/>
        </w:rPr>
      </w:pPr>
    </w:p>
    <w:p w14:paraId="747644A2" w14:textId="77777777" w:rsidR="009E0528" w:rsidRPr="00F91528" w:rsidRDefault="009E0528" w:rsidP="009E0528">
      <w:pPr>
        <w:suppressAutoHyphens/>
        <w:ind w:right="140"/>
        <w:jc w:val="right"/>
        <w:rPr>
          <w:rFonts w:eastAsia="MS Mincho"/>
          <w:b/>
          <w:bCs/>
          <w:color w:val="000000"/>
          <w:spacing w:val="-1"/>
          <w:sz w:val="18"/>
          <w:szCs w:val="18"/>
          <w:lang w:eastAsia="ar-SA" w:bidi="ru-RU"/>
        </w:rPr>
      </w:pPr>
    </w:p>
    <w:p w14:paraId="7833E698" w14:textId="77777777" w:rsidR="009E0528" w:rsidRPr="00F91528" w:rsidRDefault="009E0528" w:rsidP="009E0528">
      <w:pPr>
        <w:suppressAutoHyphens/>
        <w:ind w:right="140"/>
        <w:jc w:val="right"/>
        <w:rPr>
          <w:b/>
          <w:bCs/>
        </w:rPr>
      </w:pPr>
    </w:p>
    <w:p w14:paraId="7A225D36" w14:textId="77777777" w:rsidR="009E0528" w:rsidRPr="00F91528" w:rsidRDefault="009E0528" w:rsidP="009E0528">
      <w:pPr>
        <w:suppressAutoHyphens/>
        <w:ind w:right="140"/>
        <w:jc w:val="center"/>
        <w:rPr>
          <w:b/>
          <w:bCs/>
        </w:rPr>
      </w:pPr>
      <w:r>
        <w:rPr>
          <w:b/>
          <w:bCs/>
        </w:rPr>
        <w:t xml:space="preserve">    </w:t>
      </w:r>
      <w:r w:rsidRPr="00F91528">
        <w:rPr>
          <w:b/>
          <w:bCs/>
        </w:rPr>
        <w:t>Адрес доставки товара, условия и сроки поставки товара</w:t>
      </w:r>
    </w:p>
    <w:p w14:paraId="135ED489" w14:textId="77777777" w:rsidR="009E0528" w:rsidRPr="00F91528" w:rsidRDefault="009E0528" w:rsidP="009E0528">
      <w:pPr>
        <w:suppressAutoHyphens/>
        <w:ind w:right="140"/>
        <w:jc w:val="right"/>
        <w:rPr>
          <w:rFonts w:eastAsia="MS Mincho"/>
          <w:b/>
          <w:bCs/>
          <w:color w:val="000000"/>
          <w:spacing w:val="-1"/>
          <w:sz w:val="18"/>
          <w:szCs w:val="18"/>
          <w:lang w:eastAsia="ar-SA"/>
        </w:rPr>
      </w:pPr>
      <w:r w:rsidRPr="00F91528">
        <w:rPr>
          <w:rFonts w:eastAsia="MS Mincho"/>
          <w:b/>
          <w:bCs/>
          <w:color w:val="000000"/>
          <w:spacing w:val="-1"/>
          <w:sz w:val="18"/>
          <w:szCs w:val="18"/>
          <w:lang w:eastAsia="ar-SA"/>
        </w:rPr>
        <w:t> </w:t>
      </w:r>
    </w:p>
    <w:tbl>
      <w:tblPr>
        <w:tblW w:w="10073" w:type="dxa"/>
        <w:tblInd w:w="152" w:type="dxa"/>
        <w:tblCellMar>
          <w:left w:w="0" w:type="dxa"/>
          <w:right w:w="0" w:type="dxa"/>
        </w:tblCellMar>
        <w:tblLook w:val="04A0" w:firstRow="1" w:lastRow="0" w:firstColumn="1" w:lastColumn="0" w:noHBand="0" w:noVBand="1"/>
      </w:tblPr>
      <w:tblGrid>
        <w:gridCol w:w="581"/>
        <w:gridCol w:w="2679"/>
        <w:gridCol w:w="3402"/>
        <w:gridCol w:w="3411"/>
      </w:tblGrid>
      <w:tr w:rsidR="009E0528" w:rsidRPr="00F91528" w14:paraId="3F264A22" w14:textId="77777777" w:rsidTr="00034D5A">
        <w:tc>
          <w:tcPr>
            <w:tcW w:w="581" w:type="dxa"/>
            <w:tcBorders>
              <w:top w:val="single" w:sz="8" w:space="0" w:color="000000"/>
              <w:left w:val="single" w:sz="8" w:space="0" w:color="000000"/>
              <w:bottom w:val="single" w:sz="8" w:space="0" w:color="000000"/>
              <w:right w:val="single" w:sz="8" w:space="0" w:color="000000"/>
            </w:tcBorders>
            <w:hideMark/>
          </w:tcPr>
          <w:p w14:paraId="380C3F3F" w14:textId="77777777" w:rsidR="009E0528" w:rsidRPr="00F91528" w:rsidRDefault="009E0528" w:rsidP="00034D5A">
            <w:pPr>
              <w:suppressAutoHyphens/>
              <w:spacing w:line="276" w:lineRule="auto"/>
              <w:jc w:val="center"/>
              <w:rPr>
                <w:b/>
                <w:color w:val="000000"/>
                <w:sz w:val="20"/>
                <w:szCs w:val="20"/>
              </w:rPr>
            </w:pPr>
            <w:r w:rsidRPr="00F91528">
              <w:rPr>
                <w:b/>
                <w:color w:val="000000"/>
                <w:sz w:val="20"/>
                <w:szCs w:val="20"/>
              </w:rPr>
              <w:t>№ п/п</w:t>
            </w:r>
          </w:p>
        </w:tc>
        <w:tc>
          <w:tcPr>
            <w:tcW w:w="2679" w:type="dxa"/>
            <w:tcBorders>
              <w:top w:val="single" w:sz="8" w:space="0" w:color="000000"/>
              <w:left w:val="single" w:sz="8" w:space="0" w:color="000000"/>
              <w:bottom w:val="single" w:sz="8" w:space="0" w:color="000000"/>
              <w:right w:val="single" w:sz="8" w:space="0" w:color="000000"/>
            </w:tcBorders>
            <w:hideMark/>
          </w:tcPr>
          <w:p w14:paraId="48E3258F" w14:textId="77777777" w:rsidR="009E0528" w:rsidRPr="00F91528" w:rsidRDefault="009E0528" w:rsidP="00034D5A">
            <w:pPr>
              <w:suppressAutoHyphens/>
              <w:spacing w:line="276" w:lineRule="auto"/>
              <w:jc w:val="center"/>
              <w:rPr>
                <w:b/>
                <w:color w:val="000000"/>
                <w:sz w:val="20"/>
                <w:szCs w:val="20"/>
              </w:rPr>
            </w:pPr>
            <w:r w:rsidRPr="00F91528">
              <w:rPr>
                <w:b/>
                <w:color w:val="000000"/>
                <w:sz w:val="20"/>
                <w:szCs w:val="20"/>
              </w:rPr>
              <w:t>Адрес поставки товара</w:t>
            </w:r>
          </w:p>
        </w:tc>
        <w:tc>
          <w:tcPr>
            <w:tcW w:w="3402" w:type="dxa"/>
            <w:tcBorders>
              <w:top w:val="single" w:sz="8" w:space="0" w:color="000000"/>
              <w:left w:val="single" w:sz="8" w:space="0" w:color="000000"/>
              <w:bottom w:val="single" w:sz="8" w:space="0" w:color="000000"/>
              <w:right w:val="single" w:sz="8" w:space="0" w:color="000000"/>
            </w:tcBorders>
            <w:hideMark/>
          </w:tcPr>
          <w:p w14:paraId="4D24B857" w14:textId="77777777" w:rsidR="009E0528" w:rsidRPr="00F91528" w:rsidRDefault="009E0528" w:rsidP="00034D5A">
            <w:pPr>
              <w:suppressAutoHyphens/>
              <w:spacing w:line="276" w:lineRule="auto"/>
              <w:jc w:val="center"/>
              <w:rPr>
                <w:b/>
                <w:color w:val="000000"/>
                <w:sz w:val="20"/>
                <w:szCs w:val="20"/>
              </w:rPr>
            </w:pPr>
            <w:r w:rsidRPr="00F91528">
              <w:rPr>
                <w:b/>
                <w:color w:val="000000"/>
                <w:sz w:val="20"/>
                <w:szCs w:val="20"/>
              </w:rPr>
              <w:t>Условия поставки товара</w:t>
            </w:r>
          </w:p>
        </w:tc>
        <w:tc>
          <w:tcPr>
            <w:tcW w:w="3411" w:type="dxa"/>
            <w:tcBorders>
              <w:top w:val="single" w:sz="8" w:space="0" w:color="000000"/>
              <w:left w:val="single" w:sz="8" w:space="0" w:color="000000"/>
              <w:bottom w:val="single" w:sz="8" w:space="0" w:color="000000"/>
              <w:right w:val="single" w:sz="8" w:space="0" w:color="000000"/>
            </w:tcBorders>
          </w:tcPr>
          <w:p w14:paraId="14C0AFD5" w14:textId="77777777" w:rsidR="009E0528" w:rsidRPr="00F91528" w:rsidRDefault="009E0528" w:rsidP="00034D5A">
            <w:pPr>
              <w:suppressAutoHyphens/>
              <w:spacing w:line="276" w:lineRule="auto"/>
              <w:jc w:val="center"/>
              <w:rPr>
                <w:b/>
                <w:color w:val="000000"/>
                <w:sz w:val="20"/>
                <w:szCs w:val="20"/>
              </w:rPr>
            </w:pPr>
            <w:r w:rsidRPr="00F91528">
              <w:rPr>
                <w:b/>
                <w:color w:val="000000"/>
                <w:sz w:val="20"/>
                <w:szCs w:val="20"/>
              </w:rPr>
              <w:t>Сроки поставки товара</w:t>
            </w:r>
          </w:p>
        </w:tc>
      </w:tr>
      <w:tr w:rsidR="009E0528" w:rsidRPr="00F91528" w14:paraId="7F9B9E82" w14:textId="77777777" w:rsidTr="00034D5A">
        <w:tc>
          <w:tcPr>
            <w:tcW w:w="581" w:type="dxa"/>
            <w:tcBorders>
              <w:top w:val="single" w:sz="8" w:space="0" w:color="000000"/>
              <w:left w:val="single" w:sz="8" w:space="0" w:color="000000"/>
              <w:bottom w:val="single" w:sz="8" w:space="0" w:color="000000"/>
              <w:right w:val="single" w:sz="8" w:space="0" w:color="000000"/>
            </w:tcBorders>
            <w:hideMark/>
          </w:tcPr>
          <w:p w14:paraId="3AF6C654" w14:textId="77777777" w:rsidR="009E0528" w:rsidRPr="00F91528" w:rsidRDefault="009E0528" w:rsidP="00034D5A">
            <w:pPr>
              <w:suppressAutoHyphens/>
              <w:spacing w:line="276" w:lineRule="auto"/>
              <w:jc w:val="center"/>
              <w:rPr>
                <w:color w:val="000000"/>
                <w:sz w:val="20"/>
                <w:szCs w:val="20"/>
              </w:rPr>
            </w:pPr>
            <w:r w:rsidRPr="00F91528">
              <w:rPr>
                <w:color w:val="000000"/>
                <w:sz w:val="20"/>
                <w:szCs w:val="20"/>
              </w:rPr>
              <w:t>1</w:t>
            </w:r>
          </w:p>
        </w:tc>
        <w:tc>
          <w:tcPr>
            <w:tcW w:w="2679" w:type="dxa"/>
            <w:tcBorders>
              <w:top w:val="single" w:sz="8" w:space="0" w:color="000000"/>
              <w:left w:val="single" w:sz="8" w:space="0" w:color="000000"/>
              <w:bottom w:val="single" w:sz="8" w:space="0" w:color="000000"/>
              <w:right w:val="single" w:sz="8" w:space="0" w:color="000000"/>
            </w:tcBorders>
            <w:hideMark/>
          </w:tcPr>
          <w:p w14:paraId="28236566" w14:textId="77777777" w:rsidR="009E0528" w:rsidRPr="00F4698C" w:rsidRDefault="009E0528" w:rsidP="00034D5A">
            <w:pPr>
              <w:suppressAutoHyphens/>
              <w:spacing w:line="276" w:lineRule="auto"/>
              <w:jc w:val="center"/>
              <w:rPr>
                <w:color w:val="000000"/>
                <w:sz w:val="20"/>
                <w:szCs w:val="20"/>
              </w:rPr>
            </w:pPr>
            <w:r w:rsidRPr="00F91528">
              <w:rPr>
                <w:color w:val="000000"/>
                <w:sz w:val="20"/>
                <w:szCs w:val="20"/>
              </w:rPr>
              <w:t xml:space="preserve">195067, г. Санкт - Петербург, </w:t>
            </w:r>
            <w:r w:rsidRPr="00F4698C">
              <w:rPr>
                <w:color w:val="000000"/>
                <w:sz w:val="20"/>
                <w:szCs w:val="20"/>
              </w:rPr>
              <w:t>Ека</w:t>
            </w:r>
            <w:r>
              <w:rPr>
                <w:color w:val="000000"/>
                <w:sz w:val="20"/>
                <w:szCs w:val="20"/>
              </w:rPr>
              <w:t>терининский пр., д. 10, лит. А</w:t>
            </w:r>
          </w:p>
        </w:tc>
        <w:tc>
          <w:tcPr>
            <w:tcW w:w="3402" w:type="dxa"/>
            <w:tcBorders>
              <w:top w:val="single" w:sz="8" w:space="0" w:color="000000"/>
              <w:left w:val="single" w:sz="8" w:space="0" w:color="000000"/>
              <w:bottom w:val="single" w:sz="8" w:space="0" w:color="000000"/>
              <w:right w:val="single" w:sz="8" w:space="0" w:color="000000"/>
            </w:tcBorders>
            <w:hideMark/>
          </w:tcPr>
          <w:p w14:paraId="70F5CE92" w14:textId="77777777" w:rsidR="009E0528" w:rsidRPr="00F91528" w:rsidRDefault="009E0528" w:rsidP="00034D5A">
            <w:pPr>
              <w:suppressAutoHyphens/>
              <w:spacing w:line="276" w:lineRule="auto"/>
              <w:jc w:val="center"/>
              <w:rPr>
                <w:color w:val="000000"/>
                <w:sz w:val="20"/>
                <w:szCs w:val="20"/>
              </w:rPr>
            </w:pPr>
            <w:r w:rsidRPr="003D4DB8">
              <w:rPr>
                <w:sz w:val="20"/>
                <w:szCs w:val="20"/>
              </w:rPr>
              <w:t xml:space="preserve">Осуществить доставку, погрузку-выгрузку </w:t>
            </w:r>
            <w:r>
              <w:rPr>
                <w:sz w:val="20"/>
                <w:szCs w:val="20"/>
              </w:rPr>
              <w:t>т</w:t>
            </w:r>
            <w:r w:rsidRPr="003D4DB8">
              <w:rPr>
                <w:sz w:val="20"/>
                <w:szCs w:val="20"/>
              </w:rPr>
              <w:t>овара своими силами и за свой счёт по адресу и в помещение, указанное Заказчиком. В рабочие дни с понедельника по пятницу с 9 до 15 часов, выходной день - суббота, воскресенье и праздничные дни. Обеденный перерыв не предусмотрен.</w:t>
            </w:r>
          </w:p>
        </w:tc>
        <w:tc>
          <w:tcPr>
            <w:tcW w:w="3411" w:type="dxa"/>
            <w:tcBorders>
              <w:top w:val="single" w:sz="8" w:space="0" w:color="000000"/>
              <w:left w:val="single" w:sz="8" w:space="0" w:color="000000"/>
              <w:bottom w:val="single" w:sz="8" w:space="0" w:color="000000"/>
              <w:right w:val="single" w:sz="8" w:space="0" w:color="000000"/>
            </w:tcBorders>
          </w:tcPr>
          <w:p w14:paraId="2102B30C" w14:textId="75080D13" w:rsidR="009E0528" w:rsidRPr="00F91528" w:rsidRDefault="009E0528" w:rsidP="005967DA">
            <w:pPr>
              <w:suppressAutoHyphens/>
              <w:spacing w:line="276" w:lineRule="auto"/>
              <w:jc w:val="center"/>
              <w:rPr>
                <w:color w:val="000000"/>
                <w:sz w:val="20"/>
                <w:szCs w:val="20"/>
              </w:rPr>
            </w:pPr>
            <w:r>
              <w:rPr>
                <w:bCs/>
                <w:sz w:val="20"/>
                <w:szCs w:val="20"/>
                <w:lang w:bidi="ru-RU"/>
              </w:rPr>
              <w:t>В</w:t>
            </w:r>
            <w:r w:rsidRPr="00E3320E">
              <w:rPr>
                <w:bCs/>
                <w:sz w:val="20"/>
                <w:szCs w:val="20"/>
                <w:lang w:bidi="ru-RU"/>
              </w:rPr>
              <w:t xml:space="preserve"> течение </w:t>
            </w:r>
            <w:r w:rsidR="005967DA">
              <w:rPr>
                <w:bCs/>
                <w:sz w:val="20"/>
                <w:szCs w:val="20"/>
                <w:lang w:bidi="ru-RU"/>
              </w:rPr>
              <w:t>1</w:t>
            </w:r>
            <w:r w:rsidRPr="00E3320E">
              <w:rPr>
                <w:bCs/>
                <w:sz w:val="20"/>
                <w:szCs w:val="20"/>
                <w:lang w:bidi="ru-RU"/>
              </w:rPr>
              <w:t xml:space="preserve"> (</w:t>
            </w:r>
            <w:r w:rsidR="005967DA">
              <w:rPr>
                <w:bCs/>
                <w:sz w:val="20"/>
                <w:szCs w:val="20"/>
                <w:lang w:bidi="ru-RU"/>
              </w:rPr>
              <w:t>одного</w:t>
            </w:r>
            <w:r w:rsidRPr="00E3320E">
              <w:rPr>
                <w:bCs/>
                <w:sz w:val="20"/>
                <w:szCs w:val="20"/>
                <w:lang w:bidi="ru-RU"/>
              </w:rPr>
              <w:t xml:space="preserve">) </w:t>
            </w:r>
            <w:r w:rsidR="007A46FC">
              <w:rPr>
                <w:bCs/>
                <w:sz w:val="20"/>
                <w:szCs w:val="20"/>
                <w:lang w:bidi="ru-RU"/>
              </w:rPr>
              <w:t xml:space="preserve">календарного </w:t>
            </w:r>
            <w:r w:rsidRPr="00E3320E">
              <w:rPr>
                <w:bCs/>
                <w:sz w:val="20"/>
                <w:szCs w:val="20"/>
                <w:lang w:bidi="ru-RU"/>
              </w:rPr>
              <w:t>дн</w:t>
            </w:r>
            <w:r w:rsidR="005967DA">
              <w:rPr>
                <w:bCs/>
                <w:sz w:val="20"/>
                <w:szCs w:val="20"/>
                <w:lang w:bidi="ru-RU"/>
              </w:rPr>
              <w:t xml:space="preserve">я </w:t>
            </w:r>
            <w:r w:rsidRPr="00E3320E">
              <w:rPr>
                <w:bCs/>
                <w:sz w:val="20"/>
                <w:szCs w:val="20"/>
                <w:lang w:bidi="ru-RU"/>
              </w:rPr>
              <w:t>с момента подписания Договора</w:t>
            </w:r>
            <w:r>
              <w:rPr>
                <w:bCs/>
                <w:sz w:val="20"/>
                <w:szCs w:val="20"/>
                <w:lang w:bidi="ru-RU"/>
              </w:rPr>
              <w:t>.</w:t>
            </w:r>
          </w:p>
        </w:tc>
      </w:tr>
    </w:tbl>
    <w:p w14:paraId="101CE88D" w14:textId="77777777" w:rsidR="009E0528" w:rsidRPr="00F91528" w:rsidRDefault="009E0528" w:rsidP="009E0528">
      <w:pPr>
        <w:suppressAutoHyphens/>
        <w:ind w:right="140"/>
        <w:jc w:val="right"/>
        <w:rPr>
          <w:rFonts w:eastAsia="MS Mincho"/>
          <w:b/>
          <w:bCs/>
          <w:color w:val="000000"/>
          <w:spacing w:val="-1"/>
          <w:sz w:val="18"/>
          <w:szCs w:val="18"/>
          <w:lang w:eastAsia="ar-SA"/>
        </w:rPr>
      </w:pPr>
      <w:r w:rsidRPr="00F91528">
        <w:rPr>
          <w:rFonts w:eastAsia="MS Mincho"/>
          <w:b/>
          <w:bCs/>
          <w:color w:val="000000"/>
          <w:spacing w:val="-1"/>
          <w:sz w:val="18"/>
          <w:szCs w:val="18"/>
          <w:lang w:eastAsia="ar-SA"/>
        </w:rPr>
        <w:t> </w:t>
      </w:r>
    </w:p>
    <w:p w14:paraId="40121E7F" w14:textId="77777777" w:rsidR="009E0528" w:rsidRDefault="009E0528" w:rsidP="009E0528">
      <w:pPr>
        <w:suppressAutoHyphens/>
        <w:ind w:right="140"/>
        <w:jc w:val="right"/>
        <w:rPr>
          <w:rFonts w:eastAsia="MS Mincho"/>
          <w:b/>
          <w:bCs/>
          <w:color w:val="000000"/>
          <w:spacing w:val="-1"/>
          <w:sz w:val="18"/>
          <w:szCs w:val="18"/>
          <w:lang w:eastAsia="ar-SA"/>
        </w:rPr>
      </w:pPr>
    </w:p>
    <w:p w14:paraId="1228CD99" w14:textId="77777777" w:rsidR="009E0528" w:rsidRDefault="009E0528" w:rsidP="009E0528">
      <w:pPr>
        <w:suppressAutoHyphens/>
        <w:ind w:right="140"/>
        <w:jc w:val="right"/>
        <w:rPr>
          <w:rFonts w:eastAsia="MS Mincho"/>
          <w:b/>
          <w:bCs/>
          <w:color w:val="000000"/>
          <w:spacing w:val="-1"/>
          <w:sz w:val="18"/>
          <w:szCs w:val="18"/>
          <w:lang w:eastAsia="ar-SA"/>
        </w:rPr>
      </w:pPr>
    </w:p>
    <w:p w14:paraId="426429CB" w14:textId="77777777" w:rsidR="009E0528" w:rsidRDefault="009E0528" w:rsidP="009E0528">
      <w:pPr>
        <w:suppressAutoHyphens/>
        <w:ind w:right="140"/>
        <w:jc w:val="right"/>
        <w:rPr>
          <w:rFonts w:eastAsia="MS Mincho"/>
          <w:b/>
          <w:bCs/>
          <w:color w:val="000000"/>
          <w:spacing w:val="-1"/>
          <w:sz w:val="18"/>
          <w:szCs w:val="18"/>
          <w:lang w:eastAsia="ar-SA"/>
        </w:rPr>
      </w:pPr>
    </w:p>
    <w:p w14:paraId="17A427F7" w14:textId="77777777" w:rsidR="009E0528" w:rsidRDefault="009E0528" w:rsidP="009E0528">
      <w:pPr>
        <w:suppressAutoHyphens/>
        <w:ind w:right="140"/>
        <w:jc w:val="right"/>
        <w:rPr>
          <w:rFonts w:eastAsia="MS Mincho"/>
          <w:b/>
          <w:bCs/>
          <w:color w:val="000000"/>
          <w:spacing w:val="-1"/>
          <w:sz w:val="18"/>
          <w:szCs w:val="18"/>
          <w:lang w:eastAsia="ar-SA"/>
        </w:rPr>
      </w:pPr>
    </w:p>
    <w:p w14:paraId="0F9DF2B2" w14:textId="77777777" w:rsidR="009E0528" w:rsidRDefault="009E0528" w:rsidP="009E0528">
      <w:pPr>
        <w:suppressAutoHyphens/>
        <w:ind w:right="140"/>
        <w:jc w:val="right"/>
        <w:rPr>
          <w:rFonts w:eastAsia="MS Mincho"/>
          <w:b/>
          <w:bCs/>
          <w:color w:val="000000"/>
          <w:spacing w:val="-1"/>
          <w:sz w:val="18"/>
          <w:szCs w:val="18"/>
          <w:lang w:eastAsia="ar-SA"/>
        </w:rPr>
      </w:pPr>
    </w:p>
    <w:p w14:paraId="3974407A" w14:textId="77777777" w:rsidR="009E0528" w:rsidRPr="00F91528" w:rsidRDefault="009E0528" w:rsidP="009E0528">
      <w:pPr>
        <w:suppressAutoHyphens/>
        <w:ind w:right="140"/>
        <w:jc w:val="right"/>
        <w:rPr>
          <w:rFonts w:eastAsia="MS Mincho"/>
          <w:b/>
          <w:bCs/>
          <w:color w:val="000000"/>
          <w:spacing w:val="-1"/>
          <w:sz w:val="18"/>
          <w:szCs w:val="18"/>
          <w:lang w:eastAsia="ar-SA"/>
        </w:rPr>
      </w:pPr>
      <w:r w:rsidRPr="00F91528">
        <w:rPr>
          <w:rFonts w:eastAsia="MS Mincho"/>
          <w:b/>
          <w:bCs/>
          <w:color w:val="000000"/>
          <w:spacing w:val="-1"/>
          <w:sz w:val="18"/>
          <w:szCs w:val="18"/>
          <w:lang w:eastAsia="ar-SA"/>
        </w:rPr>
        <w:t>Приложение № 2</w:t>
      </w:r>
    </w:p>
    <w:p w14:paraId="3BDA496F" w14:textId="77777777" w:rsidR="009E0528" w:rsidRPr="00F91528" w:rsidRDefault="009E0528" w:rsidP="009E0528">
      <w:pPr>
        <w:suppressAutoHyphens/>
        <w:ind w:right="140"/>
        <w:jc w:val="right"/>
        <w:rPr>
          <w:rFonts w:eastAsia="MS Mincho"/>
          <w:b/>
          <w:bCs/>
          <w:color w:val="000000"/>
          <w:spacing w:val="-1"/>
          <w:sz w:val="18"/>
          <w:szCs w:val="18"/>
          <w:lang w:eastAsia="ar-SA"/>
        </w:rPr>
      </w:pPr>
      <w:r w:rsidRPr="00F91528">
        <w:rPr>
          <w:rFonts w:eastAsia="MS Mincho"/>
          <w:b/>
          <w:bCs/>
          <w:color w:val="000000"/>
          <w:spacing w:val="-1"/>
          <w:sz w:val="18"/>
          <w:szCs w:val="18"/>
          <w:lang w:eastAsia="ar-SA"/>
        </w:rPr>
        <w:t xml:space="preserve">к Описанию объекта закупки </w:t>
      </w:r>
    </w:p>
    <w:p w14:paraId="403FFB3F" w14:textId="77777777" w:rsidR="009E0528" w:rsidRDefault="009E0528" w:rsidP="009E0528">
      <w:pPr>
        <w:autoSpaceDE w:val="0"/>
        <w:autoSpaceDN w:val="0"/>
        <w:adjustRightInd w:val="0"/>
        <w:jc w:val="center"/>
        <w:rPr>
          <w:rFonts w:eastAsia="Calibri"/>
          <w:bCs/>
          <w:sz w:val="18"/>
          <w:szCs w:val="18"/>
          <w:lang w:eastAsia="en-US"/>
        </w:rPr>
      </w:pPr>
    </w:p>
    <w:p w14:paraId="71966425" w14:textId="77777777" w:rsidR="009E0528" w:rsidRPr="00F91528" w:rsidRDefault="009E0528" w:rsidP="009E0528">
      <w:pPr>
        <w:autoSpaceDE w:val="0"/>
        <w:autoSpaceDN w:val="0"/>
        <w:adjustRightInd w:val="0"/>
        <w:jc w:val="center"/>
        <w:rPr>
          <w:rFonts w:eastAsia="Calibri"/>
          <w:bCs/>
          <w:sz w:val="18"/>
          <w:szCs w:val="18"/>
          <w:lang w:eastAsia="en-US"/>
        </w:rPr>
      </w:pPr>
    </w:p>
    <w:p w14:paraId="318CCB7D" w14:textId="77777777" w:rsidR="009E0528" w:rsidRDefault="009E0528" w:rsidP="009E0528">
      <w:pPr>
        <w:ind w:firstLine="540"/>
        <w:jc w:val="center"/>
        <w:rPr>
          <w:b/>
          <w:bCs/>
        </w:rPr>
      </w:pPr>
      <w:r w:rsidRPr="00F91528">
        <w:rPr>
          <w:b/>
          <w:bCs/>
        </w:rPr>
        <w:t>Информация о количестве, единица измерения товара</w:t>
      </w:r>
    </w:p>
    <w:p w14:paraId="0167518E" w14:textId="77777777" w:rsidR="009E0528" w:rsidRPr="00F91528" w:rsidRDefault="009E0528" w:rsidP="009E0528">
      <w:pPr>
        <w:ind w:firstLine="540"/>
        <w:jc w:val="center"/>
        <w:rPr>
          <w:b/>
          <w:bCs/>
          <w:lang w:eastAsia="ar-SA"/>
        </w:rPr>
      </w:pPr>
    </w:p>
    <w:p w14:paraId="73B07193" w14:textId="77777777" w:rsidR="009E0528" w:rsidRDefault="009E0528" w:rsidP="009E0528">
      <w:pPr>
        <w:ind w:firstLine="540"/>
        <w:jc w:val="right"/>
        <w:rPr>
          <w:sz w:val="22"/>
          <w:szCs w:val="22"/>
        </w:rPr>
      </w:pPr>
    </w:p>
    <w:p w14:paraId="53020F0F" w14:textId="77777777" w:rsidR="009E0528" w:rsidRPr="00161D39" w:rsidRDefault="009E0528" w:rsidP="009E0528">
      <w:pPr>
        <w:ind w:firstLine="540"/>
        <w:jc w:val="right"/>
        <w:rPr>
          <w:sz w:val="22"/>
          <w:szCs w:val="22"/>
        </w:rPr>
      </w:pPr>
    </w:p>
    <w:tbl>
      <w:tblPr>
        <w:tblW w:w="0" w:type="auto"/>
        <w:tblInd w:w="250" w:type="dxa"/>
        <w:tblLayout w:type="fixed"/>
        <w:tblLook w:val="0000" w:firstRow="0" w:lastRow="0" w:firstColumn="0" w:lastColumn="0" w:noHBand="0" w:noVBand="0"/>
      </w:tblPr>
      <w:tblGrid>
        <w:gridCol w:w="851"/>
        <w:gridCol w:w="3685"/>
        <w:gridCol w:w="2268"/>
        <w:gridCol w:w="3260"/>
      </w:tblGrid>
      <w:tr w:rsidR="009E0528" w:rsidRPr="003C437B" w14:paraId="2F97EB9F" w14:textId="77777777" w:rsidTr="00034D5A">
        <w:trPr>
          <w:trHeight w:val="579"/>
        </w:trPr>
        <w:tc>
          <w:tcPr>
            <w:tcW w:w="851" w:type="dxa"/>
            <w:tcBorders>
              <w:top w:val="single" w:sz="4" w:space="0" w:color="000000"/>
              <w:left w:val="single" w:sz="4" w:space="0" w:color="000000"/>
              <w:bottom w:val="single" w:sz="4" w:space="0" w:color="auto"/>
            </w:tcBorders>
            <w:shd w:val="clear" w:color="auto" w:fill="auto"/>
          </w:tcPr>
          <w:p w14:paraId="1108A52B" w14:textId="77777777" w:rsidR="009E0528" w:rsidRPr="003C437B" w:rsidRDefault="009E0528" w:rsidP="00034D5A">
            <w:pPr>
              <w:suppressAutoHyphens/>
              <w:spacing w:line="276" w:lineRule="auto"/>
              <w:rPr>
                <w:rFonts w:eastAsia="MS Mincho"/>
                <w:color w:val="000000"/>
                <w:spacing w:val="-1"/>
                <w:sz w:val="20"/>
                <w:szCs w:val="20"/>
                <w:lang w:eastAsia="ja-JP"/>
              </w:rPr>
            </w:pPr>
            <w:r w:rsidRPr="003C437B">
              <w:rPr>
                <w:rFonts w:eastAsia="MS Mincho"/>
                <w:b/>
                <w:color w:val="000000"/>
                <w:spacing w:val="-1"/>
                <w:sz w:val="20"/>
                <w:szCs w:val="20"/>
                <w:lang w:eastAsia="ja-JP"/>
              </w:rPr>
              <w:t>№п/п</w:t>
            </w:r>
          </w:p>
        </w:tc>
        <w:tc>
          <w:tcPr>
            <w:tcW w:w="3685" w:type="dxa"/>
            <w:tcBorders>
              <w:top w:val="single" w:sz="4" w:space="0" w:color="000000"/>
              <w:left w:val="single" w:sz="4" w:space="0" w:color="000000"/>
              <w:bottom w:val="single" w:sz="4" w:space="0" w:color="auto"/>
              <w:right w:val="single" w:sz="4" w:space="0" w:color="000000"/>
            </w:tcBorders>
            <w:shd w:val="clear" w:color="auto" w:fill="auto"/>
          </w:tcPr>
          <w:p w14:paraId="13B5199F" w14:textId="77777777" w:rsidR="009E0528" w:rsidRPr="003C437B" w:rsidRDefault="009E0528" w:rsidP="00034D5A">
            <w:pPr>
              <w:suppressAutoHyphens/>
              <w:spacing w:line="276" w:lineRule="auto"/>
              <w:jc w:val="center"/>
              <w:rPr>
                <w:rFonts w:eastAsia="MS Mincho"/>
                <w:color w:val="000000"/>
                <w:spacing w:val="-1"/>
                <w:sz w:val="20"/>
                <w:szCs w:val="20"/>
                <w:lang w:eastAsia="ja-JP"/>
              </w:rPr>
            </w:pPr>
            <w:r w:rsidRPr="003C437B">
              <w:rPr>
                <w:rFonts w:eastAsia="MS Mincho"/>
                <w:b/>
                <w:color w:val="000000"/>
                <w:spacing w:val="-1"/>
                <w:sz w:val="20"/>
                <w:szCs w:val="20"/>
                <w:lang w:eastAsia="ja-JP"/>
              </w:rPr>
              <w:t>Наименование товара</w:t>
            </w:r>
          </w:p>
        </w:tc>
        <w:tc>
          <w:tcPr>
            <w:tcW w:w="2268" w:type="dxa"/>
            <w:tcBorders>
              <w:top w:val="single" w:sz="4" w:space="0" w:color="000000"/>
              <w:left w:val="single" w:sz="4" w:space="0" w:color="000000"/>
              <w:bottom w:val="single" w:sz="4" w:space="0" w:color="auto"/>
            </w:tcBorders>
            <w:shd w:val="clear" w:color="auto" w:fill="auto"/>
          </w:tcPr>
          <w:p w14:paraId="25A4A8AD" w14:textId="77777777" w:rsidR="009E0528" w:rsidRPr="003C437B" w:rsidRDefault="009E0528" w:rsidP="00034D5A">
            <w:pPr>
              <w:suppressAutoHyphens/>
              <w:spacing w:line="276" w:lineRule="auto"/>
              <w:jc w:val="center"/>
              <w:rPr>
                <w:rFonts w:eastAsia="MS Mincho"/>
                <w:b/>
                <w:color w:val="000000"/>
                <w:spacing w:val="-1"/>
                <w:sz w:val="20"/>
                <w:szCs w:val="20"/>
                <w:lang w:eastAsia="ja-JP"/>
              </w:rPr>
            </w:pPr>
            <w:r w:rsidRPr="003C437B">
              <w:rPr>
                <w:rFonts w:eastAsia="MS Mincho"/>
                <w:b/>
                <w:color w:val="000000"/>
                <w:spacing w:val="-1"/>
                <w:sz w:val="20"/>
                <w:szCs w:val="20"/>
                <w:lang w:eastAsia="ja-JP"/>
              </w:rPr>
              <w:t>Единица измерения</w:t>
            </w:r>
          </w:p>
        </w:tc>
        <w:tc>
          <w:tcPr>
            <w:tcW w:w="3260" w:type="dxa"/>
            <w:tcBorders>
              <w:top w:val="single" w:sz="4" w:space="0" w:color="000000"/>
              <w:left w:val="single" w:sz="4" w:space="0" w:color="000000"/>
              <w:bottom w:val="single" w:sz="4" w:space="0" w:color="auto"/>
              <w:right w:val="single" w:sz="4" w:space="0" w:color="000000"/>
            </w:tcBorders>
            <w:shd w:val="clear" w:color="auto" w:fill="auto"/>
          </w:tcPr>
          <w:p w14:paraId="38E7CC5D" w14:textId="77777777" w:rsidR="009E0528" w:rsidRPr="003C437B" w:rsidRDefault="009E0528" w:rsidP="00034D5A">
            <w:pPr>
              <w:suppressAutoHyphens/>
              <w:spacing w:line="276" w:lineRule="auto"/>
              <w:jc w:val="center"/>
              <w:rPr>
                <w:rFonts w:eastAsia="MS Mincho"/>
                <w:b/>
                <w:color w:val="000000"/>
                <w:spacing w:val="-1"/>
                <w:sz w:val="20"/>
                <w:szCs w:val="20"/>
                <w:lang w:eastAsia="ja-JP"/>
              </w:rPr>
            </w:pPr>
            <w:r w:rsidRPr="003C437B">
              <w:rPr>
                <w:rFonts w:eastAsia="MS Mincho"/>
                <w:b/>
                <w:color w:val="000000"/>
                <w:spacing w:val="-1"/>
                <w:sz w:val="20"/>
                <w:szCs w:val="20"/>
                <w:lang w:eastAsia="ja-JP"/>
              </w:rPr>
              <w:t>Количество</w:t>
            </w:r>
          </w:p>
        </w:tc>
      </w:tr>
      <w:tr w:rsidR="009E0528" w:rsidRPr="003C437B" w14:paraId="3A985C89" w14:textId="77777777" w:rsidTr="00034D5A">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236F273" w14:textId="77777777" w:rsidR="009E0528" w:rsidRPr="003C437B" w:rsidRDefault="009E0528" w:rsidP="00034D5A">
            <w:pPr>
              <w:suppressAutoHyphens/>
              <w:spacing w:line="276" w:lineRule="auto"/>
              <w:jc w:val="center"/>
              <w:rPr>
                <w:sz w:val="20"/>
                <w:szCs w:val="20"/>
              </w:rPr>
            </w:pPr>
            <w:r w:rsidRPr="003C437B">
              <w:rPr>
                <w:sz w:val="20"/>
                <w:szCs w:val="20"/>
              </w:rPr>
              <w:t>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1000EC1" w14:textId="38F0F4F0" w:rsidR="009E0528" w:rsidRPr="003C437B" w:rsidRDefault="009E0528" w:rsidP="00034D5A">
            <w:pPr>
              <w:autoSpaceDE w:val="0"/>
              <w:autoSpaceDN w:val="0"/>
              <w:adjustRightInd w:val="0"/>
              <w:jc w:val="center"/>
              <w:rPr>
                <w:sz w:val="20"/>
                <w:szCs w:val="20"/>
              </w:rPr>
            </w:pPr>
            <w:r w:rsidRPr="009E0528">
              <w:rPr>
                <w:sz w:val="20"/>
                <w:szCs w:val="20"/>
              </w:rPr>
              <w:t>Перчатки смотровые/процедурные из латекса гевеи, неопудренные, нестерильные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A42C806" w14:textId="78C81909" w:rsidR="009E0528" w:rsidRPr="003C437B" w:rsidRDefault="009E0528" w:rsidP="00034D5A">
            <w:pPr>
              <w:suppressAutoHyphens/>
              <w:spacing w:line="276" w:lineRule="auto"/>
              <w:jc w:val="center"/>
              <w:rPr>
                <w:sz w:val="20"/>
                <w:szCs w:val="20"/>
              </w:rPr>
            </w:pPr>
            <w:r>
              <w:rPr>
                <w:sz w:val="20"/>
                <w:szCs w:val="20"/>
              </w:rPr>
              <w:t>Пара (2 шт)</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F0053B7" w14:textId="518CB23F" w:rsidR="009E0528" w:rsidRPr="003C437B" w:rsidRDefault="00ED194E" w:rsidP="009E0528">
            <w:pPr>
              <w:suppressAutoHyphens/>
              <w:spacing w:line="276" w:lineRule="auto"/>
              <w:jc w:val="center"/>
              <w:rPr>
                <w:sz w:val="20"/>
                <w:szCs w:val="20"/>
              </w:rPr>
            </w:pPr>
            <w:r>
              <w:rPr>
                <w:sz w:val="20"/>
                <w:szCs w:val="20"/>
              </w:rPr>
              <w:t>28 560</w:t>
            </w:r>
          </w:p>
        </w:tc>
      </w:tr>
    </w:tbl>
    <w:p w14:paraId="6DA2EBF0" w14:textId="5A8E8637" w:rsidR="00CF37F1" w:rsidRDefault="00CF37F1" w:rsidP="008B7639">
      <w:pPr>
        <w:suppressAutoHyphens/>
        <w:ind w:right="140"/>
        <w:jc w:val="right"/>
        <w:rPr>
          <w:sz w:val="20"/>
          <w:szCs w:val="20"/>
        </w:rPr>
      </w:pPr>
    </w:p>
    <w:p w14:paraId="419EBA60" w14:textId="77777777" w:rsidR="003400CC" w:rsidRDefault="003400CC" w:rsidP="008B7639">
      <w:pPr>
        <w:suppressAutoHyphens/>
        <w:ind w:right="140"/>
        <w:jc w:val="right"/>
        <w:rPr>
          <w:sz w:val="20"/>
          <w:szCs w:val="20"/>
        </w:rPr>
      </w:pPr>
    </w:p>
    <w:p w14:paraId="0160C414" w14:textId="77777777" w:rsidR="003400CC" w:rsidRDefault="003400CC" w:rsidP="008B7639">
      <w:pPr>
        <w:suppressAutoHyphens/>
        <w:ind w:right="140"/>
        <w:jc w:val="right"/>
        <w:rPr>
          <w:sz w:val="20"/>
          <w:szCs w:val="20"/>
        </w:rPr>
      </w:pPr>
    </w:p>
    <w:p w14:paraId="784EE683" w14:textId="77777777" w:rsidR="003400CC" w:rsidRDefault="003400CC" w:rsidP="008B7639">
      <w:pPr>
        <w:suppressAutoHyphens/>
        <w:ind w:right="140"/>
        <w:jc w:val="right"/>
        <w:rPr>
          <w:sz w:val="20"/>
          <w:szCs w:val="20"/>
        </w:rPr>
      </w:pPr>
    </w:p>
    <w:p w14:paraId="05EE3917" w14:textId="77777777" w:rsidR="003400CC" w:rsidRDefault="003400CC" w:rsidP="008B7639">
      <w:pPr>
        <w:suppressAutoHyphens/>
        <w:ind w:right="140"/>
        <w:jc w:val="right"/>
        <w:rPr>
          <w:sz w:val="20"/>
          <w:szCs w:val="20"/>
        </w:rPr>
      </w:pPr>
    </w:p>
    <w:p w14:paraId="1F10CBFF" w14:textId="77777777" w:rsidR="003400CC" w:rsidRDefault="003400CC" w:rsidP="008B7639">
      <w:pPr>
        <w:suppressAutoHyphens/>
        <w:ind w:right="140"/>
        <w:jc w:val="right"/>
        <w:rPr>
          <w:sz w:val="20"/>
          <w:szCs w:val="20"/>
        </w:rPr>
      </w:pPr>
    </w:p>
    <w:p w14:paraId="626EC8A8" w14:textId="77777777" w:rsidR="003400CC" w:rsidRDefault="003400CC" w:rsidP="008B7639">
      <w:pPr>
        <w:suppressAutoHyphens/>
        <w:ind w:right="140"/>
        <w:jc w:val="right"/>
        <w:rPr>
          <w:sz w:val="20"/>
          <w:szCs w:val="20"/>
        </w:rPr>
      </w:pPr>
    </w:p>
    <w:p w14:paraId="4F14B8C3" w14:textId="77777777" w:rsidR="003400CC" w:rsidRDefault="003400CC" w:rsidP="008B7639">
      <w:pPr>
        <w:suppressAutoHyphens/>
        <w:ind w:right="140"/>
        <w:jc w:val="right"/>
        <w:rPr>
          <w:sz w:val="20"/>
          <w:szCs w:val="20"/>
        </w:rPr>
      </w:pPr>
    </w:p>
    <w:p w14:paraId="6900E19C" w14:textId="3A583148" w:rsidR="003400CC" w:rsidRPr="004800AE" w:rsidRDefault="003400CC" w:rsidP="003400CC">
      <w:pPr>
        <w:suppressAutoHyphens/>
        <w:ind w:right="140"/>
        <w:rPr>
          <w:sz w:val="20"/>
          <w:szCs w:val="20"/>
        </w:rPr>
      </w:pPr>
      <w:r>
        <w:rPr>
          <w:sz w:val="20"/>
          <w:szCs w:val="20"/>
        </w:rPr>
        <w:t xml:space="preserve">   </w:t>
      </w:r>
      <w:bookmarkStart w:id="0" w:name="_GoBack"/>
      <w:bookmarkEnd w:id="0"/>
      <w:r>
        <w:rPr>
          <w:sz w:val="20"/>
          <w:szCs w:val="20"/>
        </w:rPr>
        <w:t>Главная медицинская сестра ______________________ Марадудина И.А.</w:t>
      </w:r>
    </w:p>
    <w:sectPr w:rsidR="003400CC" w:rsidRPr="004800AE" w:rsidSect="009E0528">
      <w:pgSz w:w="11906" w:h="16838"/>
      <w:pgMar w:top="425" w:right="1134" w:bottom="1134" w:left="567"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F9551B" w14:textId="77777777" w:rsidR="009E1EB4" w:rsidRDefault="009E1EB4">
      <w:r>
        <w:separator/>
      </w:r>
    </w:p>
  </w:endnote>
  <w:endnote w:type="continuationSeparator" w:id="0">
    <w:p w14:paraId="1EAC83EE" w14:textId="77777777" w:rsidR="009E1EB4" w:rsidRDefault="009E1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00"/>
    <w:family w:val="roman"/>
    <w:notTrueType/>
    <w:pitch w:val="default"/>
  </w:font>
  <w:font w:name="TimesDL">
    <w:altName w:val="Times New Roman"/>
    <w:charset w:val="00"/>
    <w:family w:val="auto"/>
    <w:pitch w:val="default"/>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panose1 w:val="00000000000000000000"/>
    <w:charset w:val="CC"/>
    <w:family w:val="swiss"/>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3592B4" w14:textId="77777777" w:rsidR="00453D38" w:rsidRDefault="00453D38" w:rsidP="0064186E">
    <w:pPr>
      <w:pStyle w:val="ac"/>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4849E000" w14:textId="77777777" w:rsidR="00453D38" w:rsidRDefault="00453D38">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5A1D27" w14:textId="77777777" w:rsidR="00453D38" w:rsidRDefault="00453D38">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C27A33" w14:textId="77777777" w:rsidR="009E1EB4" w:rsidRDefault="009E1EB4">
      <w:r>
        <w:separator/>
      </w:r>
    </w:p>
  </w:footnote>
  <w:footnote w:type="continuationSeparator" w:id="0">
    <w:p w14:paraId="25221014" w14:textId="77777777" w:rsidR="009E1EB4" w:rsidRDefault="009E1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DF0157" w14:textId="77777777" w:rsidR="00453D38" w:rsidRDefault="00453D38" w:rsidP="0064186E">
    <w:pPr>
      <w:pStyle w:val="a7"/>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14:paraId="724358F1" w14:textId="77777777" w:rsidR="00453D38" w:rsidRDefault="00453D3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360"/>
      </w:pPr>
    </w:lvl>
  </w:abstractNum>
  <w:abstractNum w:abstractNumId="2">
    <w:nsid w:val="00000003"/>
    <w:multiLevelType w:val="multilevel"/>
    <w:tmpl w:val="00000002"/>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
    <w:nsid w:val="00000020"/>
    <w:multiLevelType w:val="hybridMultilevel"/>
    <w:tmpl w:val="452AAB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7">
    <w:nsid w:val="0B5E47A1"/>
    <w:multiLevelType w:val="multilevel"/>
    <w:tmpl w:val="A028908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8">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1AEA469C"/>
    <w:multiLevelType w:val="multilevel"/>
    <w:tmpl w:val="11EA871C"/>
    <w:lvl w:ilvl="0">
      <w:start w:val="4"/>
      <w:numFmt w:val="decimal"/>
      <w:lvlText w:val="%1."/>
      <w:lvlJc w:val="left"/>
      <w:pPr>
        <w:ind w:left="4046" w:hanging="360"/>
      </w:pPr>
      <w:rPr>
        <w:rFonts w:hint="default"/>
      </w:rPr>
    </w:lvl>
    <w:lvl w:ilvl="1">
      <w:start w:val="3"/>
      <w:numFmt w:val="decimal"/>
      <w:lvlText w:val="%1.%2."/>
      <w:lvlJc w:val="left"/>
      <w:pPr>
        <w:ind w:left="4188"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5258" w:hanging="720"/>
      </w:pPr>
      <w:rPr>
        <w:rFonts w:hint="default"/>
      </w:rPr>
    </w:lvl>
    <w:lvl w:ilvl="4">
      <w:start w:val="1"/>
      <w:numFmt w:val="decimal"/>
      <w:lvlText w:val="%1.%2.%3.%4.%5."/>
      <w:lvlJc w:val="left"/>
      <w:pPr>
        <w:ind w:left="5902" w:hanging="1080"/>
      </w:pPr>
      <w:rPr>
        <w:rFonts w:hint="default"/>
      </w:rPr>
    </w:lvl>
    <w:lvl w:ilvl="5">
      <w:start w:val="1"/>
      <w:numFmt w:val="decimal"/>
      <w:lvlText w:val="%1.%2.%3.%4.%5.%6."/>
      <w:lvlJc w:val="left"/>
      <w:pPr>
        <w:ind w:left="6186" w:hanging="1080"/>
      </w:pPr>
      <w:rPr>
        <w:rFonts w:hint="default"/>
      </w:rPr>
    </w:lvl>
    <w:lvl w:ilvl="6">
      <w:start w:val="1"/>
      <w:numFmt w:val="decimal"/>
      <w:lvlText w:val="%1.%2.%3.%4.%5.%6.%7."/>
      <w:lvlJc w:val="left"/>
      <w:pPr>
        <w:ind w:left="6470" w:hanging="1080"/>
      </w:pPr>
      <w:rPr>
        <w:rFonts w:hint="default"/>
      </w:rPr>
    </w:lvl>
    <w:lvl w:ilvl="7">
      <w:start w:val="1"/>
      <w:numFmt w:val="decimal"/>
      <w:lvlText w:val="%1.%2.%3.%4.%5.%6.%7.%8."/>
      <w:lvlJc w:val="left"/>
      <w:pPr>
        <w:ind w:left="7114" w:hanging="1440"/>
      </w:pPr>
      <w:rPr>
        <w:rFonts w:hint="default"/>
      </w:rPr>
    </w:lvl>
    <w:lvl w:ilvl="8">
      <w:start w:val="1"/>
      <w:numFmt w:val="decimal"/>
      <w:lvlText w:val="%1.%2.%3.%4.%5.%6.%7.%8.%9."/>
      <w:lvlJc w:val="left"/>
      <w:pPr>
        <w:ind w:left="7398" w:hanging="1440"/>
      </w:pPr>
      <w:rPr>
        <w:rFonts w:hint="default"/>
      </w:rPr>
    </w:lvl>
  </w:abstractNum>
  <w:abstractNum w:abstractNumId="12">
    <w:nsid w:val="1B670660"/>
    <w:multiLevelType w:val="multilevel"/>
    <w:tmpl w:val="7A4C1F2C"/>
    <w:lvl w:ilvl="0">
      <w:start w:val="4"/>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1F3456BD"/>
    <w:multiLevelType w:val="multilevel"/>
    <w:tmpl w:val="B12EAC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24D214A"/>
    <w:multiLevelType w:val="multilevel"/>
    <w:tmpl w:val="6BC4B18A"/>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740" w:hanging="72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110" w:hanging="1080"/>
      </w:pPr>
      <w:rPr>
        <w:rFonts w:hint="default"/>
      </w:rPr>
    </w:lvl>
    <w:lvl w:ilvl="7">
      <w:start w:val="1"/>
      <w:numFmt w:val="decimal"/>
      <w:lvlText w:val="%1.%2.%3.%4.%5.%6.%7.%8."/>
      <w:lvlJc w:val="left"/>
      <w:pPr>
        <w:ind w:left="1115" w:hanging="1080"/>
      </w:pPr>
      <w:rPr>
        <w:rFonts w:hint="default"/>
      </w:rPr>
    </w:lvl>
    <w:lvl w:ilvl="8">
      <w:start w:val="1"/>
      <w:numFmt w:val="decimal"/>
      <w:lvlText w:val="%1.%2.%3.%4.%5.%6.%7.%8.%9."/>
      <w:lvlJc w:val="left"/>
      <w:pPr>
        <w:ind w:left="1480" w:hanging="1440"/>
      </w:pPr>
      <w:rPr>
        <w:rFonts w:hint="default"/>
      </w:rPr>
    </w:lvl>
  </w:abstractNum>
  <w:abstractNum w:abstractNumId="16">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9D2BDC"/>
    <w:multiLevelType w:val="multilevel"/>
    <w:tmpl w:val="3D86BF88"/>
    <w:lvl w:ilvl="0">
      <w:start w:val="3"/>
      <w:numFmt w:val="decimal"/>
      <w:lvlText w:val="%1."/>
      <w:lvlJc w:val="left"/>
      <w:pPr>
        <w:ind w:left="450" w:hanging="450"/>
      </w:pPr>
      <w:rPr>
        <w:rFonts w:hint="default"/>
      </w:rPr>
    </w:lvl>
    <w:lvl w:ilvl="1">
      <w:start w:val="1"/>
      <w:numFmt w:val="decimal"/>
      <w:lvlText w:val="%1.%2."/>
      <w:lvlJc w:val="left"/>
      <w:pPr>
        <w:ind w:left="750" w:hanging="45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19">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7D56E6"/>
    <w:multiLevelType w:val="hybridMultilevel"/>
    <w:tmpl w:val="61BAAF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5414E8"/>
    <w:multiLevelType w:val="hybridMultilevel"/>
    <w:tmpl w:val="1F34792C"/>
    <w:lvl w:ilvl="0" w:tplc="01B0219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3B166BA4"/>
    <w:multiLevelType w:val="hybridMultilevel"/>
    <w:tmpl w:val="3DCC174A"/>
    <w:lvl w:ilvl="0" w:tplc="015EAF7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46EB6A16"/>
    <w:multiLevelType w:val="hybridMultilevel"/>
    <w:tmpl w:val="61069F68"/>
    <w:lvl w:ilvl="0" w:tplc="304ACB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8F34B44"/>
    <w:multiLevelType w:val="hybridMultilevel"/>
    <w:tmpl w:val="812860DC"/>
    <w:lvl w:ilvl="0" w:tplc="1C7ABF46">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53BB6445"/>
    <w:multiLevelType w:val="hybridMultilevel"/>
    <w:tmpl w:val="3148F29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3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8591F4D"/>
    <w:multiLevelType w:val="hybridMultilevel"/>
    <w:tmpl w:val="52AADD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8C37065"/>
    <w:multiLevelType w:val="hybridMultilevel"/>
    <w:tmpl w:val="039A9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B727B73"/>
    <w:multiLevelType w:val="multilevel"/>
    <w:tmpl w:val="870EC370"/>
    <w:lvl w:ilvl="0">
      <w:start w:val="1"/>
      <w:numFmt w:val="decimal"/>
      <w:lvlText w:val="%1."/>
      <w:lvlJc w:val="left"/>
      <w:pPr>
        <w:ind w:left="899" w:hanging="360"/>
      </w:pPr>
    </w:lvl>
    <w:lvl w:ilvl="1">
      <w:start w:val="2"/>
      <w:numFmt w:val="decimal"/>
      <w:isLgl/>
      <w:lvlText w:val="%1.%2."/>
      <w:lvlJc w:val="left"/>
      <w:pPr>
        <w:ind w:left="959" w:hanging="42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34">
    <w:nsid w:val="5E2B599A"/>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5">
    <w:nsid w:val="5E3573DA"/>
    <w:multiLevelType w:val="hybridMultilevel"/>
    <w:tmpl w:val="7B6087E8"/>
    <w:lvl w:ilvl="0" w:tplc="75F0187A">
      <w:start w:val="5"/>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6">
    <w:nsid w:val="62983FDE"/>
    <w:multiLevelType w:val="multilevel"/>
    <w:tmpl w:val="476A2A30"/>
    <w:lvl w:ilvl="0">
      <w:start w:val="1"/>
      <w:numFmt w:val="decimal"/>
      <w:lvlText w:val="%1."/>
      <w:lvlJc w:val="left"/>
      <w:pPr>
        <w:ind w:left="1070" w:hanging="360"/>
      </w:pPr>
      <w:rPr>
        <w:rFonts w:hint="default"/>
      </w:rPr>
    </w:lvl>
    <w:lvl w:ilvl="1">
      <w:start w:val="1"/>
      <w:numFmt w:val="decimal"/>
      <w:isLgl/>
      <w:lvlText w:val="%1.%2."/>
      <w:lvlJc w:val="left"/>
      <w:pPr>
        <w:ind w:left="1686" w:hanging="1260"/>
      </w:pPr>
      <w:rPr>
        <w:rFonts w:hint="default"/>
      </w:rPr>
    </w:lvl>
    <w:lvl w:ilvl="2">
      <w:start w:val="1"/>
      <w:numFmt w:val="decimal"/>
      <w:isLgl/>
      <w:lvlText w:val="%1.%2.%3."/>
      <w:lvlJc w:val="left"/>
      <w:pPr>
        <w:ind w:left="1965" w:hanging="1260"/>
      </w:pPr>
      <w:rPr>
        <w:rFonts w:hint="default"/>
      </w:rPr>
    </w:lvl>
    <w:lvl w:ilvl="3">
      <w:start w:val="1"/>
      <w:numFmt w:val="decimal"/>
      <w:isLgl/>
      <w:lvlText w:val="%1.%2.%3.%4."/>
      <w:lvlJc w:val="left"/>
      <w:pPr>
        <w:ind w:left="1965" w:hanging="1260"/>
      </w:pPr>
      <w:rPr>
        <w:rFonts w:hint="default"/>
      </w:rPr>
    </w:lvl>
    <w:lvl w:ilvl="4">
      <w:start w:val="1"/>
      <w:numFmt w:val="decimal"/>
      <w:isLgl/>
      <w:lvlText w:val="%1.%2.%3.%4.%5."/>
      <w:lvlJc w:val="left"/>
      <w:pPr>
        <w:ind w:left="1965" w:hanging="1260"/>
      </w:pPr>
      <w:rPr>
        <w:rFonts w:hint="default"/>
      </w:rPr>
    </w:lvl>
    <w:lvl w:ilvl="5">
      <w:start w:val="1"/>
      <w:numFmt w:val="decimal"/>
      <w:isLgl/>
      <w:lvlText w:val="%1.%2.%3.%4.%5.%6."/>
      <w:lvlJc w:val="left"/>
      <w:pPr>
        <w:ind w:left="1965" w:hanging="126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3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8">
    <w:nsid w:val="694D6BA0"/>
    <w:multiLevelType w:val="hybridMultilevel"/>
    <w:tmpl w:val="DB2249C6"/>
    <w:lvl w:ilvl="0" w:tplc="F516E580">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39">
    <w:nsid w:val="6B0B46EC"/>
    <w:multiLevelType w:val="multilevel"/>
    <w:tmpl w:val="FE6C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1">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nsid w:val="734159B3"/>
    <w:multiLevelType w:val="multilevel"/>
    <w:tmpl w:val="2690CAB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nsid w:val="74CA3B2C"/>
    <w:multiLevelType w:val="hybridMultilevel"/>
    <w:tmpl w:val="0DFE04F2"/>
    <w:lvl w:ilvl="0" w:tplc="3A9A877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nsid w:val="792F5F0F"/>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5">
    <w:nsid w:val="7CBF7A3A"/>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num w:numId="1">
    <w:abstractNumId w:val="15"/>
  </w:num>
  <w:num w:numId="2">
    <w:abstractNumId w:val="39"/>
  </w:num>
  <w:num w:numId="3">
    <w:abstractNumId w:val="0"/>
  </w:num>
  <w:num w:numId="4">
    <w:abstractNumId w:val="2"/>
  </w:num>
  <w:num w:numId="5">
    <w:abstractNumId w:val="44"/>
  </w:num>
  <w:num w:numId="6">
    <w:abstractNumId w:val="45"/>
  </w:num>
  <w:num w:numId="7">
    <w:abstractNumId w:val="34"/>
  </w:num>
  <w:num w:numId="8">
    <w:abstractNumId w:val="28"/>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20"/>
  </w:num>
  <w:num w:numId="12">
    <w:abstractNumId w:val="3"/>
  </w:num>
  <w:num w:numId="13">
    <w:abstractNumId w:val="36"/>
  </w:num>
  <w:num w:numId="14">
    <w:abstractNumId w:val="11"/>
  </w:num>
  <w:num w:numId="15">
    <w:abstractNumId w:val="12"/>
  </w:num>
  <w:num w:numId="16">
    <w:abstractNumId w:val="7"/>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42"/>
  </w:num>
  <w:num w:numId="20">
    <w:abstractNumId w:val="35"/>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6"/>
  </w:num>
  <w:num w:numId="24">
    <w:abstractNumId w:val="9"/>
  </w:num>
  <w:num w:numId="25">
    <w:abstractNumId w:val="23"/>
  </w:num>
  <w:num w:numId="26">
    <w:abstractNumId w:val="10"/>
  </w:num>
  <w:num w:numId="27">
    <w:abstractNumId w:val="37"/>
  </w:num>
  <w:num w:numId="28">
    <w:abstractNumId w:val="4"/>
  </w:num>
  <w:num w:numId="29">
    <w:abstractNumId w:val="6"/>
  </w:num>
  <w:num w:numId="30">
    <w:abstractNumId w:val="3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4"/>
  </w:num>
  <w:num w:numId="36">
    <w:abstractNumId w:val="19"/>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25"/>
  </w:num>
  <w:num w:numId="41">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num>
  <w:num w:numId="44">
    <w:abstractNumId w:val="18"/>
  </w:num>
  <w:num w:numId="45">
    <w:abstractNumId w:val="43"/>
  </w:num>
  <w:num w:numId="46">
    <w:abstractNumId w:val="32"/>
  </w:num>
  <w:num w:numId="47">
    <w:abstractNumId w:val="31"/>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D81"/>
    <w:rsid w:val="000166B1"/>
    <w:rsid w:val="000273F8"/>
    <w:rsid w:val="000433B2"/>
    <w:rsid w:val="00044945"/>
    <w:rsid w:val="0006040C"/>
    <w:rsid w:val="000639A9"/>
    <w:rsid w:val="00080335"/>
    <w:rsid w:val="000B74E5"/>
    <w:rsid w:val="000C15C0"/>
    <w:rsid w:val="000C55F5"/>
    <w:rsid w:val="000C6F96"/>
    <w:rsid w:val="000E2D8E"/>
    <w:rsid w:val="000E46A6"/>
    <w:rsid w:val="000E68D4"/>
    <w:rsid w:val="00122D8E"/>
    <w:rsid w:val="00126791"/>
    <w:rsid w:val="0013271B"/>
    <w:rsid w:val="00161376"/>
    <w:rsid w:val="00162457"/>
    <w:rsid w:val="00175A77"/>
    <w:rsid w:val="001766A4"/>
    <w:rsid w:val="00182ECD"/>
    <w:rsid w:val="001E7FE3"/>
    <w:rsid w:val="001F050F"/>
    <w:rsid w:val="001F0E3C"/>
    <w:rsid w:val="001F6C7E"/>
    <w:rsid w:val="0022189D"/>
    <w:rsid w:val="00233655"/>
    <w:rsid w:val="00236A83"/>
    <w:rsid w:val="002402F1"/>
    <w:rsid w:val="00246BE8"/>
    <w:rsid w:val="002669DA"/>
    <w:rsid w:val="00275FA4"/>
    <w:rsid w:val="00276AB7"/>
    <w:rsid w:val="002801C4"/>
    <w:rsid w:val="00280D0F"/>
    <w:rsid w:val="002813C2"/>
    <w:rsid w:val="0028379F"/>
    <w:rsid w:val="00295398"/>
    <w:rsid w:val="002B5D77"/>
    <w:rsid w:val="00312C27"/>
    <w:rsid w:val="00323A09"/>
    <w:rsid w:val="00326F42"/>
    <w:rsid w:val="003400CC"/>
    <w:rsid w:val="00343276"/>
    <w:rsid w:val="00343BE8"/>
    <w:rsid w:val="003445B0"/>
    <w:rsid w:val="003472E4"/>
    <w:rsid w:val="00357F42"/>
    <w:rsid w:val="003635A8"/>
    <w:rsid w:val="00372E02"/>
    <w:rsid w:val="00372E03"/>
    <w:rsid w:val="003769E6"/>
    <w:rsid w:val="003862BB"/>
    <w:rsid w:val="003940FE"/>
    <w:rsid w:val="00397807"/>
    <w:rsid w:val="003B2FFA"/>
    <w:rsid w:val="003B654E"/>
    <w:rsid w:val="003B7C23"/>
    <w:rsid w:val="003D133F"/>
    <w:rsid w:val="003E521E"/>
    <w:rsid w:val="003E76B0"/>
    <w:rsid w:val="003F638D"/>
    <w:rsid w:val="004016D7"/>
    <w:rsid w:val="004331DB"/>
    <w:rsid w:val="004333A3"/>
    <w:rsid w:val="004379BD"/>
    <w:rsid w:val="00453D38"/>
    <w:rsid w:val="004572BD"/>
    <w:rsid w:val="0046616F"/>
    <w:rsid w:val="004924BD"/>
    <w:rsid w:val="00492858"/>
    <w:rsid w:val="004A2903"/>
    <w:rsid w:val="004A37A4"/>
    <w:rsid w:val="004A41C2"/>
    <w:rsid w:val="004A6B81"/>
    <w:rsid w:val="004B7028"/>
    <w:rsid w:val="004D25C8"/>
    <w:rsid w:val="0050396D"/>
    <w:rsid w:val="00520240"/>
    <w:rsid w:val="00522219"/>
    <w:rsid w:val="005311E3"/>
    <w:rsid w:val="00554BFE"/>
    <w:rsid w:val="0057252B"/>
    <w:rsid w:val="00573B0D"/>
    <w:rsid w:val="0057536A"/>
    <w:rsid w:val="005777FD"/>
    <w:rsid w:val="0058263C"/>
    <w:rsid w:val="005967DA"/>
    <w:rsid w:val="005D404D"/>
    <w:rsid w:val="005D48D3"/>
    <w:rsid w:val="005F2E59"/>
    <w:rsid w:val="005F796A"/>
    <w:rsid w:val="00616A56"/>
    <w:rsid w:val="00623393"/>
    <w:rsid w:val="0064186E"/>
    <w:rsid w:val="00660EEC"/>
    <w:rsid w:val="006723E7"/>
    <w:rsid w:val="0067438C"/>
    <w:rsid w:val="006C2D35"/>
    <w:rsid w:val="006D6AA2"/>
    <w:rsid w:val="006E4569"/>
    <w:rsid w:val="007128E2"/>
    <w:rsid w:val="00715F06"/>
    <w:rsid w:val="00717B90"/>
    <w:rsid w:val="00726B49"/>
    <w:rsid w:val="00732134"/>
    <w:rsid w:val="00734126"/>
    <w:rsid w:val="00735F17"/>
    <w:rsid w:val="007400AE"/>
    <w:rsid w:val="007473CE"/>
    <w:rsid w:val="00751EA7"/>
    <w:rsid w:val="007547FC"/>
    <w:rsid w:val="00760BC6"/>
    <w:rsid w:val="00765D0F"/>
    <w:rsid w:val="00787BAE"/>
    <w:rsid w:val="0079592C"/>
    <w:rsid w:val="007A1E68"/>
    <w:rsid w:val="007A46FC"/>
    <w:rsid w:val="008052AA"/>
    <w:rsid w:val="00806198"/>
    <w:rsid w:val="008171E3"/>
    <w:rsid w:val="00847B51"/>
    <w:rsid w:val="0087317C"/>
    <w:rsid w:val="00880707"/>
    <w:rsid w:val="00884C4D"/>
    <w:rsid w:val="00885AA8"/>
    <w:rsid w:val="00891D64"/>
    <w:rsid w:val="008953B3"/>
    <w:rsid w:val="008B0E92"/>
    <w:rsid w:val="008B4A05"/>
    <w:rsid w:val="008B7639"/>
    <w:rsid w:val="008C6C17"/>
    <w:rsid w:val="008D0417"/>
    <w:rsid w:val="008D2625"/>
    <w:rsid w:val="0090437D"/>
    <w:rsid w:val="00917050"/>
    <w:rsid w:val="00920CDA"/>
    <w:rsid w:val="00931F90"/>
    <w:rsid w:val="00935721"/>
    <w:rsid w:val="0094403A"/>
    <w:rsid w:val="00946CF2"/>
    <w:rsid w:val="00952D43"/>
    <w:rsid w:val="00952DBD"/>
    <w:rsid w:val="009670D2"/>
    <w:rsid w:val="00994CE3"/>
    <w:rsid w:val="009B393F"/>
    <w:rsid w:val="009C43CF"/>
    <w:rsid w:val="009D3315"/>
    <w:rsid w:val="009E0528"/>
    <w:rsid w:val="009E0950"/>
    <w:rsid w:val="009E1EB4"/>
    <w:rsid w:val="009E1EB6"/>
    <w:rsid w:val="009E1EC5"/>
    <w:rsid w:val="00A05C39"/>
    <w:rsid w:val="00A201F2"/>
    <w:rsid w:val="00A35614"/>
    <w:rsid w:val="00A47AE2"/>
    <w:rsid w:val="00A64E0A"/>
    <w:rsid w:val="00A875AC"/>
    <w:rsid w:val="00A9271E"/>
    <w:rsid w:val="00A95231"/>
    <w:rsid w:val="00AA17B3"/>
    <w:rsid w:val="00AB321D"/>
    <w:rsid w:val="00AB6023"/>
    <w:rsid w:val="00AC40D8"/>
    <w:rsid w:val="00AD24B8"/>
    <w:rsid w:val="00AE3DF5"/>
    <w:rsid w:val="00AF471C"/>
    <w:rsid w:val="00B02C0A"/>
    <w:rsid w:val="00B03C05"/>
    <w:rsid w:val="00B048DF"/>
    <w:rsid w:val="00B126DD"/>
    <w:rsid w:val="00B35068"/>
    <w:rsid w:val="00B35D88"/>
    <w:rsid w:val="00B40DC0"/>
    <w:rsid w:val="00B40E92"/>
    <w:rsid w:val="00B50F86"/>
    <w:rsid w:val="00B60459"/>
    <w:rsid w:val="00B61D6A"/>
    <w:rsid w:val="00B90DAA"/>
    <w:rsid w:val="00BA1FD1"/>
    <w:rsid w:val="00BD3A01"/>
    <w:rsid w:val="00BE65A5"/>
    <w:rsid w:val="00C0057E"/>
    <w:rsid w:val="00C045BF"/>
    <w:rsid w:val="00C12BAD"/>
    <w:rsid w:val="00C20300"/>
    <w:rsid w:val="00C46A92"/>
    <w:rsid w:val="00C7196F"/>
    <w:rsid w:val="00C81C6A"/>
    <w:rsid w:val="00CA4843"/>
    <w:rsid w:val="00CB1AC5"/>
    <w:rsid w:val="00CE2E94"/>
    <w:rsid w:val="00CE4B54"/>
    <w:rsid w:val="00CE7ADA"/>
    <w:rsid w:val="00CE7EA4"/>
    <w:rsid w:val="00CF37F1"/>
    <w:rsid w:val="00D47C86"/>
    <w:rsid w:val="00D52990"/>
    <w:rsid w:val="00D5473B"/>
    <w:rsid w:val="00D64B5F"/>
    <w:rsid w:val="00D75C1F"/>
    <w:rsid w:val="00D75E32"/>
    <w:rsid w:val="00D76490"/>
    <w:rsid w:val="00D779B4"/>
    <w:rsid w:val="00D779D1"/>
    <w:rsid w:val="00D8445B"/>
    <w:rsid w:val="00DC0924"/>
    <w:rsid w:val="00DC4FFE"/>
    <w:rsid w:val="00DC578F"/>
    <w:rsid w:val="00DD186F"/>
    <w:rsid w:val="00DD454B"/>
    <w:rsid w:val="00DD4898"/>
    <w:rsid w:val="00DE1655"/>
    <w:rsid w:val="00DE6950"/>
    <w:rsid w:val="00DF0813"/>
    <w:rsid w:val="00E22B6C"/>
    <w:rsid w:val="00E24B6C"/>
    <w:rsid w:val="00E35001"/>
    <w:rsid w:val="00E374B9"/>
    <w:rsid w:val="00E40C18"/>
    <w:rsid w:val="00E444D8"/>
    <w:rsid w:val="00E61FD1"/>
    <w:rsid w:val="00E8114E"/>
    <w:rsid w:val="00E909E1"/>
    <w:rsid w:val="00EB0EE7"/>
    <w:rsid w:val="00EB3D64"/>
    <w:rsid w:val="00ED194E"/>
    <w:rsid w:val="00ED2E2B"/>
    <w:rsid w:val="00EE407F"/>
    <w:rsid w:val="00EF0182"/>
    <w:rsid w:val="00EF1E14"/>
    <w:rsid w:val="00F051F9"/>
    <w:rsid w:val="00F10693"/>
    <w:rsid w:val="00F40F14"/>
    <w:rsid w:val="00F42ED6"/>
    <w:rsid w:val="00F55471"/>
    <w:rsid w:val="00F64D81"/>
    <w:rsid w:val="00F778F6"/>
    <w:rsid w:val="00FA1E42"/>
    <w:rsid w:val="00FA73CC"/>
    <w:rsid w:val="00FC35F1"/>
    <w:rsid w:val="00FF26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29F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qFormat="1"/>
    <w:lsdException w:name="toc 2" w:qFormat="1"/>
    <w:lsdException w:name="toc 3" w:qFormat="1"/>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qFormat="1"/>
    <w:lsdException w:name="footnote reference" w:qFormat="1"/>
    <w:lsdException w:name="annotation reference" w:uiPriority="0"/>
    <w:lsdException w:name="page number" w:uiPriority="0" w:qFormat="1"/>
    <w:lsdException w:name="endnote reference"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64D81"/>
    <w:pPr>
      <w:spacing w:after="0" w:line="240" w:lineRule="auto"/>
    </w:pPr>
    <w:rPr>
      <w:rFonts w:ascii="Times New Roman" w:eastAsia="Times New Roman" w:hAnsi="Times New Roman" w:cs="Times New Roman"/>
      <w:sz w:val="24"/>
      <w:szCs w:val="24"/>
      <w:lang w:eastAsia="ru-RU"/>
    </w:rPr>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9E0528"/>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0"/>
    <w:qFormat/>
    <w:rsid w:val="00F64D81"/>
    <w:pPr>
      <w:keepNext/>
      <w:tabs>
        <w:tab w:val="left" w:pos="7667"/>
      </w:tabs>
      <w:jc w:val="center"/>
      <w:outlineLvl w:val="1"/>
    </w:pPr>
    <w:rPr>
      <w:b/>
      <w:bCs/>
      <w:smallCaps/>
      <w:snapToGrid w:val="0"/>
      <w:sz w:val="20"/>
    </w:rPr>
  </w:style>
  <w:style w:type="paragraph" w:styleId="3">
    <w:name w:val="heading 3"/>
    <w:aliases w:val="h3,Head 3,l3+toc 3,CT,Sub-section Title,l3"/>
    <w:basedOn w:val="a3"/>
    <w:next w:val="a3"/>
    <w:link w:val="31"/>
    <w:qFormat/>
    <w:rsid w:val="009E0528"/>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9E0528"/>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9E0528"/>
    <w:pPr>
      <w:keepNext/>
      <w:jc w:val="center"/>
      <w:outlineLvl w:val="4"/>
    </w:pPr>
    <w:rPr>
      <w:b/>
      <w:bCs/>
      <w:sz w:val="22"/>
      <w:szCs w:val="22"/>
    </w:rPr>
  </w:style>
  <w:style w:type="paragraph" w:styleId="60">
    <w:name w:val="heading 6"/>
    <w:basedOn w:val="a3"/>
    <w:next w:val="a3"/>
    <w:link w:val="61"/>
    <w:qFormat/>
    <w:rsid w:val="00F64D81"/>
    <w:pPr>
      <w:keepNext/>
      <w:tabs>
        <w:tab w:val="left" w:pos="7667"/>
      </w:tabs>
      <w:jc w:val="center"/>
      <w:outlineLvl w:val="5"/>
    </w:pPr>
    <w:rPr>
      <w:b/>
      <w:bCs/>
      <w:snapToGrid w:val="0"/>
      <w:sz w:val="18"/>
    </w:rPr>
  </w:style>
  <w:style w:type="paragraph" w:styleId="7">
    <w:name w:val="heading 7"/>
    <w:basedOn w:val="a3"/>
    <w:next w:val="a3"/>
    <w:link w:val="70"/>
    <w:uiPriority w:val="99"/>
    <w:qFormat/>
    <w:rsid w:val="00AB321D"/>
    <w:pPr>
      <w:widowControl w:val="0"/>
      <w:autoSpaceDE w:val="0"/>
      <w:autoSpaceDN w:val="0"/>
      <w:adjustRightInd w:val="0"/>
      <w:spacing w:before="240" w:after="60"/>
      <w:outlineLvl w:val="6"/>
    </w:pPr>
  </w:style>
  <w:style w:type="paragraph" w:styleId="8">
    <w:name w:val="heading 8"/>
    <w:basedOn w:val="a3"/>
    <w:next w:val="a3"/>
    <w:link w:val="80"/>
    <w:uiPriority w:val="99"/>
    <w:qFormat/>
    <w:rsid w:val="009E0528"/>
    <w:pPr>
      <w:keepNext/>
      <w:ind w:left="-108" w:right="-108"/>
      <w:jc w:val="center"/>
      <w:outlineLvl w:val="7"/>
    </w:pPr>
    <w:rPr>
      <w:rFonts w:ascii="Calibri" w:hAnsi="Calibri" w:cs="Calibri"/>
      <w:i/>
      <w:iCs/>
      <w:sz w:val="22"/>
      <w:szCs w:val="22"/>
    </w:rPr>
  </w:style>
  <w:style w:type="paragraph" w:styleId="9">
    <w:name w:val="heading 9"/>
    <w:basedOn w:val="a3"/>
    <w:next w:val="a3"/>
    <w:link w:val="90"/>
    <w:uiPriority w:val="99"/>
    <w:qFormat/>
    <w:rsid w:val="009E0528"/>
    <w:pPr>
      <w:tabs>
        <w:tab w:val="num" w:pos="1584"/>
      </w:tabs>
      <w:spacing w:before="240" w:after="60"/>
      <w:ind w:left="1584" w:hanging="1584"/>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4"/>
    <w:link w:val="2"/>
    <w:rsid w:val="00F64D81"/>
    <w:rPr>
      <w:rFonts w:ascii="Times New Roman" w:eastAsia="Times New Roman" w:hAnsi="Times New Roman" w:cs="Times New Roman"/>
      <w:b/>
      <w:bCs/>
      <w:smallCaps/>
      <w:snapToGrid w:val="0"/>
      <w:sz w:val="20"/>
      <w:szCs w:val="24"/>
      <w:lang w:eastAsia="ru-RU"/>
    </w:rPr>
  </w:style>
  <w:style w:type="character" w:customStyle="1" w:styleId="61">
    <w:name w:val="Заголовок 6 Знак"/>
    <w:basedOn w:val="a4"/>
    <w:link w:val="60"/>
    <w:rsid w:val="00F64D81"/>
    <w:rPr>
      <w:rFonts w:ascii="Times New Roman" w:eastAsia="Times New Roman" w:hAnsi="Times New Roman" w:cs="Times New Roman"/>
      <w:b/>
      <w:bCs/>
      <w:snapToGrid w:val="0"/>
      <w:sz w:val="18"/>
      <w:szCs w:val="24"/>
      <w:lang w:eastAsia="ru-RU"/>
    </w:rPr>
  </w:style>
  <w:style w:type="paragraph" w:styleId="a7">
    <w:name w:val="header"/>
    <w:aliases w:val="Верхний колонтитул1,Linie,header, Знак Знак"/>
    <w:basedOn w:val="a3"/>
    <w:link w:val="a8"/>
    <w:uiPriority w:val="99"/>
    <w:qFormat/>
    <w:rsid w:val="00F64D81"/>
    <w:pPr>
      <w:tabs>
        <w:tab w:val="center" w:pos="4677"/>
        <w:tab w:val="right" w:pos="9355"/>
      </w:tabs>
      <w:jc w:val="center"/>
    </w:pPr>
    <w:rPr>
      <w:sz w:val="28"/>
    </w:rPr>
  </w:style>
  <w:style w:type="character" w:customStyle="1" w:styleId="a8">
    <w:name w:val="Верхний колонтитул Знак"/>
    <w:aliases w:val="Верхний колонтитул1 Знак,Linie Знак,header Знак, Знак Знак Знак1"/>
    <w:basedOn w:val="a4"/>
    <w:link w:val="a7"/>
    <w:uiPriority w:val="99"/>
    <w:qFormat/>
    <w:rsid w:val="00F64D81"/>
    <w:rPr>
      <w:rFonts w:ascii="Times New Roman" w:eastAsia="Times New Roman" w:hAnsi="Times New Roman" w:cs="Times New Roman"/>
      <w:sz w:val="28"/>
      <w:szCs w:val="24"/>
      <w:lang w:eastAsia="ru-RU"/>
    </w:rPr>
  </w:style>
  <w:style w:type="paragraph" w:customStyle="1" w:styleId="12">
    <w:name w:val="Абзац списка1"/>
    <w:basedOn w:val="a3"/>
    <w:rsid w:val="00F64D81"/>
    <w:pPr>
      <w:spacing w:after="200" w:line="276" w:lineRule="auto"/>
      <w:ind w:left="720"/>
      <w:contextualSpacing/>
    </w:pPr>
    <w:rPr>
      <w:rFonts w:ascii="Calibri" w:hAnsi="Calibri"/>
      <w:sz w:val="22"/>
      <w:szCs w:val="22"/>
      <w:lang w:eastAsia="en-US"/>
    </w:rPr>
  </w:style>
  <w:style w:type="character" w:styleId="a9">
    <w:name w:val="Hyperlink"/>
    <w:basedOn w:val="a4"/>
    <w:unhideWhenUsed/>
    <w:rsid w:val="00E8114E"/>
    <w:rPr>
      <w:color w:val="0563C1" w:themeColor="hyperlink"/>
      <w:u w:val="single"/>
    </w:rPr>
  </w:style>
  <w:style w:type="paragraph" w:styleId="aa">
    <w:name w:val="Balloon Text"/>
    <w:basedOn w:val="a3"/>
    <w:link w:val="ab"/>
    <w:uiPriority w:val="99"/>
    <w:unhideWhenUsed/>
    <w:rsid w:val="00E8114E"/>
    <w:rPr>
      <w:rFonts w:ascii="Tahoma" w:hAnsi="Tahoma" w:cs="Tahoma"/>
      <w:sz w:val="16"/>
      <w:szCs w:val="16"/>
    </w:rPr>
  </w:style>
  <w:style w:type="character" w:customStyle="1" w:styleId="ab">
    <w:name w:val="Текст выноски Знак"/>
    <w:basedOn w:val="a4"/>
    <w:link w:val="aa"/>
    <w:uiPriority w:val="99"/>
    <w:rsid w:val="00E8114E"/>
    <w:rPr>
      <w:rFonts w:ascii="Tahoma" w:eastAsia="Times New Roman" w:hAnsi="Tahoma" w:cs="Tahoma"/>
      <w:sz w:val="16"/>
      <w:szCs w:val="16"/>
      <w:lang w:eastAsia="ru-RU"/>
    </w:rPr>
  </w:style>
  <w:style w:type="paragraph" w:styleId="ac">
    <w:name w:val="footer"/>
    <w:aliases w:val="Знак3 Знак Знак"/>
    <w:basedOn w:val="a3"/>
    <w:link w:val="ad"/>
    <w:uiPriority w:val="99"/>
    <w:unhideWhenUsed/>
    <w:qFormat/>
    <w:rsid w:val="00E8114E"/>
    <w:pPr>
      <w:tabs>
        <w:tab w:val="center" w:pos="4677"/>
        <w:tab w:val="right" w:pos="9355"/>
      </w:tabs>
    </w:pPr>
  </w:style>
  <w:style w:type="character" w:customStyle="1" w:styleId="ad">
    <w:name w:val="Нижний колонтитул Знак"/>
    <w:aliases w:val="Знак3 Знак Знак Знак"/>
    <w:basedOn w:val="a4"/>
    <w:link w:val="ac"/>
    <w:uiPriority w:val="99"/>
    <w:qFormat/>
    <w:rsid w:val="00E8114E"/>
    <w:rPr>
      <w:rFonts w:ascii="Times New Roman" w:eastAsia="Times New Roman" w:hAnsi="Times New Roman" w:cs="Times New Roman"/>
      <w:sz w:val="24"/>
      <w:szCs w:val="24"/>
      <w:lang w:eastAsia="ru-RU"/>
    </w:rPr>
  </w:style>
  <w:style w:type="paragraph" w:styleId="ae">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3"/>
    <w:link w:val="af"/>
    <w:uiPriority w:val="34"/>
    <w:qFormat/>
    <w:rsid w:val="00276AB7"/>
    <w:pPr>
      <w:ind w:left="720"/>
      <w:contextualSpacing/>
    </w:pPr>
  </w:style>
  <w:style w:type="character" w:customStyle="1" w:styleId="a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e"/>
    <w:uiPriority w:val="34"/>
    <w:locked/>
    <w:rsid w:val="00276AB7"/>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05C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05C39"/>
    <w:rPr>
      <w:rFonts w:ascii="Arial" w:eastAsia="Times New Roman" w:hAnsi="Arial" w:cs="Arial"/>
      <w:sz w:val="20"/>
      <w:szCs w:val="20"/>
      <w:lang w:eastAsia="ru-RU"/>
    </w:rPr>
  </w:style>
  <w:style w:type="table" w:styleId="af0">
    <w:name w:val="Table Grid"/>
    <w:basedOn w:val="a5"/>
    <w:uiPriority w:val="59"/>
    <w:rsid w:val="00BE65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Основной текст Знак1"/>
    <w:aliases w:val="Список 1 Знак1,Body Text Char Знак1,Знак Знак Знак Знак3,Основной текст Знак Знак Знак Знак2, Знак Знак Знак Знак1,Основной текст Знак Знак Знак Знак Знак1,Основной текст Знак Знак Знак2,Основной текст Знак4 Знак Знак1"/>
    <w:basedOn w:val="a4"/>
    <w:link w:val="af1"/>
    <w:rsid w:val="004331DB"/>
    <w:rPr>
      <w:rFonts w:ascii="Arial" w:hAnsi="Arial" w:cs="Arial"/>
      <w:sz w:val="20"/>
      <w:szCs w:val="20"/>
      <w:shd w:val="clear" w:color="auto" w:fill="FFFFFF"/>
    </w:rPr>
  </w:style>
  <w:style w:type="paragraph" w:styleId="af1">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13"/>
    <w:rsid w:val="004331DB"/>
    <w:pPr>
      <w:shd w:val="clear" w:color="auto" w:fill="FFFFFF"/>
      <w:spacing w:before="360" w:after="240" w:line="312" w:lineRule="exact"/>
    </w:pPr>
    <w:rPr>
      <w:rFonts w:ascii="Arial" w:eastAsiaTheme="minorHAnsi" w:hAnsi="Arial" w:cs="Arial"/>
      <w:sz w:val="20"/>
      <w:szCs w:val="20"/>
      <w:lang w:eastAsia="en-US"/>
    </w:rPr>
  </w:style>
  <w:style w:type="character" w:customStyle="1" w:styleId="af2">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uiPriority w:val="99"/>
    <w:rsid w:val="004331DB"/>
    <w:rPr>
      <w:rFonts w:ascii="Times New Roman" w:eastAsia="Times New Roman" w:hAnsi="Times New Roman" w:cs="Times New Roman"/>
      <w:sz w:val="24"/>
      <w:szCs w:val="24"/>
      <w:lang w:eastAsia="ru-RU"/>
    </w:rPr>
  </w:style>
  <w:style w:type="character" w:customStyle="1" w:styleId="21">
    <w:name w:val="Основной текст (2)_"/>
    <w:basedOn w:val="a4"/>
    <w:link w:val="210"/>
    <w:rsid w:val="004331DB"/>
    <w:rPr>
      <w:rFonts w:ascii="Arial" w:hAnsi="Arial" w:cs="Arial"/>
      <w:b/>
      <w:bCs/>
      <w:sz w:val="20"/>
      <w:szCs w:val="20"/>
      <w:shd w:val="clear" w:color="auto" w:fill="FFFFFF"/>
    </w:rPr>
  </w:style>
  <w:style w:type="character" w:customStyle="1" w:styleId="22">
    <w:name w:val="Основной текст (2)"/>
    <w:basedOn w:val="21"/>
    <w:uiPriority w:val="99"/>
    <w:rsid w:val="004331DB"/>
    <w:rPr>
      <w:rFonts w:ascii="Arial" w:hAnsi="Arial" w:cs="Arial"/>
      <w:b/>
      <w:bCs/>
      <w:sz w:val="20"/>
      <w:szCs w:val="20"/>
      <w:shd w:val="clear" w:color="auto" w:fill="FFFFFF"/>
    </w:rPr>
  </w:style>
  <w:style w:type="paragraph" w:customStyle="1" w:styleId="210">
    <w:name w:val="Основной текст (2)1"/>
    <w:basedOn w:val="a3"/>
    <w:link w:val="21"/>
    <w:rsid w:val="004331DB"/>
    <w:pPr>
      <w:shd w:val="clear" w:color="auto" w:fill="FFFFFF"/>
      <w:spacing w:before="240" w:after="420" w:line="240" w:lineRule="atLeast"/>
    </w:pPr>
    <w:rPr>
      <w:rFonts w:ascii="Arial" w:eastAsiaTheme="minorHAnsi" w:hAnsi="Arial" w:cs="Arial"/>
      <w:b/>
      <w:bCs/>
      <w:sz w:val="20"/>
      <w:szCs w:val="20"/>
      <w:lang w:eastAsia="en-US"/>
    </w:rPr>
  </w:style>
  <w:style w:type="character" w:styleId="af3">
    <w:name w:val="page number"/>
    <w:basedOn w:val="a4"/>
    <w:qFormat/>
    <w:rsid w:val="00CE4B54"/>
  </w:style>
  <w:style w:type="table" w:customStyle="1" w:styleId="1011">
    <w:name w:val="Сетка таблицы1011"/>
    <w:basedOn w:val="a5"/>
    <w:next w:val="af0"/>
    <w:uiPriority w:val="39"/>
    <w:rsid w:val="00CE4B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Сетка таблицы30"/>
    <w:basedOn w:val="a5"/>
    <w:next w:val="af0"/>
    <w:uiPriority w:val="39"/>
    <w:rsid w:val="00357F4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basedOn w:val="a4"/>
    <w:link w:val="7"/>
    <w:uiPriority w:val="99"/>
    <w:rsid w:val="00AB321D"/>
    <w:rPr>
      <w:rFonts w:ascii="Times New Roman" w:eastAsia="Times New Roman" w:hAnsi="Times New Roman" w:cs="Times New Roman"/>
      <w:sz w:val="24"/>
      <w:szCs w:val="24"/>
      <w:lang w:eastAsia="ru-RU"/>
    </w:rPr>
  </w:style>
  <w:style w:type="numbering" w:customStyle="1" w:styleId="14">
    <w:name w:val="Нет списка1"/>
    <w:next w:val="a6"/>
    <w:uiPriority w:val="99"/>
    <w:semiHidden/>
    <w:unhideWhenUsed/>
    <w:rsid w:val="00AB321D"/>
  </w:style>
  <w:style w:type="paragraph" w:styleId="23">
    <w:name w:val="Body Text Indent 2"/>
    <w:aliases w:val="Знак1"/>
    <w:basedOn w:val="a3"/>
    <w:link w:val="24"/>
    <w:unhideWhenUsed/>
    <w:rsid w:val="00AB321D"/>
    <w:pPr>
      <w:spacing w:after="120" w:line="480" w:lineRule="auto"/>
      <w:ind w:left="283"/>
    </w:pPr>
    <w:rPr>
      <w:rFonts w:ascii="Calibri" w:eastAsia="Calibri" w:hAnsi="Calibri"/>
      <w:sz w:val="22"/>
      <w:szCs w:val="22"/>
      <w:lang w:eastAsia="en-US"/>
    </w:rPr>
  </w:style>
  <w:style w:type="character" w:customStyle="1" w:styleId="24">
    <w:name w:val="Основной текст с отступом 2 Знак"/>
    <w:aliases w:val="Знак1 Знак"/>
    <w:basedOn w:val="a4"/>
    <w:link w:val="23"/>
    <w:rsid w:val="00AB321D"/>
    <w:rPr>
      <w:rFonts w:ascii="Calibri" w:eastAsia="Calibri" w:hAnsi="Calibri" w:cs="Times New Roman"/>
    </w:rPr>
  </w:style>
  <w:style w:type="paragraph" w:styleId="af4">
    <w:name w:val="footnote text"/>
    <w:aliases w:val="Знак,Знак2, Знак8 Знак Знак, Знак8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6 Знак"/>
    <w:basedOn w:val="a3"/>
    <w:link w:val="af5"/>
    <w:qFormat/>
    <w:rsid w:val="00AB321D"/>
    <w:rPr>
      <w:sz w:val="20"/>
      <w:szCs w:val="20"/>
    </w:rPr>
  </w:style>
  <w:style w:type="character" w:customStyle="1" w:styleId="af5">
    <w:name w:val="Текст сноски Знак"/>
    <w:aliases w:val="Знак Знак,Знак2 Знак, Знак8 Знак Знак Знак, Знак8 Знак Знак1,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
    <w:basedOn w:val="a4"/>
    <w:link w:val="af4"/>
    <w:qFormat/>
    <w:rsid w:val="00AB321D"/>
    <w:rPr>
      <w:rFonts w:ascii="Times New Roman" w:eastAsia="Times New Roman" w:hAnsi="Times New Roman" w:cs="Times New Roman"/>
      <w:sz w:val="20"/>
      <w:szCs w:val="20"/>
      <w:lang w:eastAsia="ru-RU"/>
    </w:rPr>
  </w:style>
  <w:style w:type="character" w:styleId="af6">
    <w:name w:val="footnote reference"/>
    <w:aliases w:val="Ссылка на сноску 45,Знак сноски-FN"/>
    <w:basedOn w:val="a4"/>
    <w:uiPriority w:val="99"/>
    <w:qFormat/>
    <w:rsid w:val="00AB321D"/>
    <w:rPr>
      <w:vertAlign w:val="superscript"/>
    </w:rPr>
  </w:style>
  <w:style w:type="paragraph" w:styleId="af7">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f8"/>
    <w:unhideWhenUsed/>
    <w:rsid w:val="00AB321D"/>
    <w:pPr>
      <w:spacing w:after="120" w:line="276" w:lineRule="auto"/>
      <w:ind w:left="283"/>
    </w:pPr>
    <w:rPr>
      <w:rFonts w:ascii="Calibri" w:eastAsia="Calibri" w:hAnsi="Calibri"/>
      <w:sz w:val="22"/>
      <w:szCs w:val="22"/>
      <w:lang w:eastAsia="en-US"/>
    </w:rPr>
  </w:style>
  <w:style w:type="character" w:customStyle="1" w:styleId="af8">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f7"/>
    <w:rsid w:val="00AB321D"/>
    <w:rPr>
      <w:rFonts w:ascii="Calibri" w:eastAsia="Calibri" w:hAnsi="Calibri" w:cs="Times New Roman"/>
    </w:rPr>
  </w:style>
  <w:style w:type="paragraph" w:styleId="af9">
    <w:name w:val="No Spacing"/>
    <w:aliases w:val="для таблиц,No Spacing"/>
    <w:link w:val="afa"/>
    <w:uiPriority w:val="1"/>
    <w:qFormat/>
    <w:rsid w:val="00AB321D"/>
    <w:pPr>
      <w:spacing w:after="0" w:line="240" w:lineRule="auto"/>
    </w:pPr>
    <w:rPr>
      <w:rFonts w:ascii="Calibri" w:eastAsia="Calibri" w:hAnsi="Calibri" w:cs="Times New Roman"/>
    </w:rPr>
  </w:style>
  <w:style w:type="table" w:customStyle="1" w:styleId="15">
    <w:name w:val="Сетка таблицы1"/>
    <w:basedOn w:val="a5"/>
    <w:next w:val="af0"/>
    <w:uiPriority w:val="99"/>
    <w:rsid w:val="00AB321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Normal (Web)"/>
    <w:aliases w:val="Обычный (веб)1,Обычный (Web)1"/>
    <w:basedOn w:val="a3"/>
    <w:link w:val="afc"/>
    <w:uiPriority w:val="99"/>
    <w:unhideWhenUsed/>
    <w:qFormat/>
    <w:rsid w:val="00AB321D"/>
    <w:pPr>
      <w:spacing w:before="100" w:beforeAutospacing="1" w:after="100" w:afterAutospacing="1"/>
    </w:pPr>
  </w:style>
  <w:style w:type="paragraph" w:customStyle="1" w:styleId="fieldparagraph">
    <w:name w:val="field_paragraph"/>
    <w:basedOn w:val="a3"/>
    <w:rsid w:val="00AB321D"/>
    <w:pPr>
      <w:spacing w:before="100" w:beforeAutospacing="1" w:after="100" w:afterAutospacing="1"/>
    </w:pPr>
  </w:style>
  <w:style w:type="table" w:customStyle="1" w:styleId="211">
    <w:name w:val="Сетка таблицы21"/>
    <w:basedOn w:val="a5"/>
    <w:next w:val="af0"/>
    <w:uiPriority w:val="59"/>
    <w:rsid w:val="00AB32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3"/>
    <w:uiPriority w:val="99"/>
    <w:rsid w:val="00AB321D"/>
    <w:pPr>
      <w:spacing w:before="100" w:beforeAutospacing="1" w:after="100" w:afterAutospacing="1"/>
    </w:pPr>
  </w:style>
  <w:style w:type="character" w:customStyle="1" w:styleId="afa">
    <w:name w:val="Без интервала Знак"/>
    <w:aliases w:val="для таблиц Знак,No Spacing Знак"/>
    <w:basedOn w:val="a4"/>
    <w:link w:val="af9"/>
    <w:uiPriority w:val="1"/>
    <w:locked/>
    <w:rsid w:val="00AB321D"/>
    <w:rPr>
      <w:rFonts w:ascii="Calibri" w:eastAsia="Calibri" w:hAnsi="Calibri" w:cs="Times New Roman"/>
    </w:rPr>
  </w:style>
  <w:style w:type="character" w:styleId="afd">
    <w:name w:val="Strong"/>
    <w:uiPriority w:val="22"/>
    <w:qFormat/>
    <w:rsid w:val="00AB321D"/>
    <w:rPr>
      <w:b/>
      <w:bCs/>
    </w:rPr>
  </w:style>
  <w:style w:type="character" w:customStyle="1" w:styleId="afe">
    <w:name w:val="Основной текст + Полужирный"/>
    <w:rsid w:val="00AB321D"/>
    <w:rPr>
      <w:rFonts w:ascii="Times New Roman" w:eastAsia="Times New Roman" w:hAnsi="Times New Roman" w:cs="Times New Roman"/>
      <w:b/>
      <w:bCs/>
      <w:i w:val="0"/>
      <w:iCs w:val="0"/>
      <w:smallCaps w:val="0"/>
      <w:strike w:val="0"/>
      <w:spacing w:val="0"/>
      <w:sz w:val="24"/>
      <w:szCs w:val="24"/>
    </w:rPr>
  </w:style>
  <w:style w:type="paragraph" w:customStyle="1" w:styleId="16">
    <w:name w:val="Обычный1"/>
    <w:uiPriority w:val="99"/>
    <w:qFormat/>
    <w:rsid w:val="00AB321D"/>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paragraph" w:styleId="HTML">
    <w:name w:val="HTML Preformatted"/>
    <w:basedOn w:val="a3"/>
    <w:link w:val="HTML0"/>
    <w:uiPriority w:val="99"/>
    <w:unhideWhenUsed/>
    <w:rsid w:val="00AB3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AB321D"/>
    <w:rPr>
      <w:rFonts w:ascii="Courier New" w:eastAsia="Times New Roman" w:hAnsi="Courier New" w:cs="Courier New"/>
      <w:sz w:val="20"/>
      <w:szCs w:val="20"/>
      <w:lang w:eastAsia="ru-RU"/>
    </w:rPr>
  </w:style>
  <w:style w:type="character" w:customStyle="1" w:styleId="aff">
    <w:name w:val="Символ сноски"/>
    <w:qFormat/>
    <w:rsid w:val="00AB321D"/>
    <w:rPr>
      <w:vertAlign w:val="superscript"/>
    </w:rPr>
  </w:style>
  <w:style w:type="paragraph" w:customStyle="1" w:styleId="17">
    <w:name w:val="Текст сноски1"/>
    <w:basedOn w:val="16"/>
    <w:rsid w:val="00AB321D"/>
    <w:pPr>
      <w:shd w:val="clear" w:color="auto" w:fill="FFFFFF"/>
      <w:spacing w:line="264" w:lineRule="exact"/>
      <w:ind w:firstLine="520"/>
      <w:jc w:val="both"/>
    </w:pPr>
    <w:rPr>
      <w:rFonts w:eastAsia="Calibri"/>
      <w:color w:val="auto"/>
      <w:sz w:val="21"/>
      <w:szCs w:val="21"/>
      <w:lang w:eastAsia="ar-SA"/>
    </w:rPr>
  </w:style>
  <w:style w:type="paragraph" w:customStyle="1" w:styleId="aff0">
    <w:name w:val="Обычный.Нормальный абзац"/>
    <w:uiPriority w:val="99"/>
    <w:qFormat/>
    <w:rsid w:val="000639A9"/>
    <w:pPr>
      <w:widowControl w:val="0"/>
      <w:spacing w:after="0" w:line="240" w:lineRule="auto"/>
      <w:ind w:firstLine="709"/>
      <w:jc w:val="both"/>
    </w:pPr>
    <w:rPr>
      <w:rFonts w:ascii="Times New Roman" w:eastAsia="Times New Roman" w:hAnsi="Times New Roman" w:cs="Times New Roman"/>
      <w:sz w:val="24"/>
      <w:szCs w:val="24"/>
      <w:lang w:eastAsia="ru-RU"/>
    </w:rPr>
  </w:style>
  <w:style w:type="table" w:customStyle="1" w:styleId="25">
    <w:name w:val="Сетка таблицы2"/>
    <w:basedOn w:val="a5"/>
    <w:next w:val="af0"/>
    <w:rsid w:val="003F63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basedOn w:val="a4"/>
    <w:link w:val="10"/>
    <w:uiPriority w:val="9"/>
    <w:rsid w:val="009E0528"/>
    <w:rPr>
      <w:rFonts w:ascii="Arial" w:eastAsia="Times New Roman" w:hAnsi="Arial" w:cs="Arial"/>
      <w:b/>
      <w:bCs/>
      <w:kern w:val="32"/>
      <w:sz w:val="32"/>
      <w:szCs w:val="32"/>
      <w:lang w:eastAsia="ru-RU"/>
    </w:rPr>
  </w:style>
  <w:style w:type="character" w:customStyle="1" w:styleId="32">
    <w:name w:val="Заголовок 3 Знак"/>
    <w:aliases w:val="h3 Знак1,Head 3 Знак1,l3+toc 3 Знак1,CT Знак1,Sub-section Title Знак1,l3 Знак1"/>
    <w:basedOn w:val="a4"/>
    <w:rsid w:val="009E0528"/>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aliases w:val="Параграф Знак"/>
    <w:basedOn w:val="a4"/>
    <w:link w:val="4"/>
    <w:rsid w:val="009E0528"/>
    <w:rPr>
      <w:rFonts w:ascii="Calibri" w:eastAsia="Times New Roman" w:hAnsi="Calibri" w:cs="Calibri"/>
      <w:b/>
      <w:bCs/>
      <w:sz w:val="28"/>
      <w:szCs w:val="28"/>
      <w:lang w:eastAsia="ru-RU"/>
    </w:rPr>
  </w:style>
  <w:style w:type="character" w:customStyle="1" w:styleId="50">
    <w:name w:val="Заголовок 5 Знак"/>
    <w:aliases w:val="_Подпункт Знак"/>
    <w:basedOn w:val="a4"/>
    <w:link w:val="5"/>
    <w:rsid w:val="009E0528"/>
    <w:rPr>
      <w:rFonts w:ascii="Times New Roman" w:eastAsia="Times New Roman" w:hAnsi="Times New Roman" w:cs="Times New Roman"/>
      <w:b/>
      <w:bCs/>
      <w:lang w:eastAsia="ru-RU"/>
    </w:rPr>
  </w:style>
  <w:style w:type="character" w:customStyle="1" w:styleId="80">
    <w:name w:val="Заголовок 8 Знак"/>
    <w:basedOn w:val="a4"/>
    <w:link w:val="8"/>
    <w:uiPriority w:val="99"/>
    <w:rsid w:val="009E0528"/>
    <w:rPr>
      <w:rFonts w:ascii="Calibri" w:eastAsia="Times New Roman" w:hAnsi="Calibri" w:cs="Calibri"/>
      <w:i/>
      <w:iCs/>
      <w:lang w:eastAsia="ru-RU"/>
    </w:rPr>
  </w:style>
  <w:style w:type="character" w:customStyle="1" w:styleId="90">
    <w:name w:val="Заголовок 9 Знак"/>
    <w:basedOn w:val="a4"/>
    <w:link w:val="9"/>
    <w:uiPriority w:val="99"/>
    <w:rsid w:val="009E0528"/>
    <w:rPr>
      <w:rFonts w:ascii="Arial" w:eastAsia="Times New Roman" w:hAnsi="Arial" w:cs="Arial"/>
      <w:b/>
      <w:bCs/>
      <w:i/>
      <w:iCs/>
      <w:sz w:val="18"/>
      <w:szCs w:val="18"/>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9E0528"/>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9E0528"/>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9E0528"/>
    <w:rPr>
      <w:rFonts w:ascii="Cambria" w:hAnsi="Cambria" w:cs="Cambria"/>
      <w:b/>
      <w:bCs/>
      <w:sz w:val="26"/>
      <w:szCs w:val="26"/>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9E0528"/>
    <w:rPr>
      <w:rFonts w:ascii="Arial" w:hAnsi="Arial" w:cs="Arial"/>
      <w:b/>
      <w:bCs/>
      <w:i/>
      <w:iCs/>
      <w:sz w:val="28"/>
      <w:szCs w:val="28"/>
    </w:rPr>
  </w:style>
  <w:style w:type="character" w:customStyle="1" w:styleId="31">
    <w:name w:val="Заголовок 3 Знак1"/>
    <w:aliases w:val="h3 Знак,Head 3 Знак,l3+toc 3 Знак,CT Знак,Sub-section Title Знак,l3 Знак"/>
    <w:link w:val="3"/>
    <w:locked/>
    <w:rsid w:val="009E0528"/>
    <w:rPr>
      <w:rFonts w:ascii="Arial" w:eastAsia="Times New Roman" w:hAnsi="Arial" w:cs="Arial"/>
      <w:b/>
      <w:bCs/>
      <w:sz w:val="26"/>
      <w:szCs w:val="26"/>
      <w:lang w:eastAsia="ru-RU"/>
    </w:rPr>
  </w:style>
  <w:style w:type="paragraph" w:customStyle="1" w:styleId="26">
    <w:name w:val="Стиль2"/>
    <w:basedOn w:val="27"/>
    <w:uiPriority w:val="99"/>
    <w:rsid w:val="009E0528"/>
    <w:pPr>
      <w:keepNext/>
      <w:keepLines/>
      <w:widowControl w:val="0"/>
      <w:suppressLineNumbers/>
      <w:suppressAutoHyphens/>
      <w:spacing w:after="60"/>
      <w:ind w:left="360" w:hanging="360"/>
      <w:jc w:val="both"/>
    </w:pPr>
    <w:rPr>
      <w:b/>
      <w:bCs/>
      <w:sz w:val="24"/>
      <w:szCs w:val="24"/>
    </w:rPr>
  </w:style>
  <w:style w:type="paragraph" w:styleId="27">
    <w:name w:val="List Number 2"/>
    <w:basedOn w:val="a3"/>
    <w:uiPriority w:val="99"/>
    <w:rsid w:val="009E0528"/>
    <w:pPr>
      <w:tabs>
        <w:tab w:val="num" w:pos="360"/>
        <w:tab w:val="num" w:pos="432"/>
      </w:tabs>
      <w:ind w:left="432" w:hanging="432"/>
    </w:pPr>
    <w:rPr>
      <w:sz w:val="20"/>
      <w:szCs w:val="20"/>
    </w:rPr>
  </w:style>
  <w:style w:type="paragraph" w:customStyle="1" w:styleId="33">
    <w:name w:val="Стиль3"/>
    <w:basedOn w:val="23"/>
    <w:uiPriority w:val="99"/>
    <w:rsid w:val="009E0528"/>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lang w:eastAsia="ru-RU"/>
    </w:rPr>
  </w:style>
  <w:style w:type="paragraph" w:customStyle="1" w:styleId="34">
    <w:name w:val="Стиль3 Знак Знак"/>
    <w:basedOn w:val="23"/>
    <w:link w:val="35"/>
    <w:rsid w:val="009E0528"/>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ru-RU"/>
    </w:rPr>
  </w:style>
  <w:style w:type="paragraph" w:customStyle="1" w:styleId="36">
    <w:name w:val="Стиль3 Знак"/>
    <w:basedOn w:val="23"/>
    <w:uiPriority w:val="99"/>
    <w:rsid w:val="009E0528"/>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ru-RU"/>
    </w:rPr>
  </w:style>
  <w:style w:type="paragraph" w:customStyle="1" w:styleId="StyleFirstline127cm">
    <w:name w:val="Style First line:  127 cm"/>
    <w:basedOn w:val="a3"/>
    <w:uiPriority w:val="99"/>
    <w:rsid w:val="009E0528"/>
    <w:pPr>
      <w:spacing w:before="120"/>
      <w:ind w:firstLine="720"/>
      <w:jc w:val="both"/>
    </w:pPr>
    <w:rPr>
      <w:rFonts w:ascii="Arial" w:hAnsi="Arial" w:cs="Arial"/>
      <w:sz w:val="22"/>
      <w:szCs w:val="22"/>
      <w:lang w:eastAsia="en-US"/>
    </w:rPr>
  </w:style>
  <w:style w:type="paragraph" w:customStyle="1" w:styleId="ConsNormal">
    <w:name w:val="ConsNormal"/>
    <w:link w:val="ConsNormal0"/>
    <w:rsid w:val="009E052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3"/>
    <w:uiPriority w:val="99"/>
    <w:rsid w:val="009E0528"/>
    <w:pPr>
      <w:spacing w:after="60"/>
      <w:jc w:val="both"/>
    </w:pPr>
    <w:rPr>
      <w:sz w:val="22"/>
      <w:szCs w:val="22"/>
    </w:rPr>
  </w:style>
  <w:style w:type="paragraph" w:styleId="37">
    <w:name w:val="Body Text Indent 3"/>
    <w:basedOn w:val="a3"/>
    <w:link w:val="38"/>
    <w:rsid w:val="009E0528"/>
    <w:pPr>
      <w:tabs>
        <w:tab w:val="left" w:pos="1260"/>
      </w:tabs>
      <w:ind w:firstLine="720"/>
      <w:jc w:val="both"/>
    </w:pPr>
    <w:rPr>
      <w:sz w:val="22"/>
      <w:szCs w:val="22"/>
    </w:rPr>
  </w:style>
  <w:style w:type="character" w:customStyle="1" w:styleId="38">
    <w:name w:val="Основной текст с отступом 3 Знак"/>
    <w:basedOn w:val="a4"/>
    <w:link w:val="37"/>
    <w:rsid w:val="009E0528"/>
    <w:rPr>
      <w:rFonts w:ascii="Times New Roman" w:eastAsia="Times New Roman" w:hAnsi="Times New Roman" w:cs="Times New Roman"/>
      <w:lang w:eastAsia="ru-RU"/>
    </w:rPr>
  </w:style>
  <w:style w:type="paragraph" w:customStyle="1" w:styleId="39">
    <w:name w:val="3"/>
    <w:basedOn w:val="a3"/>
    <w:uiPriority w:val="99"/>
    <w:rsid w:val="009E0528"/>
    <w:pPr>
      <w:jc w:val="both"/>
    </w:pPr>
    <w:rPr>
      <w:sz w:val="22"/>
      <w:szCs w:val="22"/>
    </w:rPr>
  </w:style>
  <w:style w:type="paragraph" w:customStyle="1" w:styleId="aff1">
    <w:name w:val="Тендерные данные"/>
    <w:basedOn w:val="a3"/>
    <w:uiPriority w:val="99"/>
    <w:semiHidden/>
    <w:rsid w:val="009E0528"/>
    <w:pPr>
      <w:tabs>
        <w:tab w:val="left" w:pos="1985"/>
      </w:tabs>
      <w:spacing w:before="120" w:after="60"/>
      <w:jc w:val="both"/>
    </w:pPr>
    <w:rPr>
      <w:b/>
      <w:bCs/>
      <w:sz w:val="22"/>
      <w:szCs w:val="22"/>
    </w:rPr>
  </w:style>
  <w:style w:type="paragraph" w:customStyle="1" w:styleId="FR1">
    <w:name w:val="FR1"/>
    <w:uiPriority w:val="99"/>
    <w:rsid w:val="009E052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2">
    <w:name w:val="List Bullet"/>
    <w:basedOn w:val="a3"/>
    <w:autoRedefine/>
    <w:uiPriority w:val="99"/>
    <w:rsid w:val="009E0528"/>
    <w:pPr>
      <w:widowControl w:val="0"/>
      <w:spacing w:after="60"/>
      <w:jc w:val="both"/>
    </w:pPr>
    <w:rPr>
      <w:color w:val="000000"/>
      <w:sz w:val="22"/>
      <w:szCs w:val="22"/>
    </w:rPr>
  </w:style>
  <w:style w:type="paragraph" w:customStyle="1" w:styleId="110">
    <w:name w:val="заголовок 11"/>
    <w:basedOn w:val="a3"/>
    <w:next w:val="a3"/>
    <w:uiPriority w:val="99"/>
    <w:rsid w:val="009E0528"/>
    <w:pPr>
      <w:keepNext/>
      <w:jc w:val="center"/>
    </w:pPr>
    <w:rPr>
      <w:sz w:val="22"/>
      <w:szCs w:val="22"/>
    </w:rPr>
  </w:style>
  <w:style w:type="paragraph" w:styleId="aff3">
    <w:name w:val="Date"/>
    <w:basedOn w:val="a3"/>
    <w:next w:val="a3"/>
    <w:link w:val="aff4"/>
    <w:uiPriority w:val="99"/>
    <w:rsid w:val="009E0528"/>
    <w:pPr>
      <w:spacing w:after="60"/>
      <w:jc w:val="both"/>
    </w:pPr>
    <w:rPr>
      <w:sz w:val="22"/>
      <w:szCs w:val="22"/>
    </w:rPr>
  </w:style>
  <w:style w:type="character" w:customStyle="1" w:styleId="aff4">
    <w:name w:val="Дата Знак"/>
    <w:basedOn w:val="a4"/>
    <w:link w:val="aff3"/>
    <w:uiPriority w:val="99"/>
    <w:rsid w:val="009E0528"/>
    <w:rPr>
      <w:rFonts w:ascii="Times New Roman" w:eastAsia="Times New Roman" w:hAnsi="Times New Roman" w:cs="Times New Roman"/>
      <w:lang w:eastAsia="ru-RU"/>
    </w:rPr>
  </w:style>
  <w:style w:type="paragraph" w:customStyle="1" w:styleId="aff5">
    <w:name w:val="МП"/>
    <w:basedOn w:val="a3"/>
    <w:uiPriority w:val="99"/>
    <w:rsid w:val="009E0528"/>
    <w:pPr>
      <w:overflowPunct w:val="0"/>
      <w:autoSpaceDE w:val="0"/>
      <w:autoSpaceDN w:val="0"/>
      <w:adjustRightInd w:val="0"/>
      <w:spacing w:after="120"/>
      <w:jc w:val="center"/>
      <w:textAlignment w:val="baseline"/>
    </w:pPr>
    <w:rPr>
      <w:rFonts w:ascii="Arial" w:hAnsi="Arial" w:cs="Arial"/>
      <w:b/>
      <w:bCs/>
      <w:sz w:val="22"/>
      <w:szCs w:val="22"/>
    </w:rPr>
  </w:style>
  <w:style w:type="paragraph" w:customStyle="1" w:styleId="aff6">
    <w:name w:val="Готовый"/>
    <w:basedOn w:val="a3"/>
    <w:uiPriority w:val="99"/>
    <w:rsid w:val="009E052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9E0528"/>
    <w:pPr>
      <w:keepNext/>
    </w:pPr>
    <w:rPr>
      <w:sz w:val="22"/>
      <w:szCs w:val="22"/>
    </w:rPr>
  </w:style>
  <w:style w:type="character" w:customStyle="1" w:styleId="propvalue">
    <w:name w:val="propvalue"/>
    <w:rsid w:val="009E0528"/>
    <w:rPr>
      <w:color w:val="800000"/>
    </w:rPr>
  </w:style>
  <w:style w:type="character" w:customStyle="1" w:styleId="HeaderChar">
    <w:name w:val="Header Char"/>
    <w:basedOn w:val="a4"/>
    <w:locked/>
    <w:rsid w:val="009E0528"/>
    <w:rPr>
      <w:sz w:val="24"/>
      <w:szCs w:val="24"/>
      <w:lang w:val="ru-RU" w:eastAsia="ru-RU"/>
    </w:rPr>
  </w:style>
  <w:style w:type="paragraph" w:styleId="28">
    <w:name w:val="Body Text 2"/>
    <w:aliases w:val=" Знак11 Знак Знак,Знак11 Знак Знак"/>
    <w:basedOn w:val="a3"/>
    <w:link w:val="29"/>
    <w:uiPriority w:val="99"/>
    <w:rsid w:val="009E0528"/>
    <w:rPr>
      <w:sz w:val="22"/>
      <w:szCs w:val="22"/>
    </w:rPr>
  </w:style>
  <w:style w:type="character" w:customStyle="1" w:styleId="29">
    <w:name w:val="Основной текст 2 Знак"/>
    <w:aliases w:val=" Знак11 Знак Знак Знак,Знак11 Знак Знак Знак"/>
    <w:basedOn w:val="a4"/>
    <w:link w:val="28"/>
    <w:uiPriority w:val="99"/>
    <w:rsid w:val="009E0528"/>
    <w:rPr>
      <w:rFonts w:ascii="Times New Roman" w:eastAsia="Times New Roman" w:hAnsi="Times New Roman" w:cs="Times New Roman"/>
      <w:lang w:eastAsia="ru-RU"/>
    </w:rPr>
  </w:style>
  <w:style w:type="paragraph" w:styleId="41">
    <w:name w:val="List Bullet 4"/>
    <w:basedOn w:val="a3"/>
    <w:autoRedefine/>
    <w:uiPriority w:val="99"/>
    <w:rsid w:val="009E0528"/>
    <w:pPr>
      <w:tabs>
        <w:tab w:val="num" w:pos="1209"/>
      </w:tabs>
      <w:spacing w:after="60"/>
      <w:ind w:left="1209" w:hanging="360"/>
      <w:jc w:val="both"/>
    </w:pPr>
    <w:rPr>
      <w:sz w:val="22"/>
      <w:szCs w:val="22"/>
    </w:rPr>
  </w:style>
  <w:style w:type="paragraph" w:styleId="51">
    <w:name w:val="List Bullet 5"/>
    <w:basedOn w:val="a3"/>
    <w:autoRedefine/>
    <w:uiPriority w:val="99"/>
    <w:rsid w:val="009E0528"/>
    <w:pPr>
      <w:tabs>
        <w:tab w:val="num" w:pos="1492"/>
      </w:tabs>
      <w:spacing w:after="60"/>
      <w:ind w:left="1492" w:hanging="360"/>
      <w:jc w:val="both"/>
    </w:pPr>
    <w:rPr>
      <w:sz w:val="22"/>
      <w:szCs w:val="22"/>
    </w:rPr>
  </w:style>
  <w:style w:type="paragraph" w:styleId="3a">
    <w:name w:val="List Number 3"/>
    <w:basedOn w:val="a3"/>
    <w:uiPriority w:val="99"/>
    <w:rsid w:val="009E0528"/>
    <w:pPr>
      <w:tabs>
        <w:tab w:val="num" w:pos="926"/>
      </w:tabs>
      <w:spacing w:after="60"/>
      <w:ind w:left="926" w:hanging="360"/>
      <w:jc w:val="both"/>
    </w:pPr>
    <w:rPr>
      <w:sz w:val="22"/>
      <w:szCs w:val="22"/>
    </w:rPr>
  </w:style>
  <w:style w:type="paragraph" w:styleId="42">
    <w:name w:val="List Number 4"/>
    <w:basedOn w:val="a3"/>
    <w:uiPriority w:val="99"/>
    <w:rsid w:val="009E0528"/>
    <w:pPr>
      <w:tabs>
        <w:tab w:val="num" w:pos="1209"/>
      </w:tabs>
      <w:spacing w:after="60"/>
      <w:ind w:left="1209" w:hanging="360"/>
      <w:jc w:val="both"/>
    </w:pPr>
    <w:rPr>
      <w:sz w:val="22"/>
      <w:szCs w:val="22"/>
    </w:rPr>
  </w:style>
  <w:style w:type="paragraph" w:styleId="52">
    <w:name w:val="List Number 5"/>
    <w:basedOn w:val="a3"/>
    <w:uiPriority w:val="99"/>
    <w:rsid w:val="009E0528"/>
    <w:pPr>
      <w:tabs>
        <w:tab w:val="num" w:pos="1492"/>
      </w:tabs>
      <w:spacing w:after="60"/>
      <w:ind w:left="1492" w:hanging="360"/>
      <w:jc w:val="both"/>
    </w:pPr>
    <w:rPr>
      <w:sz w:val="22"/>
      <w:szCs w:val="22"/>
    </w:rPr>
  </w:style>
  <w:style w:type="paragraph" w:customStyle="1" w:styleId="Instruction">
    <w:name w:val="Instruction"/>
    <w:basedOn w:val="28"/>
    <w:uiPriority w:val="99"/>
    <w:rsid w:val="009E0528"/>
    <w:pPr>
      <w:tabs>
        <w:tab w:val="num" w:pos="360"/>
      </w:tabs>
      <w:spacing w:before="180" w:after="60"/>
      <w:ind w:left="360" w:hanging="360"/>
      <w:jc w:val="both"/>
    </w:pPr>
    <w:rPr>
      <w:b/>
      <w:bCs/>
    </w:rPr>
  </w:style>
  <w:style w:type="paragraph" w:customStyle="1" w:styleId="xl27">
    <w:name w:val="xl27"/>
    <w:basedOn w:val="a3"/>
    <w:uiPriority w:val="99"/>
    <w:rsid w:val="009E052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aff7">
    <w:name w:val="Ãîòîâûé"/>
    <w:basedOn w:val="a3"/>
    <w:uiPriority w:val="99"/>
    <w:rsid w:val="009E052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9E0528"/>
    <w:pPr>
      <w:spacing w:before="100" w:beforeAutospacing="1" w:after="100" w:afterAutospacing="1"/>
    </w:pPr>
    <w:rPr>
      <w:rFonts w:ascii="Arial CYR" w:hAnsi="Arial CYR" w:cs="Arial CYR"/>
      <w:sz w:val="18"/>
      <w:szCs w:val="18"/>
    </w:rPr>
  </w:style>
  <w:style w:type="paragraph" w:customStyle="1" w:styleId="aff8">
    <w:name w:val="Условия контракта"/>
    <w:basedOn w:val="a3"/>
    <w:uiPriority w:val="99"/>
    <w:semiHidden/>
    <w:rsid w:val="009E0528"/>
    <w:pPr>
      <w:tabs>
        <w:tab w:val="num" w:pos="567"/>
      </w:tabs>
      <w:spacing w:before="240" w:after="120"/>
      <w:ind w:left="567" w:hanging="567"/>
      <w:jc w:val="both"/>
    </w:pPr>
    <w:rPr>
      <w:b/>
      <w:bCs/>
      <w:sz w:val="22"/>
      <w:szCs w:val="22"/>
    </w:rPr>
  </w:style>
  <w:style w:type="paragraph" w:customStyle="1" w:styleId="3b">
    <w:name w:val="Раздел 3"/>
    <w:basedOn w:val="a3"/>
    <w:uiPriority w:val="99"/>
    <w:semiHidden/>
    <w:rsid w:val="009E0528"/>
    <w:pPr>
      <w:tabs>
        <w:tab w:val="num" w:pos="432"/>
      </w:tabs>
      <w:spacing w:before="120" w:after="120"/>
      <w:ind w:left="432" w:hanging="432"/>
      <w:jc w:val="center"/>
    </w:pPr>
    <w:rPr>
      <w:b/>
      <w:bCs/>
      <w:sz w:val="22"/>
      <w:szCs w:val="22"/>
    </w:rPr>
  </w:style>
  <w:style w:type="paragraph" w:customStyle="1" w:styleId="213">
    <w:name w:val="Основной текст 21"/>
    <w:basedOn w:val="a3"/>
    <w:uiPriority w:val="99"/>
    <w:rsid w:val="009E0528"/>
    <w:pPr>
      <w:overflowPunct w:val="0"/>
      <w:autoSpaceDE w:val="0"/>
      <w:autoSpaceDN w:val="0"/>
      <w:adjustRightInd w:val="0"/>
      <w:jc w:val="center"/>
    </w:pPr>
    <w:rPr>
      <w:b/>
      <w:bCs/>
      <w:sz w:val="28"/>
      <w:szCs w:val="28"/>
    </w:rPr>
  </w:style>
  <w:style w:type="paragraph" w:customStyle="1" w:styleId="18">
    <w:name w:val="Стиль1"/>
    <w:basedOn w:val="a3"/>
    <w:uiPriority w:val="99"/>
    <w:rsid w:val="009E0528"/>
    <w:pPr>
      <w:keepNext/>
      <w:keepLines/>
      <w:widowControl w:val="0"/>
      <w:suppressLineNumbers/>
      <w:tabs>
        <w:tab w:val="num" w:pos="432"/>
      </w:tabs>
      <w:suppressAutoHyphens/>
      <w:spacing w:after="60"/>
      <w:ind w:left="432" w:hanging="432"/>
    </w:pPr>
    <w:rPr>
      <w:b/>
      <w:bCs/>
      <w:sz w:val="28"/>
      <w:szCs w:val="28"/>
    </w:rPr>
  </w:style>
  <w:style w:type="paragraph" w:styleId="aff9">
    <w:name w:val="Document Map"/>
    <w:aliases w:val=" Знак10,Знак10"/>
    <w:basedOn w:val="a3"/>
    <w:link w:val="affa"/>
    <w:uiPriority w:val="99"/>
    <w:semiHidden/>
    <w:rsid w:val="009E0528"/>
    <w:pPr>
      <w:shd w:val="clear" w:color="auto" w:fill="000080"/>
    </w:pPr>
    <w:rPr>
      <w:sz w:val="2"/>
      <w:szCs w:val="2"/>
    </w:rPr>
  </w:style>
  <w:style w:type="character" w:customStyle="1" w:styleId="affa">
    <w:name w:val="Схема документа Знак"/>
    <w:aliases w:val=" Знак10 Знак,Знак10 Знак"/>
    <w:basedOn w:val="a4"/>
    <w:link w:val="aff9"/>
    <w:uiPriority w:val="99"/>
    <w:semiHidden/>
    <w:rsid w:val="009E0528"/>
    <w:rPr>
      <w:rFonts w:ascii="Times New Roman" w:eastAsia="Times New Roman" w:hAnsi="Times New Roman" w:cs="Times New Roman"/>
      <w:sz w:val="2"/>
      <w:szCs w:val="2"/>
      <w:shd w:val="clear" w:color="auto" w:fill="000080"/>
      <w:lang w:eastAsia="ru-RU"/>
    </w:rPr>
  </w:style>
  <w:style w:type="paragraph" w:styleId="affb">
    <w:name w:val="Title"/>
    <w:aliases w:val=" Знак9,Знак9"/>
    <w:basedOn w:val="a3"/>
    <w:link w:val="affc"/>
    <w:uiPriority w:val="99"/>
    <w:qFormat/>
    <w:rsid w:val="009E0528"/>
    <w:pPr>
      <w:widowControl w:val="0"/>
      <w:autoSpaceDE w:val="0"/>
      <w:autoSpaceDN w:val="0"/>
      <w:adjustRightInd w:val="0"/>
      <w:jc w:val="center"/>
    </w:pPr>
    <w:rPr>
      <w:sz w:val="22"/>
      <w:szCs w:val="22"/>
    </w:rPr>
  </w:style>
  <w:style w:type="character" w:customStyle="1" w:styleId="affc">
    <w:name w:val="Название Знак"/>
    <w:aliases w:val=" Знак9 Знак,Знак9 Знак"/>
    <w:basedOn w:val="a4"/>
    <w:link w:val="affb"/>
    <w:uiPriority w:val="99"/>
    <w:rsid w:val="009E0528"/>
    <w:rPr>
      <w:rFonts w:ascii="Times New Roman" w:eastAsia="Times New Roman" w:hAnsi="Times New Roman" w:cs="Times New Roman"/>
      <w:lang w:eastAsia="ru-RU"/>
    </w:rPr>
  </w:style>
  <w:style w:type="paragraph" w:styleId="3c">
    <w:name w:val="Body Text 3"/>
    <w:aliases w:val=" Знак8,Знак8"/>
    <w:basedOn w:val="a3"/>
    <w:link w:val="3d"/>
    <w:uiPriority w:val="99"/>
    <w:rsid w:val="009E0528"/>
    <w:pPr>
      <w:spacing w:after="120"/>
    </w:pPr>
    <w:rPr>
      <w:sz w:val="16"/>
      <w:szCs w:val="16"/>
    </w:rPr>
  </w:style>
  <w:style w:type="character" w:customStyle="1" w:styleId="3d">
    <w:name w:val="Основной текст 3 Знак"/>
    <w:aliases w:val=" Знак8 Знак1,Знак8 Знак"/>
    <w:basedOn w:val="a4"/>
    <w:link w:val="3c"/>
    <w:uiPriority w:val="99"/>
    <w:rsid w:val="009E0528"/>
    <w:rPr>
      <w:rFonts w:ascii="Times New Roman" w:eastAsia="Times New Roman" w:hAnsi="Times New Roman" w:cs="Times New Roman"/>
      <w:sz w:val="16"/>
      <w:szCs w:val="16"/>
      <w:lang w:eastAsia="ru-RU"/>
    </w:rPr>
  </w:style>
  <w:style w:type="paragraph" w:customStyle="1" w:styleId="111">
    <w:name w:val="111"/>
    <w:basedOn w:val="a3"/>
    <w:uiPriority w:val="99"/>
    <w:rsid w:val="009E0528"/>
    <w:rPr>
      <w:rFonts w:ascii="Times New Roman CYR" w:hAnsi="Times New Roman CYR" w:cs="Times New Roman CYR"/>
      <w:sz w:val="20"/>
      <w:szCs w:val="20"/>
    </w:rPr>
  </w:style>
  <w:style w:type="paragraph" w:styleId="affd">
    <w:name w:val="Subtitle"/>
    <w:basedOn w:val="a3"/>
    <w:link w:val="affe"/>
    <w:uiPriority w:val="99"/>
    <w:qFormat/>
    <w:rsid w:val="009E0528"/>
    <w:pPr>
      <w:spacing w:after="60"/>
      <w:jc w:val="center"/>
      <w:outlineLvl w:val="1"/>
    </w:pPr>
    <w:rPr>
      <w:rFonts w:ascii="Cambria" w:hAnsi="Cambria" w:cs="Cambria"/>
      <w:sz w:val="22"/>
      <w:szCs w:val="22"/>
    </w:rPr>
  </w:style>
  <w:style w:type="character" w:customStyle="1" w:styleId="affe">
    <w:name w:val="Подзаголовок Знак"/>
    <w:basedOn w:val="a4"/>
    <w:link w:val="affd"/>
    <w:uiPriority w:val="99"/>
    <w:rsid w:val="009E0528"/>
    <w:rPr>
      <w:rFonts w:ascii="Cambria" w:eastAsia="Times New Roman" w:hAnsi="Cambria" w:cs="Cambria"/>
      <w:lang w:eastAsia="ru-RU"/>
    </w:rPr>
  </w:style>
  <w:style w:type="character" w:customStyle="1" w:styleId="FontStyle46">
    <w:name w:val="Font Style46"/>
    <w:rsid w:val="009E0528"/>
    <w:rPr>
      <w:rFonts w:ascii="Times New Roman" w:hAnsi="Times New Roman" w:cs="Times New Roman"/>
      <w:sz w:val="26"/>
      <w:szCs w:val="26"/>
    </w:rPr>
  </w:style>
  <w:style w:type="paragraph" w:customStyle="1" w:styleId="222">
    <w:name w:val="222"/>
    <w:basedOn w:val="a3"/>
    <w:uiPriority w:val="99"/>
    <w:rsid w:val="009E0528"/>
    <w:pPr>
      <w:ind w:left="851"/>
    </w:pPr>
    <w:rPr>
      <w:rFonts w:ascii="Times New Roman CYR" w:hAnsi="Times New Roman CYR" w:cs="Times New Roman CYR"/>
      <w:sz w:val="20"/>
      <w:szCs w:val="20"/>
    </w:rPr>
  </w:style>
  <w:style w:type="paragraph" w:customStyle="1" w:styleId="afff">
    <w:name w:val="Подраздел"/>
    <w:basedOn w:val="a3"/>
    <w:uiPriority w:val="99"/>
    <w:semiHidden/>
    <w:rsid w:val="009E0528"/>
    <w:pPr>
      <w:suppressAutoHyphens/>
      <w:spacing w:before="240" w:after="120"/>
      <w:jc w:val="center"/>
    </w:pPr>
    <w:rPr>
      <w:rFonts w:ascii="TimesDL" w:hAnsi="TimesDL" w:cs="TimesDL"/>
      <w:b/>
      <w:bCs/>
      <w:smallCaps/>
      <w:spacing w:val="-2"/>
      <w:sz w:val="22"/>
      <w:szCs w:val="22"/>
    </w:rPr>
  </w:style>
  <w:style w:type="paragraph" w:customStyle="1" w:styleId="214">
    <w:name w:val="Основной текст с отступом 21"/>
    <w:basedOn w:val="a3"/>
    <w:uiPriority w:val="99"/>
    <w:rsid w:val="009E0528"/>
    <w:pPr>
      <w:overflowPunct w:val="0"/>
      <w:autoSpaceDE w:val="0"/>
      <w:autoSpaceDN w:val="0"/>
      <w:adjustRightInd w:val="0"/>
      <w:ind w:firstLine="567"/>
      <w:jc w:val="both"/>
      <w:textAlignment w:val="baseline"/>
    </w:pPr>
    <w:rPr>
      <w:sz w:val="22"/>
      <w:szCs w:val="22"/>
      <w:lang w:val="en-US"/>
    </w:rPr>
  </w:style>
  <w:style w:type="paragraph" w:customStyle="1" w:styleId="2a">
    <w:name w:val="Обычный2"/>
    <w:uiPriority w:val="99"/>
    <w:rsid w:val="009E052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0">
    <w:name w:val="caption"/>
    <w:basedOn w:val="a3"/>
    <w:next w:val="a3"/>
    <w:uiPriority w:val="99"/>
    <w:qFormat/>
    <w:rsid w:val="009E0528"/>
    <w:pPr>
      <w:ind w:right="-6672"/>
      <w:jc w:val="both"/>
    </w:pPr>
    <w:rPr>
      <w:b/>
      <w:bCs/>
      <w:sz w:val="20"/>
      <w:szCs w:val="20"/>
    </w:rPr>
  </w:style>
  <w:style w:type="paragraph" w:styleId="afff1">
    <w:name w:val="Plain Text"/>
    <w:basedOn w:val="a3"/>
    <w:link w:val="afff2"/>
    <w:uiPriority w:val="99"/>
    <w:rsid w:val="009E0528"/>
    <w:rPr>
      <w:rFonts w:ascii="Courier New" w:hAnsi="Courier New" w:cs="Courier New"/>
      <w:sz w:val="20"/>
      <w:szCs w:val="20"/>
    </w:rPr>
  </w:style>
  <w:style w:type="character" w:customStyle="1" w:styleId="afff2">
    <w:name w:val="Текст Знак"/>
    <w:basedOn w:val="a4"/>
    <w:link w:val="afff1"/>
    <w:uiPriority w:val="99"/>
    <w:rsid w:val="009E0528"/>
    <w:rPr>
      <w:rFonts w:ascii="Courier New" w:eastAsia="Times New Roman" w:hAnsi="Courier New" w:cs="Courier New"/>
      <w:sz w:val="20"/>
      <w:szCs w:val="20"/>
      <w:lang w:eastAsia="ru-RU"/>
    </w:rPr>
  </w:style>
  <w:style w:type="paragraph" w:customStyle="1" w:styleId="ConsNonformat">
    <w:name w:val="ConsNonformat"/>
    <w:uiPriority w:val="99"/>
    <w:rsid w:val="009E052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3">
    <w:name w:val="FollowedHyperlink"/>
    <w:basedOn w:val="a4"/>
    <w:uiPriority w:val="99"/>
    <w:rsid w:val="009E0528"/>
    <w:rPr>
      <w:color w:val="800080"/>
      <w:u w:val="single"/>
    </w:rPr>
  </w:style>
  <w:style w:type="character" w:customStyle="1" w:styleId="spanheaderlot21">
    <w:name w:val="span_header_lot_21"/>
    <w:rsid w:val="009E0528"/>
    <w:rPr>
      <w:b/>
      <w:bCs/>
      <w:sz w:val="20"/>
      <w:szCs w:val="20"/>
    </w:rPr>
  </w:style>
  <w:style w:type="paragraph" w:styleId="2b">
    <w:name w:val="List Bullet 2"/>
    <w:basedOn w:val="a3"/>
    <w:autoRedefine/>
    <w:uiPriority w:val="99"/>
    <w:rsid w:val="009E0528"/>
    <w:pPr>
      <w:tabs>
        <w:tab w:val="num" w:pos="643"/>
      </w:tabs>
      <w:spacing w:after="60"/>
      <w:ind w:left="643" w:hanging="360"/>
      <w:jc w:val="both"/>
    </w:pPr>
    <w:rPr>
      <w:sz w:val="22"/>
      <w:szCs w:val="22"/>
    </w:rPr>
  </w:style>
  <w:style w:type="paragraph" w:styleId="3e">
    <w:name w:val="List Bullet 3"/>
    <w:basedOn w:val="a3"/>
    <w:autoRedefine/>
    <w:uiPriority w:val="99"/>
    <w:rsid w:val="009E0528"/>
    <w:pPr>
      <w:tabs>
        <w:tab w:val="num" w:pos="926"/>
      </w:tabs>
      <w:spacing w:after="60"/>
      <w:ind w:left="926" w:hanging="360"/>
      <w:jc w:val="both"/>
    </w:pPr>
    <w:rPr>
      <w:sz w:val="22"/>
      <w:szCs w:val="22"/>
    </w:rPr>
  </w:style>
  <w:style w:type="paragraph" w:styleId="afff4">
    <w:name w:val="List Number"/>
    <w:basedOn w:val="a3"/>
    <w:uiPriority w:val="99"/>
    <w:rsid w:val="009E0528"/>
    <w:pPr>
      <w:tabs>
        <w:tab w:val="num" w:pos="360"/>
      </w:tabs>
      <w:spacing w:after="60"/>
      <w:ind w:left="360" w:hanging="360"/>
      <w:jc w:val="both"/>
    </w:pPr>
    <w:rPr>
      <w:sz w:val="22"/>
      <w:szCs w:val="22"/>
    </w:rPr>
  </w:style>
  <w:style w:type="paragraph" w:styleId="afff5">
    <w:name w:val="Note Heading"/>
    <w:basedOn w:val="a3"/>
    <w:next w:val="a3"/>
    <w:link w:val="afff6"/>
    <w:uiPriority w:val="99"/>
    <w:rsid w:val="009E0528"/>
    <w:pPr>
      <w:spacing w:after="60"/>
      <w:jc w:val="both"/>
    </w:pPr>
    <w:rPr>
      <w:sz w:val="22"/>
      <w:szCs w:val="22"/>
    </w:rPr>
  </w:style>
  <w:style w:type="character" w:customStyle="1" w:styleId="afff6">
    <w:name w:val="Заголовок записки Знак"/>
    <w:basedOn w:val="a4"/>
    <w:link w:val="afff5"/>
    <w:uiPriority w:val="99"/>
    <w:rsid w:val="009E0528"/>
    <w:rPr>
      <w:rFonts w:ascii="Times New Roman" w:eastAsia="Times New Roman" w:hAnsi="Times New Roman" w:cs="Times New Roman"/>
      <w:lang w:eastAsia="ru-RU"/>
    </w:rPr>
  </w:style>
  <w:style w:type="paragraph" w:styleId="19">
    <w:name w:val="toc 1"/>
    <w:basedOn w:val="a3"/>
    <w:next w:val="a3"/>
    <w:autoRedefine/>
    <w:uiPriority w:val="99"/>
    <w:qFormat/>
    <w:rsid w:val="009E0528"/>
    <w:pPr>
      <w:tabs>
        <w:tab w:val="left" w:pos="1134"/>
        <w:tab w:val="right" w:leader="dot" w:pos="9627"/>
      </w:tabs>
    </w:pPr>
    <w:rPr>
      <w:b/>
      <w:bCs/>
      <w:caps/>
      <w:noProof/>
      <w:sz w:val="20"/>
      <w:szCs w:val="20"/>
    </w:rPr>
  </w:style>
  <w:style w:type="paragraph" w:customStyle="1" w:styleId="Style1">
    <w:name w:val="Style1"/>
    <w:basedOn w:val="a3"/>
    <w:uiPriority w:val="99"/>
    <w:rsid w:val="009E0528"/>
    <w:pPr>
      <w:tabs>
        <w:tab w:val="num" w:pos="540"/>
      </w:tabs>
      <w:spacing w:before="480" w:after="240"/>
      <w:ind w:left="540" w:hanging="540"/>
      <w:jc w:val="center"/>
    </w:pPr>
    <w:rPr>
      <w:rFonts w:ascii="Arial" w:hAnsi="Arial" w:cs="Arial"/>
      <w:b/>
      <w:bCs/>
      <w:sz w:val="22"/>
      <w:szCs w:val="22"/>
    </w:rPr>
  </w:style>
  <w:style w:type="paragraph" w:customStyle="1" w:styleId="Simlple">
    <w:name w:val="Simlple"/>
    <w:basedOn w:val="a3"/>
    <w:uiPriority w:val="99"/>
    <w:rsid w:val="009E0528"/>
    <w:pPr>
      <w:spacing w:before="60" w:after="60"/>
      <w:ind w:firstLine="284"/>
      <w:jc w:val="both"/>
    </w:pPr>
    <w:rPr>
      <w:rFonts w:ascii="Arial" w:hAnsi="Arial" w:cs="Arial"/>
      <w:sz w:val="20"/>
      <w:szCs w:val="20"/>
    </w:rPr>
  </w:style>
  <w:style w:type="paragraph" w:customStyle="1" w:styleId="Style2">
    <w:name w:val="Style2"/>
    <w:basedOn w:val="Simlple"/>
    <w:uiPriority w:val="99"/>
    <w:rsid w:val="009E0528"/>
    <w:pPr>
      <w:tabs>
        <w:tab w:val="num" w:pos="720"/>
      </w:tabs>
    </w:pPr>
  </w:style>
  <w:style w:type="paragraph" w:customStyle="1" w:styleId="Style3">
    <w:name w:val="Style3"/>
    <w:basedOn w:val="Simlple"/>
    <w:next w:val="Simlple"/>
    <w:uiPriority w:val="99"/>
    <w:rsid w:val="009E0528"/>
    <w:pPr>
      <w:tabs>
        <w:tab w:val="num" w:pos="720"/>
      </w:tabs>
      <w:ind w:firstLine="567"/>
    </w:pPr>
  </w:style>
  <w:style w:type="paragraph" w:styleId="1a">
    <w:name w:val="index 1"/>
    <w:basedOn w:val="a3"/>
    <w:next w:val="a3"/>
    <w:autoRedefine/>
    <w:uiPriority w:val="99"/>
    <w:semiHidden/>
    <w:rsid w:val="009E0528"/>
    <w:pPr>
      <w:ind w:left="200" w:hanging="200"/>
    </w:pPr>
    <w:rPr>
      <w:sz w:val="20"/>
      <w:szCs w:val="20"/>
    </w:rPr>
  </w:style>
  <w:style w:type="character" w:customStyle="1" w:styleId="71">
    <w:name w:val="Знак Знак7"/>
    <w:locked/>
    <w:rsid w:val="009E0528"/>
    <w:rPr>
      <w:b/>
      <w:bCs/>
      <w:i/>
      <w:iCs/>
      <w:snapToGrid w:val="0"/>
      <w:sz w:val="24"/>
      <w:szCs w:val="24"/>
      <w:lang w:val="ru-RU" w:eastAsia="ru-RU"/>
    </w:rPr>
  </w:style>
  <w:style w:type="character" w:customStyle="1" w:styleId="3f">
    <w:name w:val="Знак Знак3"/>
    <w:rsid w:val="009E0528"/>
    <w:rPr>
      <w:b/>
      <w:bCs/>
      <w:i/>
      <w:iCs/>
      <w:snapToGrid w:val="0"/>
      <w:sz w:val="28"/>
      <w:szCs w:val="28"/>
    </w:rPr>
  </w:style>
  <w:style w:type="paragraph" w:customStyle="1" w:styleId="bulletin">
    <w:name w:val="bulletin"/>
    <w:basedOn w:val="23"/>
    <w:uiPriority w:val="99"/>
    <w:rsid w:val="009E0528"/>
    <w:pPr>
      <w:spacing w:after="0" w:line="240" w:lineRule="auto"/>
      <w:ind w:left="0"/>
    </w:pPr>
    <w:rPr>
      <w:rFonts w:ascii="Times New Roman" w:eastAsia="Times New Roman" w:hAnsi="Times New Roman"/>
    </w:rPr>
  </w:style>
  <w:style w:type="paragraph" w:customStyle="1" w:styleId="ListBul2">
    <w:name w:val="ListBul2"/>
    <w:basedOn w:val="aff2"/>
    <w:uiPriority w:val="99"/>
    <w:rsid w:val="009E052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9E0528"/>
    <w:rPr>
      <w:rFonts w:ascii="Times New Roman CYR" w:hAnsi="Times New Roman CYR" w:cs="Times New Roman CYR"/>
      <w:b/>
      <w:bCs/>
      <w:sz w:val="20"/>
      <w:szCs w:val="20"/>
    </w:rPr>
  </w:style>
  <w:style w:type="character" w:customStyle="1" w:styleId="53">
    <w:name w:val="Знак Знак5"/>
    <w:rsid w:val="009E0528"/>
    <w:rPr>
      <w:sz w:val="24"/>
      <w:szCs w:val="24"/>
    </w:rPr>
  </w:style>
  <w:style w:type="character" w:customStyle="1" w:styleId="43">
    <w:name w:val="Знак Знак4"/>
    <w:rsid w:val="009E0528"/>
    <w:rPr>
      <w:b/>
      <w:bCs/>
      <w:sz w:val="28"/>
      <w:szCs w:val="28"/>
    </w:rPr>
  </w:style>
  <w:style w:type="paragraph" w:styleId="afff7">
    <w:name w:val="Body Text First Indent"/>
    <w:basedOn w:val="af1"/>
    <w:link w:val="afff8"/>
    <w:uiPriority w:val="99"/>
    <w:rsid w:val="009E0528"/>
    <w:pPr>
      <w:shd w:val="clear" w:color="auto" w:fill="auto"/>
      <w:spacing w:before="0" w:after="120" w:line="240" w:lineRule="auto"/>
      <w:ind w:firstLine="210"/>
    </w:pPr>
    <w:rPr>
      <w:rFonts w:ascii="Times New Roman" w:eastAsia="Times New Roman" w:hAnsi="Times New Roman" w:cs="Times New Roman"/>
      <w:lang w:eastAsia="ru-RU"/>
    </w:rPr>
  </w:style>
  <w:style w:type="character" w:customStyle="1" w:styleId="afff8">
    <w:name w:val="Красная строка Знак"/>
    <w:basedOn w:val="13"/>
    <w:link w:val="afff7"/>
    <w:uiPriority w:val="99"/>
    <w:rsid w:val="009E0528"/>
    <w:rPr>
      <w:rFonts w:ascii="Times New Roman" w:eastAsia="Times New Roman" w:hAnsi="Times New Roman" w:cs="Times New Roman"/>
      <w:sz w:val="20"/>
      <w:szCs w:val="20"/>
      <w:shd w:val="clear" w:color="auto" w:fill="FFFFFF"/>
      <w:lang w:eastAsia="ru-RU"/>
    </w:rPr>
  </w:style>
  <w:style w:type="paragraph" w:styleId="afff9">
    <w:name w:val="List"/>
    <w:basedOn w:val="a3"/>
    <w:uiPriority w:val="99"/>
    <w:rsid w:val="009E0528"/>
    <w:pPr>
      <w:ind w:left="283" w:hanging="283"/>
    </w:pPr>
    <w:rPr>
      <w:sz w:val="20"/>
      <w:szCs w:val="20"/>
      <w:lang w:val="en-GB"/>
    </w:rPr>
  </w:style>
  <w:style w:type="paragraph" w:styleId="2c">
    <w:name w:val="Body Text First Indent 2"/>
    <w:basedOn w:val="af7"/>
    <w:link w:val="2d"/>
    <w:uiPriority w:val="99"/>
    <w:rsid w:val="009E0528"/>
    <w:pPr>
      <w:tabs>
        <w:tab w:val="num" w:pos="0"/>
      </w:tabs>
      <w:spacing w:line="240" w:lineRule="auto"/>
      <w:ind w:firstLine="210"/>
    </w:pPr>
    <w:rPr>
      <w:rFonts w:ascii="Times New Roman" w:eastAsia="Times New Roman" w:hAnsi="Times New Roman"/>
      <w:sz w:val="20"/>
      <w:szCs w:val="20"/>
      <w:lang w:val="en-GB" w:eastAsia="ru-RU"/>
    </w:rPr>
  </w:style>
  <w:style w:type="character" w:customStyle="1" w:styleId="2d">
    <w:name w:val="Красная строка 2 Знак"/>
    <w:basedOn w:val="af8"/>
    <w:link w:val="2c"/>
    <w:uiPriority w:val="99"/>
    <w:rsid w:val="009E0528"/>
    <w:rPr>
      <w:rFonts w:ascii="Times New Roman" w:eastAsia="Times New Roman" w:hAnsi="Times New Roman" w:cs="Times New Roman"/>
      <w:sz w:val="20"/>
      <w:szCs w:val="20"/>
      <w:lang w:val="en-GB" w:eastAsia="ru-RU"/>
    </w:rPr>
  </w:style>
  <w:style w:type="paragraph" w:customStyle="1" w:styleId="2e">
    <w:name w:val="ШТ Назв.2"/>
    <w:basedOn w:val="a3"/>
    <w:uiPriority w:val="99"/>
    <w:rsid w:val="009E0528"/>
    <w:pPr>
      <w:spacing w:before="60"/>
      <w:jc w:val="center"/>
    </w:pPr>
    <w:rPr>
      <w:b/>
      <w:bCs/>
      <w:noProof/>
      <w:sz w:val="22"/>
      <w:szCs w:val="22"/>
      <w:lang w:val="en-US" w:eastAsia="en-US"/>
    </w:rPr>
  </w:style>
  <w:style w:type="character" w:customStyle="1" w:styleId="2f">
    <w:name w:val="Знак2 Знак Знак"/>
    <w:rsid w:val="009E0528"/>
    <w:rPr>
      <w:sz w:val="24"/>
      <w:szCs w:val="24"/>
    </w:rPr>
  </w:style>
  <w:style w:type="paragraph" w:customStyle="1" w:styleId="style4">
    <w:name w:val="style4"/>
    <w:basedOn w:val="a3"/>
    <w:uiPriority w:val="99"/>
    <w:rsid w:val="009E0528"/>
    <w:pPr>
      <w:spacing w:before="100" w:beforeAutospacing="1" w:after="100" w:afterAutospacing="1"/>
    </w:pPr>
    <w:rPr>
      <w:sz w:val="22"/>
      <w:szCs w:val="22"/>
    </w:rPr>
  </w:style>
  <w:style w:type="character" w:customStyle="1" w:styleId="BodyTextIndentChar1">
    <w:name w:val="Body Text Indent Char1"/>
    <w:locked/>
    <w:rsid w:val="009E0528"/>
    <w:rPr>
      <w:lang w:val="ru-RU" w:eastAsia="ru-RU"/>
    </w:rPr>
  </w:style>
  <w:style w:type="character" w:customStyle="1" w:styleId="text">
    <w:name w:val="text"/>
    <w:rsid w:val="009E0528"/>
  </w:style>
  <w:style w:type="character" w:customStyle="1" w:styleId="63">
    <w:name w:val="Знак Знак6"/>
    <w:locked/>
    <w:rsid w:val="009E0528"/>
    <w:rPr>
      <w:sz w:val="24"/>
      <w:szCs w:val="24"/>
      <w:lang w:val="ru-RU" w:eastAsia="ru-RU"/>
    </w:rPr>
  </w:style>
  <w:style w:type="character" w:customStyle="1" w:styleId="2f0">
    <w:name w:val="Знак Знак2"/>
    <w:locked/>
    <w:rsid w:val="009E0528"/>
    <w:rPr>
      <w:sz w:val="24"/>
      <w:szCs w:val="24"/>
      <w:lang w:val="ru-RU" w:eastAsia="ru-RU"/>
    </w:rPr>
  </w:style>
  <w:style w:type="character" w:customStyle="1" w:styleId="1b">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9E0528"/>
    <w:rPr>
      <w:b/>
      <w:bCs/>
      <w:i/>
      <w:iCs/>
      <w:snapToGrid w:val="0"/>
      <w:sz w:val="24"/>
      <w:szCs w:val="24"/>
      <w:lang w:val="ru-RU" w:eastAsia="ru-RU"/>
    </w:rPr>
  </w:style>
  <w:style w:type="character" w:customStyle="1" w:styleId="215">
    <w:name w:val="Знак2 Знак Знак1"/>
    <w:locked/>
    <w:rsid w:val="009E0528"/>
    <w:rPr>
      <w:sz w:val="24"/>
      <w:szCs w:val="24"/>
      <w:lang w:val="ru-RU" w:eastAsia="ru-RU"/>
    </w:rPr>
  </w:style>
  <w:style w:type="character" w:customStyle="1" w:styleId="710">
    <w:name w:val="Знак Знак71"/>
    <w:locked/>
    <w:rsid w:val="009E0528"/>
    <w:rPr>
      <w:b/>
      <w:bCs/>
      <w:i/>
      <w:iCs/>
      <w:snapToGrid w:val="0"/>
      <w:sz w:val="24"/>
      <w:szCs w:val="24"/>
      <w:lang w:val="ru-RU" w:eastAsia="ru-RU"/>
    </w:rPr>
  </w:style>
  <w:style w:type="character" w:customStyle="1" w:styleId="310">
    <w:name w:val="Знак Знак31"/>
    <w:rsid w:val="009E0528"/>
    <w:rPr>
      <w:b/>
      <w:bCs/>
      <w:i/>
      <w:iCs/>
      <w:snapToGrid w:val="0"/>
      <w:sz w:val="28"/>
      <w:szCs w:val="28"/>
    </w:rPr>
  </w:style>
  <w:style w:type="character" w:customStyle="1" w:styleId="510">
    <w:name w:val="Знак Знак51"/>
    <w:rsid w:val="009E0528"/>
    <w:rPr>
      <w:sz w:val="24"/>
      <w:szCs w:val="24"/>
    </w:rPr>
  </w:style>
  <w:style w:type="character" w:customStyle="1" w:styleId="410">
    <w:name w:val="Знак Знак41"/>
    <w:rsid w:val="009E0528"/>
    <w:rPr>
      <w:b/>
      <w:bCs/>
      <w:sz w:val="28"/>
      <w:szCs w:val="28"/>
    </w:rPr>
  </w:style>
  <w:style w:type="character" w:customStyle="1" w:styleId="220">
    <w:name w:val="Знак2 Знак Знак2"/>
    <w:rsid w:val="009E0528"/>
    <w:rPr>
      <w:sz w:val="24"/>
      <w:szCs w:val="24"/>
    </w:rPr>
  </w:style>
  <w:style w:type="character" w:styleId="afffa">
    <w:name w:val="Emphasis"/>
    <w:basedOn w:val="a4"/>
    <w:qFormat/>
    <w:rsid w:val="009E0528"/>
    <w:rPr>
      <w:i/>
      <w:iCs/>
    </w:rPr>
  </w:style>
  <w:style w:type="paragraph" w:customStyle="1" w:styleId="desc2">
    <w:name w:val="desc2"/>
    <w:basedOn w:val="a3"/>
    <w:uiPriority w:val="99"/>
    <w:rsid w:val="009E0528"/>
    <w:pPr>
      <w:spacing w:before="100" w:beforeAutospacing="1" w:after="100" w:afterAutospacing="1"/>
    </w:pPr>
    <w:rPr>
      <w:sz w:val="22"/>
      <w:szCs w:val="22"/>
    </w:rPr>
  </w:style>
  <w:style w:type="character" w:customStyle="1" w:styleId="ter">
    <w:name w:val="ter"/>
    <w:rsid w:val="009E0528"/>
  </w:style>
  <w:style w:type="character" w:customStyle="1" w:styleId="nobr">
    <w:name w:val="nobr"/>
    <w:rsid w:val="009E0528"/>
  </w:style>
  <w:style w:type="character" w:customStyle="1" w:styleId="2110">
    <w:name w:val="Знак2 Знак Знак11"/>
    <w:rsid w:val="009E0528"/>
    <w:rPr>
      <w:sz w:val="24"/>
      <w:szCs w:val="24"/>
      <w:lang w:val="ru-RU" w:eastAsia="ru-RU"/>
    </w:rPr>
  </w:style>
  <w:style w:type="paragraph" w:customStyle="1" w:styleId="112">
    <w:name w:val="Обычный + 11 пт"/>
    <w:aliases w:val="полужирный,Серый 100%"/>
    <w:basedOn w:val="a3"/>
    <w:uiPriority w:val="99"/>
    <w:rsid w:val="009E0528"/>
    <w:pPr>
      <w:jc w:val="center"/>
      <w:outlineLvl w:val="1"/>
    </w:pPr>
    <w:rPr>
      <w:b/>
      <w:bCs/>
      <w:color w:val="333333"/>
      <w:sz w:val="22"/>
      <w:szCs w:val="22"/>
    </w:rPr>
  </w:style>
  <w:style w:type="paragraph" w:customStyle="1" w:styleId="113">
    <w:name w:val="Абзац списка11"/>
    <w:basedOn w:val="a3"/>
    <w:uiPriority w:val="99"/>
    <w:rsid w:val="009E0528"/>
    <w:pPr>
      <w:ind w:left="720"/>
    </w:pPr>
    <w:rPr>
      <w:sz w:val="22"/>
      <w:szCs w:val="22"/>
    </w:rPr>
  </w:style>
  <w:style w:type="character" w:customStyle="1" w:styleId="120">
    <w:name w:val="Знак Знак12"/>
    <w:locked/>
    <w:rsid w:val="009E0528"/>
    <w:rPr>
      <w:rFonts w:ascii="Arial" w:hAnsi="Arial" w:cs="Arial"/>
      <w:b/>
      <w:bCs/>
      <w:kern w:val="32"/>
      <w:sz w:val="32"/>
      <w:szCs w:val="32"/>
      <w:lang w:val="ru-RU" w:eastAsia="ru-RU"/>
    </w:rPr>
  </w:style>
  <w:style w:type="character" w:customStyle="1" w:styleId="114">
    <w:name w:val="Знак Знак11"/>
    <w:locked/>
    <w:rsid w:val="009E0528"/>
    <w:rPr>
      <w:rFonts w:ascii="Arial" w:hAnsi="Arial" w:cs="Arial"/>
      <w:b/>
      <w:bCs/>
      <w:i/>
      <w:iCs/>
      <w:sz w:val="28"/>
      <w:szCs w:val="28"/>
      <w:lang w:val="ru-RU" w:eastAsia="ru-RU"/>
    </w:rPr>
  </w:style>
  <w:style w:type="character" w:customStyle="1" w:styleId="100">
    <w:name w:val="Знак Знак10"/>
    <w:rsid w:val="009E0528"/>
    <w:rPr>
      <w:rFonts w:ascii="Arial" w:hAnsi="Arial" w:cs="Arial"/>
      <w:b/>
      <w:bCs/>
      <w:sz w:val="26"/>
      <w:szCs w:val="26"/>
      <w:lang w:val="ru-RU" w:eastAsia="ru-RU"/>
    </w:rPr>
  </w:style>
  <w:style w:type="character" w:customStyle="1" w:styleId="label">
    <w:name w:val="label"/>
    <w:rsid w:val="009E0528"/>
  </w:style>
  <w:style w:type="paragraph" w:customStyle="1" w:styleId="afffb">
    <w:name w:val="Знак Знак Знак Знак"/>
    <w:basedOn w:val="a3"/>
    <w:uiPriority w:val="99"/>
    <w:rsid w:val="009E0528"/>
    <w:pPr>
      <w:spacing w:before="100" w:beforeAutospacing="1" w:after="100" w:afterAutospacing="1"/>
    </w:pPr>
    <w:rPr>
      <w:rFonts w:ascii="Tahoma" w:hAnsi="Tahoma" w:cs="Tahoma"/>
      <w:sz w:val="20"/>
      <w:szCs w:val="20"/>
      <w:lang w:val="en-US" w:eastAsia="en-US"/>
    </w:rPr>
  </w:style>
  <w:style w:type="paragraph" w:customStyle="1" w:styleId="2111">
    <w:name w:val="Основной текст с отступом 211"/>
    <w:basedOn w:val="a3"/>
    <w:uiPriority w:val="99"/>
    <w:rsid w:val="009E0528"/>
    <w:pPr>
      <w:suppressAutoHyphens/>
      <w:ind w:left="426"/>
    </w:pPr>
    <w:rPr>
      <w:sz w:val="22"/>
      <w:szCs w:val="22"/>
      <w:lang w:eastAsia="ar-SA"/>
    </w:rPr>
  </w:style>
  <w:style w:type="paragraph" w:customStyle="1" w:styleId="Heading">
    <w:name w:val="Heading"/>
    <w:uiPriority w:val="99"/>
    <w:rsid w:val="009E0528"/>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9E0528"/>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9E0528"/>
    <w:rPr>
      <w:rFonts w:ascii="Arial" w:eastAsia="Times New Roman" w:hAnsi="Arial" w:cs="Arial"/>
      <w:sz w:val="20"/>
      <w:szCs w:val="20"/>
      <w:lang w:eastAsia="ru-RU"/>
    </w:rPr>
  </w:style>
  <w:style w:type="paragraph" w:customStyle="1" w:styleId="Char">
    <w:name w:val="Char Знак Знак"/>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9E052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E052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E052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3"/>
    <w:uiPriority w:val="99"/>
    <w:rsid w:val="009E0528"/>
    <w:pPr>
      <w:spacing w:after="200" w:line="276" w:lineRule="auto"/>
      <w:ind w:left="720"/>
    </w:pPr>
    <w:rPr>
      <w:rFonts w:ascii="Calibri" w:hAnsi="Calibri" w:cs="Calibri"/>
      <w:sz w:val="22"/>
      <w:szCs w:val="22"/>
    </w:rPr>
  </w:style>
  <w:style w:type="paragraph" w:customStyle="1" w:styleId="Style9">
    <w:name w:val="Style9"/>
    <w:basedOn w:val="a3"/>
    <w:uiPriority w:val="99"/>
    <w:rsid w:val="009E0528"/>
    <w:pPr>
      <w:widowControl w:val="0"/>
      <w:autoSpaceDE w:val="0"/>
      <w:autoSpaceDN w:val="0"/>
      <w:adjustRightInd w:val="0"/>
    </w:pPr>
    <w:rPr>
      <w:sz w:val="22"/>
      <w:szCs w:val="22"/>
    </w:rPr>
  </w:style>
  <w:style w:type="paragraph" w:customStyle="1" w:styleId="afffc">
    <w:name w:val="Таблицы (моноширинный)"/>
    <w:basedOn w:val="a3"/>
    <w:next w:val="a3"/>
    <w:uiPriority w:val="99"/>
    <w:rsid w:val="009E0528"/>
    <w:pPr>
      <w:autoSpaceDE w:val="0"/>
      <w:autoSpaceDN w:val="0"/>
      <w:adjustRightInd w:val="0"/>
      <w:jc w:val="both"/>
    </w:pPr>
    <w:rPr>
      <w:rFonts w:ascii="Courier New" w:hAnsi="Courier New" w:cs="Courier New"/>
      <w:sz w:val="22"/>
      <w:szCs w:val="22"/>
    </w:rPr>
  </w:style>
  <w:style w:type="paragraph" w:customStyle="1" w:styleId="3f0">
    <w:name w:val="Абзац списка3"/>
    <w:basedOn w:val="a3"/>
    <w:uiPriority w:val="99"/>
    <w:rsid w:val="009E0528"/>
    <w:pPr>
      <w:spacing w:after="200" w:line="276" w:lineRule="auto"/>
      <w:ind w:left="720"/>
    </w:pPr>
    <w:rPr>
      <w:rFonts w:ascii="Calibri" w:hAnsi="Calibri" w:cs="Calibri"/>
      <w:sz w:val="22"/>
      <w:szCs w:val="22"/>
    </w:rPr>
  </w:style>
  <w:style w:type="paragraph" w:customStyle="1" w:styleId="3f1">
    <w:name w:val="Обычный3"/>
    <w:uiPriority w:val="99"/>
    <w:rsid w:val="009E0528"/>
    <w:pPr>
      <w:widowControl w:val="0"/>
      <w:spacing w:after="0" w:line="240" w:lineRule="auto"/>
    </w:pPr>
    <w:rPr>
      <w:rFonts w:ascii="Times New Roman" w:eastAsia="Times New Roman" w:hAnsi="Times New Roman" w:cs="Times New Roman"/>
      <w:sz w:val="20"/>
      <w:szCs w:val="20"/>
      <w:lang w:eastAsia="ru-RU"/>
    </w:rPr>
  </w:style>
  <w:style w:type="paragraph" w:customStyle="1" w:styleId="afffd">
    <w:name w:val="Îáû÷íûé"/>
    <w:uiPriority w:val="99"/>
    <w:rsid w:val="009E0528"/>
    <w:pPr>
      <w:widowControl w:val="0"/>
      <w:spacing w:after="0" w:line="240" w:lineRule="auto"/>
    </w:pPr>
    <w:rPr>
      <w:rFonts w:ascii="Pragmatica" w:eastAsia="Times New Roman" w:hAnsi="Pragmatica" w:cs="Pragmatica"/>
      <w:sz w:val="20"/>
      <w:szCs w:val="20"/>
      <w:lang w:val="en-US" w:eastAsia="ru-RU"/>
    </w:rPr>
  </w:style>
  <w:style w:type="paragraph" w:customStyle="1" w:styleId="Style20">
    <w:name w:val="Style 2"/>
    <w:uiPriority w:val="99"/>
    <w:rsid w:val="009E0528"/>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9E0528"/>
    <w:rPr>
      <w:rFonts w:ascii="Tahoma" w:hAnsi="Tahoma" w:cs="Tahoma"/>
      <w:sz w:val="20"/>
      <w:szCs w:val="20"/>
    </w:rPr>
  </w:style>
  <w:style w:type="paragraph" w:styleId="2f2">
    <w:name w:val="toc 2"/>
    <w:basedOn w:val="a3"/>
    <w:next w:val="a3"/>
    <w:autoRedefine/>
    <w:uiPriority w:val="99"/>
    <w:qFormat/>
    <w:rsid w:val="009E0528"/>
    <w:pPr>
      <w:spacing w:after="100" w:line="276" w:lineRule="auto"/>
      <w:ind w:left="220"/>
    </w:pPr>
    <w:rPr>
      <w:rFonts w:ascii="Calibri" w:hAnsi="Calibri" w:cs="Calibri"/>
      <w:sz w:val="22"/>
      <w:szCs w:val="22"/>
      <w:lang w:eastAsia="en-US"/>
    </w:rPr>
  </w:style>
  <w:style w:type="paragraph" w:styleId="3f2">
    <w:name w:val="toc 3"/>
    <w:basedOn w:val="a3"/>
    <w:next w:val="a3"/>
    <w:autoRedefine/>
    <w:uiPriority w:val="99"/>
    <w:qFormat/>
    <w:rsid w:val="009E0528"/>
    <w:pPr>
      <w:spacing w:after="100" w:line="276" w:lineRule="auto"/>
      <w:ind w:left="440"/>
    </w:pPr>
    <w:rPr>
      <w:rFonts w:ascii="Calibri" w:hAnsi="Calibri" w:cs="Calibri"/>
      <w:sz w:val="22"/>
      <w:szCs w:val="22"/>
      <w:lang w:eastAsia="en-US"/>
    </w:rPr>
  </w:style>
  <w:style w:type="paragraph" w:styleId="afffe">
    <w:name w:val="TOC Heading"/>
    <w:basedOn w:val="10"/>
    <w:next w:val="a3"/>
    <w:uiPriority w:val="39"/>
    <w:qFormat/>
    <w:rsid w:val="009E0528"/>
    <w:pPr>
      <w:keepLines/>
      <w:spacing w:before="480" w:after="0" w:line="276" w:lineRule="auto"/>
      <w:outlineLvl w:val="9"/>
    </w:pPr>
    <w:rPr>
      <w:rFonts w:ascii="Cambria" w:hAnsi="Cambria" w:cs="Cambria"/>
      <w:color w:val="365F91"/>
      <w:kern w:val="0"/>
      <w:sz w:val="28"/>
      <w:szCs w:val="28"/>
      <w:lang w:eastAsia="en-US"/>
    </w:rPr>
  </w:style>
  <w:style w:type="paragraph" w:customStyle="1" w:styleId="2f3">
    <w:name w:val="заголовок 2"/>
    <w:basedOn w:val="a3"/>
    <w:next w:val="a3"/>
    <w:uiPriority w:val="99"/>
    <w:rsid w:val="009E0528"/>
    <w:pPr>
      <w:keepNext/>
      <w:autoSpaceDE w:val="0"/>
      <w:autoSpaceDN w:val="0"/>
      <w:spacing w:before="240" w:after="240"/>
      <w:jc w:val="center"/>
      <w:outlineLvl w:val="1"/>
    </w:pPr>
    <w:rPr>
      <w:b/>
      <w:bCs/>
      <w:sz w:val="22"/>
      <w:szCs w:val="22"/>
    </w:rPr>
  </w:style>
  <w:style w:type="paragraph" w:customStyle="1" w:styleId="FR2">
    <w:name w:val="FR2"/>
    <w:rsid w:val="009E0528"/>
    <w:pPr>
      <w:widowControl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1c">
    <w:name w:val="Заголовок оглавления1"/>
    <w:basedOn w:val="10"/>
    <w:next w:val="a3"/>
    <w:uiPriority w:val="99"/>
    <w:semiHidden/>
    <w:qFormat/>
    <w:rsid w:val="009E0528"/>
    <w:pPr>
      <w:keepLines/>
      <w:spacing w:before="480" w:after="0" w:line="276" w:lineRule="auto"/>
      <w:outlineLvl w:val="9"/>
    </w:pPr>
    <w:rPr>
      <w:rFonts w:ascii="Cambria" w:hAnsi="Cambria" w:cs="Cambria"/>
      <w:color w:val="365F91"/>
      <w:kern w:val="0"/>
      <w:sz w:val="28"/>
      <w:szCs w:val="28"/>
      <w:lang w:eastAsia="en-US"/>
    </w:rPr>
  </w:style>
  <w:style w:type="paragraph" w:customStyle="1" w:styleId="2f4">
    <w:name w:val="Заголовок оглавления2"/>
    <w:basedOn w:val="10"/>
    <w:next w:val="a3"/>
    <w:uiPriority w:val="99"/>
    <w:semiHidden/>
    <w:qFormat/>
    <w:rsid w:val="009E0528"/>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8">
    <w:name w:val="xl68"/>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9">
    <w:name w:val="xl69"/>
    <w:basedOn w:val="a3"/>
    <w:uiPriority w:val="99"/>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0">
    <w:name w:val="xl70"/>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1">
    <w:name w:val="xl71"/>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2">
    <w:name w:val="xl72"/>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3">
    <w:name w:val="xl73"/>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a3"/>
    <w:rsid w:val="009E0528"/>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75">
    <w:name w:val="xl75"/>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6">
    <w:name w:val="xl76"/>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7">
    <w:name w:val="xl77"/>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8">
    <w:name w:val="xl78"/>
    <w:basedOn w:val="a3"/>
    <w:rsid w:val="009E0528"/>
    <w:pPr>
      <w:spacing w:before="100" w:beforeAutospacing="1" w:after="100" w:afterAutospacing="1"/>
    </w:pPr>
    <w:rPr>
      <w:sz w:val="22"/>
      <w:szCs w:val="22"/>
    </w:rPr>
  </w:style>
  <w:style w:type="paragraph" w:customStyle="1" w:styleId="xl79">
    <w:name w:val="xl79"/>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0">
    <w:name w:val="xl80"/>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1">
    <w:name w:val="xl81"/>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2">
    <w:name w:val="xl82"/>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3">
    <w:name w:val="xl83"/>
    <w:basedOn w:val="a3"/>
    <w:rsid w:val="009E0528"/>
    <w:pPr>
      <w:spacing w:before="100" w:beforeAutospacing="1" w:after="100" w:afterAutospacing="1"/>
      <w:jc w:val="center"/>
      <w:textAlignment w:val="center"/>
    </w:pPr>
    <w:rPr>
      <w:sz w:val="22"/>
      <w:szCs w:val="22"/>
    </w:rPr>
  </w:style>
  <w:style w:type="paragraph" w:customStyle="1" w:styleId="xl84">
    <w:name w:val="xl84"/>
    <w:basedOn w:val="a3"/>
    <w:rsid w:val="009E0528"/>
    <w:pPr>
      <w:pBdr>
        <w:top w:val="single" w:sz="4" w:space="0" w:color="auto"/>
        <w:left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5">
    <w:name w:val="xl85"/>
    <w:basedOn w:val="a3"/>
    <w:rsid w:val="009E0528"/>
    <w:pPr>
      <w:pBdr>
        <w:top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6">
    <w:name w:val="xl86"/>
    <w:basedOn w:val="a3"/>
    <w:rsid w:val="009E0528"/>
    <w:pPr>
      <w:pBdr>
        <w:top w:val="single" w:sz="4" w:space="0" w:color="auto"/>
        <w:bottom w:val="single" w:sz="4" w:space="0" w:color="auto"/>
      </w:pBdr>
      <w:spacing w:before="100" w:beforeAutospacing="1" w:after="100" w:afterAutospacing="1"/>
      <w:textAlignment w:val="center"/>
    </w:pPr>
    <w:rPr>
      <w:sz w:val="22"/>
      <w:szCs w:val="22"/>
    </w:rPr>
  </w:style>
  <w:style w:type="paragraph" w:customStyle="1" w:styleId="xl87">
    <w:name w:val="xl87"/>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8">
    <w:name w:val="xl88"/>
    <w:basedOn w:val="a3"/>
    <w:rsid w:val="009E0528"/>
    <w:pPr>
      <w:pBdr>
        <w:top w:val="single" w:sz="4" w:space="0" w:color="auto"/>
      </w:pBdr>
      <w:spacing w:before="100" w:beforeAutospacing="1" w:after="100" w:afterAutospacing="1"/>
    </w:pPr>
    <w:rPr>
      <w:sz w:val="22"/>
      <w:szCs w:val="22"/>
    </w:rPr>
  </w:style>
  <w:style w:type="paragraph" w:customStyle="1" w:styleId="xl89">
    <w:name w:val="xl89"/>
    <w:basedOn w:val="a3"/>
    <w:rsid w:val="009E0528"/>
    <w:pPr>
      <w:pBdr>
        <w:top w:val="single" w:sz="4" w:space="0" w:color="auto"/>
        <w:bottom w:val="single" w:sz="4" w:space="0" w:color="auto"/>
      </w:pBdr>
      <w:spacing w:before="100" w:beforeAutospacing="1" w:after="100" w:afterAutospacing="1"/>
    </w:pPr>
    <w:rPr>
      <w:sz w:val="22"/>
      <w:szCs w:val="22"/>
    </w:rPr>
  </w:style>
  <w:style w:type="paragraph" w:customStyle="1" w:styleId="xl90">
    <w:name w:val="xl90"/>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1">
    <w:name w:val="xl91"/>
    <w:basedOn w:val="a3"/>
    <w:uiPriority w:val="99"/>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92">
    <w:name w:val="xl92"/>
    <w:basedOn w:val="a3"/>
    <w:uiPriority w:val="99"/>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3">
    <w:name w:val="xl93"/>
    <w:basedOn w:val="a3"/>
    <w:uiPriority w:val="99"/>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uiPriority w:val="99"/>
    <w:rsid w:val="009E052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3"/>
    <w:uiPriority w:val="99"/>
    <w:rsid w:val="009E0528"/>
    <w:pPr>
      <w:shd w:val="clear" w:color="000000" w:fill="FFFFFF"/>
      <w:spacing w:before="100" w:beforeAutospacing="1" w:after="100" w:afterAutospacing="1"/>
    </w:pPr>
    <w:rPr>
      <w:sz w:val="22"/>
      <w:szCs w:val="22"/>
    </w:rPr>
  </w:style>
  <w:style w:type="paragraph" w:customStyle="1" w:styleId="xl96">
    <w:name w:val="xl96"/>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44">
    <w:name w:val="Абзац списка4"/>
    <w:basedOn w:val="a3"/>
    <w:rsid w:val="009E0528"/>
    <w:pPr>
      <w:spacing w:after="200" w:line="276" w:lineRule="auto"/>
      <w:ind w:left="720"/>
    </w:pPr>
    <w:rPr>
      <w:rFonts w:ascii="Calibri" w:hAnsi="Calibri" w:cs="Calibri"/>
      <w:sz w:val="22"/>
      <w:szCs w:val="22"/>
    </w:rPr>
  </w:style>
  <w:style w:type="paragraph" w:customStyle="1" w:styleId="xl97">
    <w:name w:val="xl97"/>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98">
    <w:name w:val="xl98"/>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9">
    <w:name w:val="xl99"/>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00">
    <w:name w:val="xl100"/>
    <w:basedOn w:val="a3"/>
    <w:uiPriority w:val="99"/>
    <w:rsid w:val="009E0528"/>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101">
    <w:name w:val="xl101"/>
    <w:basedOn w:val="a3"/>
    <w:uiPriority w:val="99"/>
    <w:rsid w:val="009E0528"/>
    <w:pPr>
      <w:pBdr>
        <w:top w:val="single" w:sz="4" w:space="0" w:color="auto"/>
        <w:bottom w:val="single" w:sz="4" w:space="0" w:color="auto"/>
      </w:pBdr>
      <w:spacing w:before="100" w:beforeAutospacing="1" w:after="100" w:afterAutospacing="1"/>
    </w:pPr>
    <w:rPr>
      <w:b/>
      <w:bCs/>
      <w:sz w:val="22"/>
      <w:szCs w:val="22"/>
    </w:rPr>
  </w:style>
  <w:style w:type="paragraph" w:customStyle="1" w:styleId="xl102">
    <w:name w:val="xl102"/>
    <w:basedOn w:val="a3"/>
    <w:uiPriority w:val="99"/>
    <w:rsid w:val="009E0528"/>
    <w:pPr>
      <w:pBdr>
        <w:top w:val="single" w:sz="4" w:space="0" w:color="auto"/>
        <w:bottom w:val="single" w:sz="4" w:space="0" w:color="auto"/>
      </w:pBdr>
      <w:spacing w:before="100" w:beforeAutospacing="1" w:after="100" w:afterAutospacing="1"/>
      <w:jc w:val="center"/>
    </w:pPr>
    <w:rPr>
      <w:b/>
      <w:bCs/>
      <w:sz w:val="22"/>
      <w:szCs w:val="22"/>
    </w:rPr>
  </w:style>
  <w:style w:type="paragraph" w:customStyle="1" w:styleId="xl103">
    <w:name w:val="xl103"/>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2"/>
      <w:szCs w:val="22"/>
    </w:rPr>
  </w:style>
  <w:style w:type="numbering" w:customStyle="1" w:styleId="115">
    <w:name w:val="Нет списка11"/>
    <w:next w:val="a6"/>
    <w:uiPriority w:val="99"/>
    <w:semiHidden/>
    <w:unhideWhenUsed/>
    <w:rsid w:val="009E0528"/>
  </w:style>
  <w:style w:type="paragraph" w:customStyle="1" w:styleId="WW-">
    <w:name w:val="WW-Базовый"/>
    <w:rsid w:val="009E052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styleId="affff">
    <w:name w:val="endnote text"/>
    <w:basedOn w:val="a3"/>
    <w:link w:val="affff0"/>
    <w:uiPriority w:val="99"/>
    <w:rsid w:val="009E0528"/>
    <w:rPr>
      <w:sz w:val="20"/>
      <w:szCs w:val="20"/>
    </w:rPr>
  </w:style>
  <w:style w:type="character" w:customStyle="1" w:styleId="affff0">
    <w:name w:val="Текст концевой сноски Знак"/>
    <w:basedOn w:val="a4"/>
    <w:link w:val="affff"/>
    <w:uiPriority w:val="99"/>
    <w:rsid w:val="009E0528"/>
    <w:rPr>
      <w:rFonts w:ascii="Times New Roman" w:eastAsia="Times New Roman" w:hAnsi="Times New Roman" w:cs="Times New Roman"/>
      <w:sz w:val="20"/>
      <w:szCs w:val="20"/>
      <w:lang w:eastAsia="ru-RU"/>
    </w:rPr>
  </w:style>
  <w:style w:type="character" w:styleId="affff1">
    <w:name w:val="endnote reference"/>
    <w:rsid w:val="009E0528"/>
    <w:rPr>
      <w:vertAlign w:val="superscript"/>
    </w:rPr>
  </w:style>
  <w:style w:type="paragraph" w:customStyle="1" w:styleId="affff2">
    <w:name w:val="Базовый"/>
    <w:uiPriority w:val="99"/>
    <w:rsid w:val="009E052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0">
    <w:name w:val="Пункты"/>
    <w:basedOn w:val="2"/>
    <w:link w:val="affff3"/>
    <w:qFormat/>
    <w:rsid w:val="009E0528"/>
    <w:pPr>
      <w:numPr>
        <w:ilvl w:val="1"/>
        <w:numId w:val="23"/>
      </w:numPr>
      <w:tabs>
        <w:tab w:val="clear" w:pos="7667"/>
        <w:tab w:val="left" w:pos="1134"/>
      </w:tabs>
      <w:spacing w:before="120"/>
      <w:jc w:val="both"/>
    </w:pPr>
    <w:rPr>
      <w:b w:val="0"/>
      <w:iCs/>
      <w:smallCaps w:val="0"/>
      <w:snapToGrid/>
      <w:sz w:val="24"/>
      <w:szCs w:val="28"/>
    </w:rPr>
  </w:style>
  <w:style w:type="character" w:customStyle="1" w:styleId="affff3">
    <w:name w:val="Пункты Знак"/>
    <w:link w:val="a0"/>
    <w:rsid w:val="009E0528"/>
    <w:rPr>
      <w:rFonts w:ascii="Times New Roman" w:eastAsia="Times New Roman" w:hAnsi="Times New Roman" w:cs="Times New Roman"/>
      <w:bCs/>
      <w:iCs/>
      <w:sz w:val="24"/>
      <w:szCs w:val="28"/>
      <w:lang w:eastAsia="ru-RU"/>
    </w:rPr>
  </w:style>
  <w:style w:type="paragraph" w:customStyle="1" w:styleId="1d">
    <w:name w:val="Нижний колонтитул1"/>
    <w:rsid w:val="009E052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4">
    <w:name w:val="Текстовый блок A"/>
    <w:rsid w:val="009E0528"/>
    <w:pPr>
      <w:spacing w:after="0" w:line="240" w:lineRule="auto"/>
    </w:pPr>
    <w:rPr>
      <w:rFonts w:ascii="Helvetica" w:eastAsia="ヒラギノ角ゴ Pro W3" w:hAnsi="Helvetica" w:cs="Times New Roman"/>
      <w:color w:val="000000"/>
      <w:sz w:val="24"/>
      <w:szCs w:val="20"/>
      <w:lang w:eastAsia="ru-RU"/>
    </w:rPr>
  </w:style>
  <w:style w:type="paragraph" w:customStyle="1" w:styleId="6">
    <w:name w:val="Стиль6"/>
    <w:basedOn w:val="a3"/>
    <w:link w:val="64"/>
    <w:qFormat/>
    <w:rsid w:val="009E0528"/>
    <w:pPr>
      <w:widowControl w:val="0"/>
      <w:numPr>
        <w:numId w:val="24"/>
      </w:numPr>
      <w:tabs>
        <w:tab w:val="left" w:pos="0"/>
      </w:tabs>
      <w:autoSpaceDE w:val="0"/>
      <w:autoSpaceDN w:val="0"/>
      <w:adjustRightInd w:val="0"/>
      <w:spacing w:before="120" w:after="120" w:line="360" w:lineRule="auto"/>
      <w:contextualSpacing/>
      <w:jc w:val="both"/>
    </w:pPr>
    <w:rPr>
      <w:sz w:val="22"/>
      <w:szCs w:val="22"/>
    </w:rPr>
  </w:style>
  <w:style w:type="character" w:customStyle="1" w:styleId="64">
    <w:name w:val="Стиль6 Знак"/>
    <w:link w:val="6"/>
    <w:rsid w:val="009E0528"/>
    <w:rPr>
      <w:rFonts w:ascii="Times New Roman" w:eastAsia="Times New Roman" w:hAnsi="Times New Roman" w:cs="Times New Roman"/>
      <w:lang w:eastAsia="ru-RU"/>
    </w:rPr>
  </w:style>
  <w:style w:type="paragraph" w:customStyle="1" w:styleId="54">
    <w:name w:val="Абзац списка5"/>
    <w:basedOn w:val="a3"/>
    <w:rsid w:val="009E0528"/>
    <w:pPr>
      <w:spacing w:after="200" w:line="276" w:lineRule="auto"/>
      <w:ind w:left="720"/>
    </w:pPr>
    <w:rPr>
      <w:rFonts w:ascii="Calibri" w:hAnsi="Calibri" w:cs="Calibri"/>
      <w:sz w:val="22"/>
      <w:szCs w:val="22"/>
    </w:rPr>
  </w:style>
  <w:style w:type="paragraph" w:customStyle="1" w:styleId="65">
    <w:name w:val="Абзац списка6"/>
    <w:basedOn w:val="a3"/>
    <w:rsid w:val="009E0528"/>
    <w:pPr>
      <w:spacing w:after="200" w:line="276" w:lineRule="auto"/>
      <w:ind w:left="720"/>
    </w:pPr>
    <w:rPr>
      <w:rFonts w:ascii="Calibri" w:hAnsi="Calibri" w:cs="Calibri"/>
      <w:sz w:val="22"/>
      <w:szCs w:val="22"/>
    </w:rPr>
  </w:style>
  <w:style w:type="paragraph" w:customStyle="1" w:styleId="72">
    <w:name w:val="Абзац списка7"/>
    <w:basedOn w:val="a3"/>
    <w:rsid w:val="009E0528"/>
    <w:pPr>
      <w:spacing w:after="200" w:line="276" w:lineRule="auto"/>
      <w:ind w:left="720"/>
    </w:pPr>
    <w:rPr>
      <w:rFonts w:ascii="Calibri" w:hAnsi="Calibri" w:cs="Calibri"/>
      <w:sz w:val="22"/>
      <w:szCs w:val="22"/>
    </w:rPr>
  </w:style>
  <w:style w:type="paragraph" w:customStyle="1" w:styleId="msonormalbullet2gifbullet1gif">
    <w:name w:val="msonormalbullet2gifbullet1.gif"/>
    <w:basedOn w:val="a3"/>
    <w:rsid w:val="009E0528"/>
    <w:pPr>
      <w:spacing w:before="100" w:beforeAutospacing="1" w:after="100" w:afterAutospacing="1"/>
    </w:pPr>
    <w:rPr>
      <w:sz w:val="22"/>
      <w:szCs w:val="22"/>
    </w:rPr>
  </w:style>
  <w:style w:type="paragraph" w:customStyle="1" w:styleId="msonormalbullet2gifbullet2gif">
    <w:name w:val="msonormalbullet2gifbullet2.gif"/>
    <w:basedOn w:val="a3"/>
    <w:rsid w:val="009E0528"/>
    <w:pPr>
      <w:spacing w:before="100" w:beforeAutospacing="1" w:after="100" w:afterAutospacing="1"/>
    </w:pPr>
    <w:rPr>
      <w:sz w:val="22"/>
      <w:szCs w:val="22"/>
    </w:rPr>
  </w:style>
  <w:style w:type="paragraph" w:customStyle="1" w:styleId="msonormalbullet2gifbullet3gif">
    <w:name w:val="msonormalbullet2gifbullet3.gif"/>
    <w:basedOn w:val="a3"/>
    <w:rsid w:val="009E0528"/>
    <w:pPr>
      <w:spacing w:before="100" w:beforeAutospacing="1" w:after="100" w:afterAutospacing="1"/>
    </w:pPr>
    <w:rPr>
      <w:sz w:val="22"/>
      <w:szCs w:val="22"/>
    </w:rPr>
  </w:style>
  <w:style w:type="paragraph" w:customStyle="1" w:styleId="xl104">
    <w:name w:val="xl104"/>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9E0528"/>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9E0528"/>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9E0528"/>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9E0528"/>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9E0528"/>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9E0528"/>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9E0528"/>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9E0528"/>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9E0528"/>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9E052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9E0528"/>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9E0528"/>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9E0528"/>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9E052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9E0528"/>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9E0528"/>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9E052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9E0528"/>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9E0528"/>
    <w:pPr>
      <w:spacing w:before="100" w:beforeAutospacing="1" w:after="100" w:afterAutospacing="1"/>
      <w:jc w:val="center"/>
      <w:textAlignment w:val="center"/>
    </w:pPr>
    <w:rPr>
      <w:b/>
      <w:bCs/>
      <w:sz w:val="18"/>
      <w:szCs w:val="18"/>
    </w:rPr>
  </w:style>
  <w:style w:type="paragraph" w:customStyle="1" w:styleId="xl155">
    <w:name w:val="xl155"/>
    <w:basedOn w:val="a3"/>
    <w:rsid w:val="009E0528"/>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9E0528"/>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9E0528"/>
    <w:pPr>
      <w:spacing w:before="100" w:beforeAutospacing="1" w:after="100" w:afterAutospacing="1"/>
      <w:jc w:val="center"/>
      <w:textAlignment w:val="center"/>
    </w:pPr>
    <w:rPr>
      <w:b/>
      <w:bCs/>
      <w:sz w:val="16"/>
      <w:szCs w:val="16"/>
    </w:rPr>
  </w:style>
  <w:style w:type="paragraph" w:customStyle="1" w:styleId="xl158">
    <w:name w:val="xl158"/>
    <w:basedOn w:val="a3"/>
    <w:rsid w:val="009E0528"/>
    <w:pPr>
      <w:spacing w:before="100" w:beforeAutospacing="1" w:after="100" w:afterAutospacing="1"/>
      <w:textAlignment w:val="top"/>
    </w:pPr>
    <w:rPr>
      <w:b/>
      <w:bCs/>
      <w:sz w:val="16"/>
      <w:szCs w:val="16"/>
    </w:rPr>
  </w:style>
  <w:style w:type="paragraph" w:customStyle="1" w:styleId="xl159">
    <w:name w:val="xl159"/>
    <w:basedOn w:val="a3"/>
    <w:rsid w:val="009E0528"/>
    <w:pPr>
      <w:spacing w:before="100" w:beforeAutospacing="1" w:after="100" w:afterAutospacing="1"/>
      <w:jc w:val="center"/>
      <w:textAlignment w:val="center"/>
    </w:pPr>
    <w:rPr>
      <w:b/>
      <w:bCs/>
      <w:sz w:val="16"/>
      <w:szCs w:val="16"/>
    </w:rPr>
  </w:style>
  <w:style w:type="paragraph" w:customStyle="1" w:styleId="xl160">
    <w:name w:val="xl160"/>
    <w:basedOn w:val="a3"/>
    <w:rsid w:val="009E052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9E0528"/>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9E0528"/>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9E0528"/>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9E0528"/>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9E0528"/>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9E0528"/>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9E0528"/>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9E0528"/>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9E0528"/>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9E052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9E0528"/>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9E0528"/>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9E0528"/>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9E0528"/>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9E052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9E0528"/>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9E0528"/>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9E052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9E0528"/>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9E0528"/>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9E0528"/>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9E0528"/>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9E052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9E052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9E0528"/>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9E052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9E0528"/>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9E0528"/>
  </w:style>
  <w:style w:type="character" w:customStyle="1" w:styleId="value3">
    <w:name w:val="value3"/>
    <w:basedOn w:val="a4"/>
    <w:rsid w:val="009E0528"/>
  </w:style>
  <w:style w:type="paragraph" w:customStyle="1" w:styleId="msonormalbullet2gif">
    <w:name w:val="msonormalbullet2.gif"/>
    <w:basedOn w:val="a3"/>
    <w:rsid w:val="009E0528"/>
    <w:pPr>
      <w:spacing w:before="100" w:beforeAutospacing="1" w:after="100" w:afterAutospacing="1"/>
    </w:pPr>
    <w:rPr>
      <w:sz w:val="22"/>
      <w:szCs w:val="22"/>
    </w:rPr>
  </w:style>
  <w:style w:type="paragraph" w:customStyle="1" w:styleId="affff5">
    <w:name w:val="Прижатый влево"/>
    <w:basedOn w:val="a3"/>
    <w:next w:val="a3"/>
    <w:uiPriority w:val="99"/>
    <w:rsid w:val="009E0528"/>
    <w:pPr>
      <w:autoSpaceDE w:val="0"/>
      <w:autoSpaceDN w:val="0"/>
      <w:adjustRightInd w:val="0"/>
    </w:pPr>
    <w:rPr>
      <w:rFonts w:ascii="Arial" w:eastAsia="Calibri" w:hAnsi="Arial" w:cs="Arial"/>
      <w:sz w:val="22"/>
      <w:szCs w:val="22"/>
      <w:lang w:eastAsia="en-US"/>
    </w:rPr>
  </w:style>
  <w:style w:type="paragraph" w:customStyle="1" w:styleId="311">
    <w:name w:val="Основной текст 31"/>
    <w:basedOn w:val="a3"/>
    <w:rsid w:val="009E0528"/>
    <w:pPr>
      <w:tabs>
        <w:tab w:val="left" w:pos="426"/>
      </w:tabs>
      <w:jc w:val="both"/>
    </w:pPr>
    <w:rPr>
      <w:rFonts w:ascii="Arial" w:hAnsi="Arial" w:cs="Arial"/>
      <w:sz w:val="22"/>
      <w:szCs w:val="18"/>
    </w:rPr>
  </w:style>
  <w:style w:type="paragraph" w:customStyle="1" w:styleId="text-1">
    <w:name w:val="text-1"/>
    <w:basedOn w:val="a3"/>
    <w:rsid w:val="009E0528"/>
    <w:pPr>
      <w:spacing w:before="100" w:beforeAutospacing="1" w:after="100" w:afterAutospacing="1"/>
    </w:pPr>
    <w:rPr>
      <w:sz w:val="22"/>
      <w:szCs w:val="22"/>
    </w:rPr>
  </w:style>
  <w:style w:type="character" w:customStyle="1" w:styleId="blk">
    <w:name w:val="blk"/>
    <w:rsid w:val="009E0528"/>
  </w:style>
  <w:style w:type="character" w:customStyle="1" w:styleId="u">
    <w:name w:val="u"/>
    <w:rsid w:val="009E0528"/>
  </w:style>
  <w:style w:type="character" w:customStyle="1" w:styleId="apple-converted-space">
    <w:name w:val="apple-converted-space"/>
    <w:uiPriority w:val="99"/>
    <w:rsid w:val="009E0528"/>
  </w:style>
  <w:style w:type="character" w:customStyle="1" w:styleId="match">
    <w:name w:val="match"/>
    <w:rsid w:val="009E0528"/>
  </w:style>
  <w:style w:type="paragraph" w:customStyle="1" w:styleId="F9E977197262459AB16AE09F8A4F0155">
    <w:name w:val="F9E977197262459AB16AE09F8A4F0155"/>
    <w:rsid w:val="009E0528"/>
    <w:pPr>
      <w:spacing w:after="200" w:line="276" w:lineRule="auto"/>
    </w:pPr>
    <w:rPr>
      <w:rFonts w:ascii="Calibri" w:eastAsia="Times New Roman" w:hAnsi="Calibri" w:cs="Times New Roman"/>
      <w:lang w:eastAsia="ru-RU"/>
    </w:rPr>
  </w:style>
  <w:style w:type="numbering" w:customStyle="1" w:styleId="2f5">
    <w:name w:val="Нет списка2"/>
    <w:next w:val="a6"/>
    <w:uiPriority w:val="99"/>
    <w:semiHidden/>
    <w:unhideWhenUsed/>
    <w:rsid w:val="009E0528"/>
  </w:style>
  <w:style w:type="numbering" w:customStyle="1" w:styleId="1110">
    <w:name w:val="Нет списка111"/>
    <w:next w:val="a6"/>
    <w:uiPriority w:val="99"/>
    <w:semiHidden/>
    <w:unhideWhenUsed/>
    <w:rsid w:val="009E0528"/>
  </w:style>
  <w:style w:type="table" w:customStyle="1" w:styleId="3f3">
    <w:name w:val="Сетка таблицы3"/>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9E0528"/>
  </w:style>
  <w:style w:type="paragraph" w:customStyle="1" w:styleId="xl66">
    <w:name w:val="xl66"/>
    <w:basedOn w:val="a3"/>
    <w:uiPriority w:val="99"/>
    <w:rsid w:val="009E0528"/>
    <w:pPr>
      <w:spacing w:before="100" w:beforeAutospacing="1" w:after="100" w:afterAutospacing="1"/>
    </w:pPr>
    <w:rPr>
      <w:sz w:val="28"/>
      <w:szCs w:val="28"/>
    </w:rPr>
  </w:style>
  <w:style w:type="character" w:styleId="affff6">
    <w:name w:val="line number"/>
    <w:uiPriority w:val="99"/>
    <w:unhideWhenUsed/>
    <w:rsid w:val="009E0528"/>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9E0528"/>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9E0528"/>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9E0528"/>
    <w:rPr>
      <w:rFonts w:ascii="Calibri Light" w:eastAsia="Times New Roman" w:hAnsi="Calibri Light" w:cs="Times New Roman"/>
      <w:color w:val="1F4D78"/>
      <w:sz w:val="24"/>
      <w:szCs w:val="24"/>
      <w:lang w:eastAsia="ru-RU"/>
    </w:rPr>
  </w:style>
  <w:style w:type="paragraph" w:styleId="affff7">
    <w:name w:val="annotation text"/>
    <w:basedOn w:val="a3"/>
    <w:link w:val="affff8"/>
    <w:uiPriority w:val="99"/>
    <w:unhideWhenUsed/>
    <w:rsid w:val="009E0528"/>
    <w:rPr>
      <w:sz w:val="20"/>
      <w:szCs w:val="20"/>
    </w:rPr>
  </w:style>
  <w:style w:type="character" w:customStyle="1" w:styleId="affff8">
    <w:name w:val="Текст примечания Знак"/>
    <w:basedOn w:val="a4"/>
    <w:link w:val="affff7"/>
    <w:uiPriority w:val="99"/>
    <w:rsid w:val="009E0528"/>
    <w:rPr>
      <w:rFonts w:ascii="Times New Roman" w:eastAsia="Times New Roman" w:hAnsi="Times New Roman" w:cs="Times New Roman"/>
      <w:sz w:val="20"/>
      <w:szCs w:val="20"/>
      <w:lang w:eastAsia="ru-RU"/>
    </w:rPr>
  </w:style>
  <w:style w:type="character" w:customStyle="1" w:styleId="1e">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9E0528"/>
    <w:rPr>
      <w:sz w:val="24"/>
      <w:szCs w:val="24"/>
    </w:rPr>
  </w:style>
  <w:style w:type="character" w:customStyle="1" w:styleId="312">
    <w:name w:val="Основной текст с отступом 3 Знак1"/>
    <w:aliases w:val="Знак2 Знак1"/>
    <w:semiHidden/>
    <w:rsid w:val="009E0528"/>
    <w:rPr>
      <w:sz w:val="16"/>
      <w:szCs w:val="16"/>
    </w:rPr>
  </w:style>
  <w:style w:type="paragraph" w:styleId="affff9">
    <w:name w:val="annotation subject"/>
    <w:basedOn w:val="affff7"/>
    <w:next w:val="affff7"/>
    <w:link w:val="affffa"/>
    <w:uiPriority w:val="99"/>
    <w:unhideWhenUsed/>
    <w:rsid w:val="009E0528"/>
    <w:rPr>
      <w:b/>
      <w:bCs/>
    </w:rPr>
  </w:style>
  <w:style w:type="character" w:customStyle="1" w:styleId="affffa">
    <w:name w:val="Тема примечания Знак"/>
    <w:basedOn w:val="affff8"/>
    <w:link w:val="affff9"/>
    <w:uiPriority w:val="99"/>
    <w:rsid w:val="009E0528"/>
    <w:rPr>
      <w:rFonts w:ascii="Times New Roman" w:eastAsia="Times New Roman" w:hAnsi="Times New Roman" w:cs="Times New Roman"/>
      <w:b/>
      <w:bCs/>
      <w:sz w:val="20"/>
      <w:szCs w:val="20"/>
      <w:lang w:eastAsia="ru-RU"/>
    </w:rPr>
  </w:style>
  <w:style w:type="character" w:styleId="affffb">
    <w:name w:val="annotation reference"/>
    <w:unhideWhenUsed/>
    <w:rsid w:val="009E0528"/>
    <w:rPr>
      <w:sz w:val="16"/>
      <w:szCs w:val="16"/>
    </w:rPr>
  </w:style>
  <w:style w:type="character" w:customStyle="1" w:styleId="1f">
    <w:name w:val="Схема документа Знак1"/>
    <w:aliases w:val="Знак10 Знак1"/>
    <w:uiPriority w:val="99"/>
    <w:semiHidden/>
    <w:rsid w:val="009E0528"/>
    <w:rPr>
      <w:rFonts w:ascii="Tahoma" w:eastAsia="Times New Roman" w:hAnsi="Tahoma" w:cs="Tahoma" w:hint="default"/>
      <w:sz w:val="16"/>
      <w:szCs w:val="16"/>
      <w:lang w:eastAsia="ru-RU"/>
    </w:rPr>
  </w:style>
  <w:style w:type="paragraph" w:customStyle="1" w:styleId="consplusnormal1">
    <w:name w:val="consplusnormal"/>
    <w:basedOn w:val="a3"/>
    <w:rsid w:val="009E0528"/>
    <w:pPr>
      <w:autoSpaceDE w:val="0"/>
      <w:autoSpaceDN w:val="0"/>
      <w:ind w:firstLine="720"/>
    </w:pPr>
    <w:rPr>
      <w:rFonts w:ascii="Arial" w:eastAsia="Calibri" w:hAnsi="Arial" w:cs="Arial"/>
      <w:sz w:val="20"/>
      <w:szCs w:val="20"/>
    </w:rPr>
  </w:style>
  <w:style w:type="table" w:customStyle="1" w:styleId="45">
    <w:name w:val="Сетка таблицы4"/>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E0528"/>
    <w:pPr>
      <w:spacing w:before="100" w:beforeAutospacing="1" w:after="100" w:afterAutospacing="1"/>
    </w:pPr>
    <w:rPr>
      <w:rFonts w:ascii="Calibri" w:hAnsi="Calibri" w:cs="Calibri"/>
      <w:b/>
      <w:bCs/>
      <w:sz w:val="18"/>
      <w:szCs w:val="18"/>
    </w:rPr>
  </w:style>
  <w:style w:type="paragraph" w:customStyle="1" w:styleId="xl200">
    <w:name w:val="xl200"/>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9E0528"/>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9E0528"/>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9E0528"/>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9E0528"/>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9E0528"/>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9E0528"/>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9E0528"/>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9E0528"/>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9E0528"/>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9E0528"/>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9E0528"/>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9E0528"/>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9E0528"/>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9E0528"/>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9E0528"/>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9E0528"/>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9E0528"/>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9E0528"/>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9E0528"/>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9E0528"/>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9E0528"/>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9E0528"/>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9E0528"/>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9E0528"/>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9E0528"/>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9E0528"/>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9E0528"/>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9E0528"/>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9E0528"/>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9E0528"/>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9E0528"/>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9E0528"/>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9E0528"/>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9E0528"/>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9E0528"/>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9E0528"/>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9E052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9E0528"/>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9E052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9E0528"/>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9E0528"/>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9E0528"/>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9E0528"/>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9E0528"/>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4">
    <w:name w:val="Нет списка3"/>
    <w:next w:val="a6"/>
    <w:uiPriority w:val="99"/>
    <w:semiHidden/>
    <w:unhideWhenUsed/>
    <w:rsid w:val="009E0528"/>
  </w:style>
  <w:style w:type="numbering" w:customStyle="1" w:styleId="121">
    <w:name w:val="Нет списка12"/>
    <w:next w:val="a6"/>
    <w:uiPriority w:val="99"/>
    <w:semiHidden/>
    <w:unhideWhenUsed/>
    <w:rsid w:val="009E0528"/>
  </w:style>
  <w:style w:type="table" w:customStyle="1" w:styleId="55">
    <w:name w:val="Сетка таблицы5"/>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9E0528"/>
  </w:style>
  <w:style w:type="character" w:customStyle="1" w:styleId="text1">
    <w:name w:val="text1"/>
    <w:basedOn w:val="a4"/>
    <w:rsid w:val="009E0528"/>
    <w:rPr>
      <w:rFonts w:ascii="Tahoma" w:hAnsi="Tahoma" w:cs="Tahoma" w:hint="default"/>
      <w:color w:val="000000"/>
      <w:sz w:val="18"/>
      <w:szCs w:val="18"/>
    </w:rPr>
  </w:style>
  <w:style w:type="table" w:customStyle="1" w:styleId="122">
    <w:name w:val="Сетка таблицы12"/>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9E0528"/>
  </w:style>
  <w:style w:type="character" w:customStyle="1" w:styleId="afc">
    <w:name w:val="Обычный (веб) Знак"/>
    <w:aliases w:val="Обычный (веб)1 Знак,Обычный (Web)1 Знак"/>
    <w:link w:val="afb"/>
    <w:uiPriority w:val="99"/>
    <w:locked/>
    <w:rsid w:val="009E0528"/>
    <w:rPr>
      <w:rFonts w:ascii="Times New Roman" w:eastAsia="Times New Roman" w:hAnsi="Times New Roman" w:cs="Times New Roman"/>
      <w:sz w:val="24"/>
      <w:szCs w:val="24"/>
      <w:lang w:eastAsia="ru-RU"/>
    </w:rPr>
  </w:style>
  <w:style w:type="numbering" w:customStyle="1" w:styleId="46">
    <w:name w:val="Нет списка4"/>
    <w:next w:val="a6"/>
    <w:uiPriority w:val="99"/>
    <w:semiHidden/>
    <w:unhideWhenUsed/>
    <w:rsid w:val="009E0528"/>
  </w:style>
  <w:style w:type="table" w:customStyle="1" w:styleId="66">
    <w:name w:val="Сетка таблицы6"/>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9E0528"/>
  </w:style>
  <w:style w:type="table" w:customStyle="1" w:styleId="221">
    <w:name w:val="Сетка таблицы22"/>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6">
    <w:name w:val="Нет списка21"/>
    <w:next w:val="a6"/>
    <w:uiPriority w:val="99"/>
    <w:semiHidden/>
    <w:unhideWhenUsed/>
    <w:rsid w:val="009E0528"/>
  </w:style>
  <w:style w:type="numbering" w:customStyle="1" w:styleId="1130">
    <w:name w:val="Нет списка113"/>
    <w:next w:val="a6"/>
    <w:uiPriority w:val="99"/>
    <w:semiHidden/>
    <w:unhideWhenUsed/>
    <w:rsid w:val="009E0528"/>
  </w:style>
  <w:style w:type="table" w:customStyle="1" w:styleId="313">
    <w:name w:val="Сетка таблицы31"/>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9E0528"/>
  </w:style>
  <w:style w:type="table" w:customStyle="1" w:styleId="412">
    <w:name w:val="Сетка таблицы41"/>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9E0528"/>
  </w:style>
  <w:style w:type="character" w:customStyle="1" w:styleId="product-specname-inner">
    <w:name w:val="product-spec__name-inner"/>
    <w:basedOn w:val="a4"/>
    <w:rsid w:val="009E0528"/>
  </w:style>
  <w:style w:type="character" w:customStyle="1" w:styleId="product-specvalue-inner">
    <w:name w:val="product-spec__value-inner"/>
    <w:basedOn w:val="a4"/>
    <w:rsid w:val="009E0528"/>
  </w:style>
  <w:style w:type="numbering" w:customStyle="1" w:styleId="314">
    <w:name w:val="Нет списка31"/>
    <w:next w:val="a6"/>
    <w:uiPriority w:val="99"/>
    <w:semiHidden/>
    <w:unhideWhenUsed/>
    <w:rsid w:val="009E0528"/>
  </w:style>
  <w:style w:type="numbering" w:customStyle="1" w:styleId="1210">
    <w:name w:val="Нет списка121"/>
    <w:next w:val="a6"/>
    <w:uiPriority w:val="99"/>
    <w:semiHidden/>
    <w:unhideWhenUsed/>
    <w:rsid w:val="009E0528"/>
  </w:style>
  <w:style w:type="table" w:customStyle="1" w:styleId="1211">
    <w:name w:val="Сетка таблицы121"/>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9E0528"/>
  </w:style>
  <w:style w:type="numbering" w:customStyle="1" w:styleId="2113">
    <w:name w:val="Нет списка211"/>
    <w:next w:val="a6"/>
    <w:uiPriority w:val="99"/>
    <w:semiHidden/>
    <w:unhideWhenUsed/>
    <w:rsid w:val="009E0528"/>
  </w:style>
  <w:style w:type="numbering" w:customStyle="1" w:styleId="111111">
    <w:name w:val="Нет списка111111"/>
    <w:next w:val="a6"/>
    <w:uiPriority w:val="99"/>
    <w:semiHidden/>
    <w:unhideWhenUsed/>
    <w:rsid w:val="009E0528"/>
  </w:style>
  <w:style w:type="numbering" w:customStyle="1" w:styleId="1111111">
    <w:name w:val="Нет списка1111111"/>
    <w:next w:val="a6"/>
    <w:uiPriority w:val="99"/>
    <w:semiHidden/>
    <w:unhideWhenUsed/>
    <w:rsid w:val="009E0528"/>
  </w:style>
  <w:style w:type="character" w:customStyle="1" w:styleId="1f0">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9E0528"/>
    <w:rPr>
      <w:rFonts w:cs="Times New Roman"/>
      <w:sz w:val="20"/>
      <w:szCs w:val="20"/>
    </w:rPr>
  </w:style>
  <w:style w:type="paragraph" w:customStyle="1" w:styleId="117">
    <w:name w:val="Знак11"/>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9E0528"/>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3">
    <w:name w:val="ConsPlusNormal Знак Знак Знак"/>
    <w:link w:val="ConsPlusNormal2"/>
    <w:locked/>
    <w:rsid w:val="009E0528"/>
    <w:rPr>
      <w:rFonts w:ascii="Arial" w:eastAsia="Times New Roman" w:hAnsi="Arial" w:cs="Arial"/>
      <w:sz w:val="24"/>
      <w:szCs w:val="24"/>
      <w:lang w:eastAsia="ru-RU"/>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9E052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9E0528"/>
    <w:rPr>
      <w:rFonts w:ascii="Arial" w:hAnsi="Arial"/>
      <w:lang w:val="ru-RU" w:eastAsia="ru-RU" w:bidi="ar-SA"/>
    </w:rPr>
  </w:style>
  <w:style w:type="paragraph" w:customStyle="1" w:styleId="1f1">
    <w:name w:val="1"/>
    <w:basedOn w:val="a3"/>
    <w:uiPriority w:val="99"/>
    <w:rsid w:val="009E052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9E0528"/>
    <w:pPr>
      <w:keepLines/>
      <w:numPr>
        <w:ilvl w:val="1"/>
        <w:numId w:val="25"/>
      </w:numPr>
      <w:tabs>
        <w:tab w:val="clear" w:pos="7667"/>
      </w:tabs>
      <w:spacing w:before="120" w:after="120"/>
      <w:ind w:firstLine="851"/>
      <w:jc w:val="left"/>
    </w:pPr>
    <w:rPr>
      <w:iCs/>
      <w:smallCaps w:val="0"/>
      <w:snapToGrid/>
      <w:sz w:val="24"/>
      <w:szCs w:val="28"/>
    </w:rPr>
  </w:style>
  <w:style w:type="paragraph" w:customStyle="1" w:styleId="a1">
    <w:name w:val="раздел"/>
    <w:basedOn w:val="10"/>
    <w:next w:val="a2"/>
    <w:rsid w:val="009E0528"/>
    <w:pPr>
      <w:keepLines/>
      <w:numPr>
        <w:numId w:val="25"/>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нак1 Знак Знак Знак Знак Знак Знак Знак Знак Знак Знак Знак"/>
    <w:basedOn w:val="a3"/>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9E0528"/>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23">
    <w:name w:val="Основной текст 22"/>
    <w:basedOn w:val="a3"/>
    <w:semiHidden/>
    <w:rsid w:val="009E0528"/>
    <w:pPr>
      <w:ind w:firstLine="720"/>
      <w:jc w:val="both"/>
    </w:pPr>
    <w:rPr>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9E052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9E0528"/>
    <w:rPr>
      <w:rFonts w:ascii="Times New Roman" w:hAnsi="Times New Roman"/>
      <w:sz w:val="16"/>
    </w:rPr>
  </w:style>
  <w:style w:type="character" w:customStyle="1" w:styleId="FontStyle38">
    <w:name w:val="Font Style38"/>
    <w:uiPriority w:val="99"/>
    <w:rsid w:val="009E0528"/>
    <w:rPr>
      <w:rFonts w:ascii="Times New Roman" w:hAnsi="Times New Roman"/>
      <w:sz w:val="16"/>
    </w:rPr>
  </w:style>
  <w:style w:type="character" w:customStyle="1" w:styleId="FontStyle32">
    <w:name w:val="Font Style32"/>
    <w:uiPriority w:val="99"/>
    <w:rsid w:val="009E0528"/>
    <w:rPr>
      <w:rFonts w:ascii="Times New Roman" w:hAnsi="Times New Roman"/>
      <w:sz w:val="24"/>
    </w:rPr>
  </w:style>
  <w:style w:type="paragraph" w:customStyle="1" w:styleId="Style40">
    <w:name w:val="Style4"/>
    <w:basedOn w:val="a3"/>
    <w:rsid w:val="009E0528"/>
    <w:pPr>
      <w:widowControl w:val="0"/>
      <w:autoSpaceDE w:val="0"/>
      <w:autoSpaceDN w:val="0"/>
      <w:adjustRightInd w:val="0"/>
      <w:spacing w:line="216" w:lineRule="exact"/>
      <w:jc w:val="both"/>
    </w:pPr>
  </w:style>
  <w:style w:type="character" w:customStyle="1" w:styleId="Bodytext26">
    <w:name w:val="Body text26"/>
    <w:uiPriority w:val="99"/>
    <w:rsid w:val="009E0528"/>
    <w:rPr>
      <w:rFonts w:ascii="Times New Roman" w:hAnsi="Times New Roman" w:cs="Times New Roman"/>
      <w:spacing w:val="0"/>
      <w:sz w:val="26"/>
      <w:szCs w:val="26"/>
    </w:rPr>
  </w:style>
  <w:style w:type="character" w:customStyle="1" w:styleId="FontStyle43">
    <w:name w:val="Font Style43"/>
    <w:rsid w:val="009E0528"/>
    <w:rPr>
      <w:rFonts w:ascii="Times New Roman" w:hAnsi="Times New Roman"/>
      <w:b/>
      <w:sz w:val="16"/>
    </w:rPr>
  </w:style>
  <w:style w:type="character" w:customStyle="1" w:styleId="apple-style-span">
    <w:name w:val="apple-style-span"/>
    <w:rsid w:val="009E0528"/>
  </w:style>
  <w:style w:type="paragraph" w:customStyle="1" w:styleId="xl65">
    <w:name w:val="xl65"/>
    <w:basedOn w:val="a3"/>
    <w:uiPriority w:val="99"/>
    <w:rsid w:val="009E0528"/>
    <w:pPr>
      <w:spacing w:before="100" w:beforeAutospacing="1" w:after="100" w:afterAutospacing="1"/>
      <w:textAlignment w:val="top"/>
    </w:pPr>
    <w:rPr>
      <w:sz w:val="20"/>
      <w:szCs w:val="20"/>
    </w:rPr>
  </w:style>
  <w:style w:type="paragraph" w:customStyle="1" w:styleId="font7">
    <w:name w:val="font7"/>
    <w:basedOn w:val="a3"/>
    <w:uiPriority w:val="99"/>
    <w:rsid w:val="009E0528"/>
    <w:pPr>
      <w:spacing w:before="100" w:beforeAutospacing="1" w:after="100" w:afterAutospacing="1"/>
    </w:pPr>
    <w:rPr>
      <w:color w:val="FF0000"/>
      <w:sz w:val="20"/>
      <w:szCs w:val="20"/>
    </w:rPr>
  </w:style>
  <w:style w:type="paragraph" w:customStyle="1" w:styleId="ConsPlusDocList">
    <w:name w:val="ConsPlusDocList"/>
    <w:uiPriority w:val="99"/>
    <w:rsid w:val="009E052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E052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E0528"/>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1f3">
    <w:name w:val="Название Знак1"/>
    <w:aliases w:val="Знак9 Знак1"/>
    <w:basedOn w:val="a4"/>
    <w:rsid w:val="009E0528"/>
    <w:rPr>
      <w:rFonts w:ascii="Cambria" w:eastAsia="Times New Roman" w:hAnsi="Cambria" w:cs="Times New Roman"/>
      <w:color w:val="17365D"/>
      <w:spacing w:val="5"/>
      <w:kern w:val="28"/>
      <w:sz w:val="52"/>
      <w:szCs w:val="52"/>
    </w:rPr>
  </w:style>
  <w:style w:type="character" w:customStyle="1" w:styleId="217">
    <w:name w:val="Основной текст 2 Знак1"/>
    <w:aliases w:val="Знак11 Знак Знак Знак1"/>
    <w:basedOn w:val="a4"/>
    <w:semiHidden/>
    <w:rsid w:val="009E0528"/>
    <w:rPr>
      <w:sz w:val="24"/>
      <w:szCs w:val="24"/>
    </w:rPr>
  </w:style>
  <w:style w:type="character" w:customStyle="1" w:styleId="315">
    <w:name w:val="Основной текст 3 Знак1"/>
    <w:aliases w:val="Знак8 Знак1"/>
    <w:basedOn w:val="a4"/>
    <w:semiHidden/>
    <w:rsid w:val="009E0528"/>
    <w:rPr>
      <w:sz w:val="16"/>
      <w:szCs w:val="16"/>
    </w:rPr>
  </w:style>
  <w:style w:type="paragraph" w:customStyle="1" w:styleId="Preformat">
    <w:name w:val="Preformat"/>
    <w:rsid w:val="009E0528"/>
    <w:pPr>
      <w:snapToGrid w:val="0"/>
      <w:spacing w:after="0" w:line="240" w:lineRule="auto"/>
    </w:pPr>
    <w:rPr>
      <w:rFonts w:ascii="Courier New" w:eastAsia="Times New Roman" w:hAnsi="Courier New" w:cs="Times New Roman"/>
      <w:sz w:val="20"/>
      <w:szCs w:val="20"/>
      <w:lang w:eastAsia="ru-RU"/>
    </w:rPr>
  </w:style>
  <w:style w:type="numbering" w:customStyle="1" w:styleId="413">
    <w:name w:val="Нет списка41"/>
    <w:next w:val="a6"/>
    <w:uiPriority w:val="99"/>
    <w:semiHidden/>
    <w:unhideWhenUsed/>
    <w:rsid w:val="009E0528"/>
  </w:style>
  <w:style w:type="table" w:customStyle="1" w:styleId="512">
    <w:name w:val="Сетка таблицы51"/>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9E0528"/>
  </w:style>
  <w:style w:type="numbering" w:customStyle="1" w:styleId="224">
    <w:name w:val="Нет списка22"/>
    <w:next w:val="a6"/>
    <w:uiPriority w:val="99"/>
    <w:semiHidden/>
    <w:unhideWhenUsed/>
    <w:rsid w:val="009E0528"/>
  </w:style>
  <w:style w:type="table" w:customStyle="1" w:styleId="1122">
    <w:name w:val="Сетка таблицы112"/>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9E0528"/>
  </w:style>
  <w:style w:type="character" w:styleId="affffc">
    <w:name w:val="Placeholder Text"/>
    <w:basedOn w:val="a4"/>
    <w:uiPriority w:val="99"/>
    <w:semiHidden/>
    <w:rsid w:val="009E0528"/>
    <w:rPr>
      <w:color w:val="808080"/>
    </w:rPr>
  </w:style>
  <w:style w:type="table" w:customStyle="1" w:styleId="230">
    <w:name w:val="Сетка таблицы23"/>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9E0528"/>
  </w:style>
  <w:style w:type="character" w:customStyle="1" w:styleId="FontStyle13">
    <w:name w:val="Font Style13"/>
    <w:rsid w:val="009E0528"/>
    <w:rPr>
      <w:rFonts w:ascii="Times New Roman" w:hAnsi="Times New Roman" w:cs="Times New Roman"/>
      <w:b/>
      <w:bCs/>
      <w:sz w:val="26"/>
      <w:szCs w:val="26"/>
    </w:rPr>
  </w:style>
  <w:style w:type="character" w:customStyle="1" w:styleId="FontStyle15">
    <w:name w:val="Font Style15"/>
    <w:rsid w:val="009E0528"/>
    <w:rPr>
      <w:rFonts w:ascii="Times New Roman" w:hAnsi="Times New Roman" w:cs="Times New Roman"/>
      <w:sz w:val="26"/>
      <w:szCs w:val="26"/>
    </w:rPr>
  </w:style>
  <w:style w:type="character" w:customStyle="1" w:styleId="FontStyle11">
    <w:name w:val="Font Style11"/>
    <w:rsid w:val="009E0528"/>
    <w:rPr>
      <w:rFonts w:ascii="Times New Roman" w:hAnsi="Times New Roman" w:cs="Times New Roman"/>
      <w:b/>
      <w:bCs/>
      <w:sz w:val="26"/>
      <w:szCs w:val="26"/>
    </w:rPr>
  </w:style>
  <w:style w:type="character" w:customStyle="1" w:styleId="FontStyle12">
    <w:name w:val="Font Style12"/>
    <w:rsid w:val="009E0528"/>
    <w:rPr>
      <w:rFonts w:ascii="Times New Roman" w:hAnsi="Times New Roman" w:cs="Times New Roman"/>
      <w:b/>
      <w:bCs/>
      <w:sz w:val="24"/>
      <w:szCs w:val="24"/>
    </w:rPr>
  </w:style>
  <w:style w:type="paragraph" w:customStyle="1" w:styleId="316">
    <w:name w:val="Основной текст с отступом 31"/>
    <w:basedOn w:val="a3"/>
    <w:rsid w:val="009E0528"/>
    <w:pPr>
      <w:widowControl w:val="0"/>
      <w:suppressAutoHyphens/>
      <w:autoSpaceDE w:val="0"/>
      <w:spacing w:after="120"/>
      <w:ind w:left="283"/>
    </w:pPr>
    <w:rPr>
      <w:rFonts w:ascii="Arial" w:hAnsi="Arial" w:cs="Arial"/>
      <w:sz w:val="16"/>
      <w:szCs w:val="16"/>
      <w:lang w:eastAsia="ar-SA"/>
    </w:rPr>
  </w:style>
  <w:style w:type="character" w:customStyle="1" w:styleId="affffd">
    <w:name w:val="Гипертекстовая ссылка"/>
    <w:basedOn w:val="a4"/>
    <w:uiPriority w:val="99"/>
    <w:rsid w:val="009E0528"/>
    <w:rPr>
      <w:color w:val="106BBE"/>
    </w:rPr>
  </w:style>
  <w:style w:type="numbering" w:customStyle="1" w:styleId="321">
    <w:name w:val="Нет списка32"/>
    <w:next w:val="a6"/>
    <w:uiPriority w:val="99"/>
    <w:semiHidden/>
    <w:unhideWhenUsed/>
    <w:rsid w:val="009E0528"/>
  </w:style>
  <w:style w:type="numbering" w:customStyle="1" w:styleId="1220">
    <w:name w:val="Нет списка122"/>
    <w:next w:val="a6"/>
    <w:uiPriority w:val="99"/>
    <w:semiHidden/>
    <w:unhideWhenUsed/>
    <w:rsid w:val="009E0528"/>
  </w:style>
  <w:style w:type="table" w:customStyle="1" w:styleId="420">
    <w:name w:val="Сетка таблицы42"/>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9E0528"/>
  </w:style>
  <w:style w:type="table" w:customStyle="1" w:styleId="2210">
    <w:name w:val="Сетка таблицы221"/>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9E0528"/>
  </w:style>
  <w:style w:type="table" w:customStyle="1" w:styleId="4110">
    <w:name w:val="Сетка таблицы411"/>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9E0528"/>
  </w:style>
  <w:style w:type="numbering" w:customStyle="1" w:styleId="12110">
    <w:name w:val="Нет списка1211"/>
    <w:next w:val="a6"/>
    <w:uiPriority w:val="99"/>
    <w:semiHidden/>
    <w:unhideWhenUsed/>
    <w:rsid w:val="009E0528"/>
  </w:style>
  <w:style w:type="numbering" w:customStyle="1" w:styleId="21111">
    <w:name w:val="Нет списка2111"/>
    <w:next w:val="a6"/>
    <w:uiPriority w:val="99"/>
    <w:semiHidden/>
    <w:unhideWhenUsed/>
    <w:rsid w:val="009E0528"/>
  </w:style>
  <w:style w:type="numbering" w:customStyle="1" w:styleId="11211">
    <w:name w:val="Нет списка11211"/>
    <w:next w:val="a6"/>
    <w:uiPriority w:val="99"/>
    <w:semiHidden/>
    <w:unhideWhenUsed/>
    <w:rsid w:val="009E0528"/>
  </w:style>
  <w:style w:type="numbering" w:customStyle="1" w:styleId="11121">
    <w:name w:val="Нет списка11121"/>
    <w:next w:val="a6"/>
    <w:uiPriority w:val="99"/>
    <w:semiHidden/>
    <w:unhideWhenUsed/>
    <w:rsid w:val="009E0528"/>
  </w:style>
  <w:style w:type="table" w:customStyle="1" w:styleId="4111">
    <w:name w:val="Сетка таблицы4111"/>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9E0528"/>
  </w:style>
  <w:style w:type="numbering" w:customStyle="1" w:styleId="12111">
    <w:name w:val="Нет списка12111"/>
    <w:next w:val="a6"/>
    <w:uiPriority w:val="99"/>
    <w:semiHidden/>
    <w:unhideWhenUsed/>
    <w:rsid w:val="009E0528"/>
  </w:style>
  <w:style w:type="character" w:customStyle="1" w:styleId="bname">
    <w:name w:val="bname"/>
    <w:basedOn w:val="a4"/>
    <w:rsid w:val="009E0528"/>
  </w:style>
  <w:style w:type="numbering" w:customStyle="1" w:styleId="56">
    <w:name w:val="Нет списка5"/>
    <w:next w:val="a6"/>
    <w:uiPriority w:val="99"/>
    <w:semiHidden/>
    <w:unhideWhenUsed/>
    <w:rsid w:val="009E0528"/>
  </w:style>
  <w:style w:type="table" w:customStyle="1" w:styleId="73">
    <w:name w:val="Сетка таблицы7"/>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9E0528"/>
  </w:style>
  <w:style w:type="table" w:customStyle="1" w:styleId="240">
    <w:name w:val="Сетка таблицы24"/>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9E0528"/>
  </w:style>
  <w:style w:type="numbering" w:customStyle="1" w:styleId="1140">
    <w:name w:val="Нет списка114"/>
    <w:next w:val="a6"/>
    <w:uiPriority w:val="99"/>
    <w:semiHidden/>
    <w:unhideWhenUsed/>
    <w:rsid w:val="009E0528"/>
  </w:style>
  <w:style w:type="table" w:customStyle="1" w:styleId="330">
    <w:name w:val="Сетка таблицы33"/>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9E0528"/>
  </w:style>
  <w:style w:type="numbering" w:customStyle="1" w:styleId="331">
    <w:name w:val="Нет списка33"/>
    <w:next w:val="a6"/>
    <w:uiPriority w:val="99"/>
    <w:semiHidden/>
    <w:unhideWhenUsed/>
    <w:rsid w:val="009E0528"/>
  </w:style>
  <w:style w:type="numbering" w:customStyle="1" w:styleId="123">
    <w:name w:val="Нет списка123"/>
    <w:next w:val="a6"/>
    <w:uiPriority w:val="99"/>
    <w:semiHidden/>
    <w:unhideWhenUsed/>
    <w:rsid w:val="009E0528"/>
  </w:style>
  <w:style w:type="table" w:customStyle="1" w:styleId="430">
    <w:name w:val="Сетка таблицы43"/>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9E0528"/>
  </w:style>
  <w:style w:type="table" w:customStyle="1" w:styleId="2220">
    <w:name w:val="Сетка таблицы222"/>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9E0528"/>
  </w:style>
  <w:style w:type="numbering" w:customStyle="1" w:styleId="111120">
    <w:name w:val="Нет списка11112"/>
    <w:next w:val="a6"/>
    <w:uiPriority w:val="99"/>
    <w:semiHidden/>
    <w:unhideWhenUsed/>
    <w:rsid w:val="009E0528"/>
  </w:style>
  <w:style w:type="table" w:customStyle="1" w:styleId="3120">
    <w:name w:val="Сетка таблицы312"/>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9E0528"/>
  </w:style>
  <w:style w:type="table" w:customStyle="1" w:styleId="4120">
    <w:name w:val="Сетка таблицы412"/>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9E0528"/>
  </w:style>
  <w:style w:type="table" w:customStyle="1" w:styleId="610">
    <w:name w:val="Сетка таблицы61"/>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9E0528"/>
  </w:style>
  <w:style w:type="numbering" w:customStyle="1" w:styleId="21121">
    <w:name w:val="Нет списка2112"/>
    <w:next w:val="a6"/>
    <w:uiPriority w:val="99"/>
    <w:semiHidden/>
    <w:unhideWhenUsed/>
    <w:rsid w:val="009E0528"/>
  </w:style>
  <w:style w:type="numbering" w:customStyle="1" w:styleId="11212">
    <w:name w:val="Нет списка11212"/>
    <w:next w:val="a6"/>
    <w:uiPriority w:val="99"/>
    <w:semiHidden/>
    <w:unhideWhenUsed/>
    <w:rsid w:val="009E0528"/>
  </w:style>
  <w:style w:type="numbering" w:customStyle="1" w:styleId="111220">
    <w:name w:val="Нет списка11122"/>
    <w:next w:val="a6"/>
    <w:uiPriority w:val="99"/>
    <w:semiHidden/>
    <w:unhideWhenUsed/>
    <w:rsid w:val="009E0528"/>
  </w:style>
  <w:style w:type="table" w:customStyle="1" w:styleId="4112">
    <w:name w:val="Сетка таблицы4112"/>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9E0528"/>
  </w:style>
  <w:style w:type="numbering" w:customStyle="1" w:styleId="12112">
    <w:name w:val="Нет списка12112"/>
    <w:next w:val="a6"/>
    <w:uiPriority w:val="99"/>
    <w:semiHidden/>
    <w:unhideWhenUsed/>
    <w:rsid w:val="009E0528"/>
  </w:style>
  <w:style w:type="numbering" w:customStyle="1" w:styleId="67">
    <w:name w:val="Нет списка6"/>
    <w:next w:val="a6"/>
    <w:uiPriority w:val="99"/>
    <w:semiHidden/>
    <w:unhideWhenUsed/>
    <w:rsid w:val="009E0528"/>
  </w:style>
  <w:style w:type="table" w:customStyle="1" w:styleId="81">
    <w:name w:val="Сетка таблицы8"/>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9E0528"/>
  </w:style>
  <w:style w:type="table" w:customStyle="1" w:styleId="250">
    <w:name w:val="Сетка таблицы25"/>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9E0528"/>
  </w:style>
  <w:style w:type="numbering" w:customStyle="1" w:styleId="1150">
    <w:name w:val="Нет списка115"/>
    <w:next w:val="a6"/>
    <w:uiPriority w:val="99"/>
    <w:semiHidden/>
    <w:unhideWhenUsed/>
    <w:rsid w:val="009E0528"/>
  </w:style>
  <w:style w:type="table" w:customStyle="1" w:styleId="340">
    <w:name w:val="Сетка таблицы34"/>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9E0528"/>
  </w:style>
  <w:style w:type="numbering" w:customStyle="1" w:styleId="341">
    <w:name w:val="Нет списка34"/>
    <w:next w:val="a6"/>
    <w:uiPriority w:val="99"/>
    <w:semiHidden/>
    <w:unhideWhenUsed/>
    <w:rsid w:val="009E0528"/>
  </w:style>
  <w:style w:type="numbering" w:customStyle="1" w:styleId="124">
    <w:name w:val="Нет списка124"/>
    <w:next w:val="a6"/>
    <w:uiPriority w:val="99"/>
    <w:semiHidden/>
    <w:unhideWhenUsed/>
    <w:rsid w:val="009E0528"/>
  </w:style>
  <w:style w:type="table" w:customStyle="1" w:styleId="440">
    <w:name w:val="Сетка таблицы44"/>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9E0528"/>
  </w:style>
  <w:style w:type="table" w:customStyle="1" w:styleId="2230">
    <w:name w:val="Сетка таблицы223"/>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9E0528"/>
  </w:style>
  <w:style w:type="numbering" w:customStyle="1" w:styleId="11113">
    <w:name w:val="Нет списка11113"/>
    <w:next w:val="a6"/>
    <w:uiPriority w:val="99"/>
    <w:semiHidden/>
    <w:unhideWhenUsed/>
    <w:rsid w:val="009E0528"/>
  </w:style>
  <w:style w:type="table" w:customStyle="1" w:styleId="3130">
    <w:name w:val="Сетка таблицы313"/>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9E0528"/>
  </w:style>
  <w:style w:type="table" w:customStyle="1" w:styleId="4130">
    <w:name w:val="Сетка таблицы413"/>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9E0528"/>
  </w:style>
  <w:style w:type="table" w:customStyle="1" w:styleId="620">
    <w:name w:val="Сетка таблицы62"/>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9E0528"/>
  </w:style>
  <w:style w:type="numbering" w:customStyle="1" w:styleId="21131">
    <w:name w:val="Нет списка2113"/>
    <w:next w:val="a6"/>
    <w:uiPriority w:val="99"/>
    <w:semiHidden/>
    <w:unhideWhenUsed/>
    <w:rsid w:val="009E0528"/>
  </w:style>
  <w:style w:type="numbering" w:customStyle="1" w:styleId="11213">
    <w:name w:val="Нет списка11213"/>
    <w:next w:val="a6"/>
    <w:uiPriority w:val="99"/>
    <w:semiHidden/>
    <w:unhideWhenUsed/>
    <w:rsid w:val="009E0528"/>
  </w:style>
  <w:style w:type="numbering" w:customStyle="1" w:styleId="11123">
    <w:name w:val="Нет списка11123"/>
    <w:next w:val="a6"/>
    <w:uiPriority w:val="99"/>
    <w:semiHidden/>
    <w:unhideWhenUsed/>
    <w:rsid w:val="009E0528"/>
  </w:style>
  <w:style w:type="table" w:customStyle="1" w:styleId="4113">
    <w:name w:val="Сетка таблицы4113"/>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9E0528"/>
  </w:style>
  <w:style w:type="numbering" w:customStyle="1" w:styleId="12113">
    <w:name w:val="Нет списка12113"/>
    <w:next w:val="a6"/>
    <w:uiPriority w:val="99"/>
    <w:semiHidden/>
    <w:unhideWhenUsed/>
    <w:rsid w:val="009E0528"/>
  </w:style>
  <w:style w:type="paragraph" w:customStyle="1" w:styleId="affffe">
    <w:name w:val="ЧАСТЬ"/>
    <w:basedOn w:val="10"/>
    <w:link w:val="afffff"/>
    <w:qFormat/>
    <w:rsid w:val="009E0528"/>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f">
    <w:name w:val="ЧАСТЬ Знак"/>
    <w:link w:val="affffe"/>
    <w:rsid w:val="009E0528"/>
    <w:rPr>
      <w:rFonts w:ascii="Times New Roman" w:eastAsia="Times New Roman" w:hAnsi="Times New Roman" w:cs="Times New Roman"/>
      <w:b/>
      <w:color w:val="2E74B5"/>
      <w:sz w:val="24"/>
      <w:szCs w:val="32"/>
      <w:lang w:val="x-none" w:eastAsia="ru-RU" w:bidi="ru-RU"/>
    </w:rPr>
  </w:style>
  <w:style w:type="paragraph" w:customStyle="1" w:styleId="1f4">
    <w:name w:val="Раздел 1"/>
    <w:basedOn w:val="a3"/>
    <w:link w:val="1f5"/>
    <w:qFormat/>
    <w:rsid w:val="009E0528"/>
    <w:pPr>
      <w:keepNext/>
      <w:spacing w:before="240" w:after="240"/>
      <w:jc w:val="center"/>
    </w:pPr>
    <w:rPr>
      <w:rFonts w:eastAsia="Courier New"/>
      <w:b/>
      <w:lang w:eastAsia="x-none" w:bidi="ru-RU"/>
    </w:rPr>
  </w:style>
  <w:style w:type="character" w:customStyle="1" w:styleId="1f5">
    <w:name w:val="Раздел 1 Знак"/>
    <w:link w:val="1f4"/>
    <w:rsid w:val="009E0528"/>
    <w:rPr>
      <w:rFonts w:ascii="Times New Roman" w:eastAsia="Courier New" w:hAnsi="Times New Roman" w:cs="Times New Roman"/>
      <w:b/>
      <w:sz w:val="24"/>
      <w:szCs w:val="24"/>
      <w:lang w:eastAsia="x-none" w:bidi="ru-RU"/>
    </w:rPr>
  </w:style>
  <w:style w:type="paragraph" w:customStyle="1" w:styleId="A10">
    <w:name w:val="A1"/>
    <w:basedOn w:val="ae"/>
    <w:link w:val="A11"/>
    <w:qFormat/>
    <w:rsid w:val="009E0528"/>
    <w:pPr>
      <w:keepNext/>
      <w:spacing w:before="240" w:after="240"/>
      <w:ind w:left="0"/>
      <w:contextualSpacing w:val="0"/>
      <w:jc w:val="center"/>
    </w:pPr>
    <w:rPr>
      <w:rFonts w:eastAsia="Courier New"/>
      <w:b/>
      <w:color w:val="000000"/>
      <w:lang w:val="x-none" w:eastAsia="x-none" w:bidi="ru-RU"/>
    </w:rPr>
  </w:style>
  <w:style w:type="paragraph" w:customStyle="1" w:styleId="1116">
    <w:name w:val="1.1.1. Пункт"/>
    <w:basedOn w:val="a3"/>
    <w:link w:val="1117"/>
    <w:qFormat/>
    <w:rsid w:val="009E0528"/>
    <w:pPr>
      <w:spacing w:before="120" w:after="120" w:line="276" w:lineRule="auto"/>
      <w:jc w:val="both"/>
    </w:pPr>
    <w:rPr>
      <w:rFonts w:eastAsia="Courier New"/>
      <w:color w:val="000000"/>
      <w:lang w:val="x-none" w:eastAsia="x-none" w:bidi="ru-RU"/>
    </w:rPr>
  </w:style>
  <w:style w:type="paragraph" w:customStyle="1" w:styleId="1111">
    <w:name w:val="1.1.1.1 Пункт"/>
    <w:basedOn w:val="11a"/>
    <w:link w:val="11114"/>
    <w:qFormat/>
    <w:rsid w:val="009E0528"/>
    <w:pPr>
      <w:numPr>
        <w:ilvl w:val="3"/>
        <w:numId w:val="30"/>
      </w:numPr>
    </w:pPr>
  </w:style>
  <w:style w:type="paragraph" w:customStyle="1" w:styleId="11a">
    <w:name w:val="1.1. не жирный не центр"/>
    <w:basedOn w:val="A10"/>
    <w:link w:val="11b"/>
    <w:qFormat/>
    <w:rsid w:val="009E0528"/>
    <w:pPr>
      <w:keepNext w:val="0"/>
      <w:spacing w:line="276" w:lineRule="auto"/>
      <w:jc w:val="both"/>
    </w:pPr>
    <w:rPr>
      <w:b w:val="0"/>
    </w:rPr>
  </w:style>
  <w:style w:type="character" w:customStyle="1" w:styleId="11b">
    <w:name w:val="1.1. не жирный не центр Знак"/>
    <w:basedOn w:val="a4"/>
    <w:link w:val="11a"/>
    <w:rsid w:val="009E0528"/>
    <w:rPr>
      <w:rFonts w:ascii="Times New Roman" w:eastAsia="Courier New" w:hAnsi="Times New Roman" w:cs="Times New Roman"/>
      <w:color w:val="000000"/>
      <w:sz w:val="24"/>
      <w:szCs w:val="24"/>
      <w:lang w:val="x-none" w:eastAsia="x-none" w:bidi="ru-RU"/>
    </w:rPr>
  </w:style>
  <w:style w:type="paragraph" w:customStyle="1" w:styleId="1">
    <w:name w:val="1) Список"/>
    <w:basedOn w:val="a3"/>
    <w:link w:val="1f6"/>
    <w:qFormat/>
    <w:rsid w:val="009E0528"/>
    <w:pPr>
      <w:widowControl w:val="0"/>
      <w:numPr>
        <w:numId w:val="27"/>
      </w:numPr>
      <w:spacing w:before="60" w:line="276" w:lineRule="auto"/>
      <w:jc w:val="both"/>
    </w:pPr>
    <w:rPr>
      <w:rFonts w:eastAsia="Calibri"/>
      <w:lang w:val="x-none" w:bidi="ru-RU"/>
    </w:rPr>
  </w:style>
  <w:style w:type="character" w:customStyle="1" w:styleId="1f6">
    <w:name w:val="1) Список Знак"/>
    <w:basedOn w:val="a4"/>
    <w:link w:val="1"/>
    <w:rsid w:val="009E0528"/>
    <w:rPr>
      <w:rFonts w:ascii="Times New Roman" w:eastAsia="Calibri" w:hAnsi="Times New Roman" w:cs="Times New Roman"/>
      <w:sz w:val="24"/>
      <w:szCs w:val="24"/>
      <w:lang w:val="x-none" w:eastAsia="ru-RU" w:bidi="ru-RU"/>
    </w:rPr>
  </w:style>
  <w:style w:type="paragraph" w:customStyle="1" w:styleId="afffff0">
    <w:name w:val="Абзац Обычный отступы"/>
    <w:basedOn w:val="a3"/>
    <w:link w:val="afffff1"/>
    <w:qFormat/>
    <w:rsid w:val="009E0528"/>
    <w:pPr>
      <w:widowControl w:val="0"/>
      <w:spacing w:before="60" w:line="276" w:lineRule="auto"/>
      <w:ind w:firstLine="567"/>
      <w:jc w:val="both"/>
    </w:pPr>
    <w:rPr>
      <w:rFonts w:eastAsia="Courier New"/>
      <w:color w:val="000000"/>
      <w:lang w:bidi="ru-RU"/>
    </w:rPr>
  </w:style>
  <w:style w:type="character" w:customStyle="1" w:styleId="afffff1">
    <w:name w:val="Абзац Обычный отступы Знак"/>
    <w:basedOn w:val="a4"/>
    <w:link w:val="afffff0"/>
    <w:rsid w:val="009E0528"/>
    <w:rPr>
      <w:rFonts w:ascii="Times New Roman" w:eastAsia="Courier New" w:hAnsi="Times New Roman" w:cs="Times New Roman"/>
      <w:color w:val="000000"/>
      <w:sz w:val="24"/>
      <w:szCs w:val="24"/>
      <w:lang w:eastAsia="ru-RU" w:bidi="ru-RU"/>
    </w:rPr>
  </w:style>
  <w:style w:type="character" w:customStyle="1" w:styleId="1117">
    <w:name w:val="1.1.1. Пункт Знак"/>
    <w:basedOn w:val="11b"/>
    <w:link w:val="1116"/>
    <w:rsid w:val="009E0528"/>
    <w:rPr>
      <w:rFonts w:ascii="Times New Roman" w:eastAsia="Courier New" w:hAnsi="Times New Roman" w:cs="Times New Roman"/>
      <w:color w:val="000000"/>
      <w:sz w:val="24"/>
      <w:szCs w:val="24"/>
      <w:lang w:val="x-none" w:eastAsia="x-none" w:bidi="ru-RU"/>
    </w:rPr>
  </w:style>
  <w:style w:type="character" w:customStyle="1" w:styleId="A11">
    <w:name w:val="A1 Знак"/>
    <w:link w:val="A10"/>
    <w:rsid w:val="009E0528"/>
    <w:rPr>
      <w:rFonts w:ascii="Times New Roman" w:eastAsia="Courier New" w:hAnsi="Times New Roman" w:cs="Times New Roman"/>
      <w:b/>
      <w:color w:val="000000"/>
      <w:sz w:val="24"/>
      <w:szCs w:val="24"/>
      <w:lang w:val="x-none" w:eastAsia="x-none" w:bidi="ru-RU"/>
    </w:rPr>
  </w:style>
  <w:style w:type="paragraph" w:customStyle="1" w:styleId="a">
    <w:name w:val="а) СПИСОК"/>
    <w:basedOn w:val="ae"/>
    <w:link w:val="afffff2"/>
    <w:qFormat/>
    <w:rsid w:val="009E0528"/>
    <w:pPr>
      <w:numPr>
        <w:numId w:val="28"/>
      </w:numPr>
      <w:autoSpaceDE w:val="0"/>
      <w:autoSpaceDN w:val="0"/>
      <w:adjustRightInd w:val="0"/>
      <w:spacing w:line="276" w:lineRule="auto"/>
      <w:jc w:val="both"/>
    </w:pPr>
    <w:rPr>
      <w:rFonts w:eastAsia="Calibri"/>
      <w:lang w:eastAsia="en-US"/>
    </w:rPr>
  </w:style>
  <w:style w:type="character" w:customStyle="1" w:styleId="afffff2">
    <w:name w:val="а) СПИСОК Знак"/>
    <w:basedOn w:val="a4"/>
    <w:link w:val="a"/>
    <w:rsid w:val="009E0528"/>
    <w:rPr>
      <w:rFonts w:ascii="Times New Roman" w:eastAsia="Calibri" w:hAnsi="Times New Roman" w:cs="Times New Roman"/>
      <w:sz w:val="24"/>
      <w:szCs w:val="24"/>
    </w:rPr>
  </w:style>
  <w:style w:type="character" w:customStyle="1" w:styleId="11114">
    <w:name w:val="1.1.1.1 Пункт Знак"/>
    <w:basedOn w:val="1117"/>
    <w:link w:val="1111"/>
    <w:rsid w:val="009E0528"/>
    <w:rPr>
      <w:rFonts w:ascii="Times New Roman" w:eastAsia="Courier New" w:hAnsi="Times New Roman" w:cs="Times New Roman"/>
      <w:color w:val="000000"/>
      <w:sz w:val="24"/>
      <w:szCs w:val="24"/>
      <w:lang w:val="x-none" w:eastAsia="x-none" w:bidi="ru-RU"/>
    </w:rPr>
  </w:style>
  <w:style w:type="paragraph" w:customStyle="1" w:styleId="-">
    <w:name w:val="- Список"/>
    <w:basedOn w:val="ae"/>
    <w:link w:val="-0"/>
    <w:qFormat/>
    <w:rsid w:val="009E0528"/>
    <w:pPr>
      <w:widowControl w:val="0"/>
      <w:numPr>
        <w:numId w:val="29"/>
      </w:numPr>
      <w:spacing w:line="276" w:lineRule="auto"/>
      <w:jc w:val="both"/>
    </w:pPr>
    <w:rPr>
      <w:lang w:bidi="ru-RU"/>
    </w:rPr>
  </w:style>
  <w:style w:type="character" w:customStyle="1" w:styleId="-0">
    <w:name w:val="- Список Знак"/>
    <w:basedOn w:val="a4"/>
    <w:link w:val="-"/>
    <w:rsid w:val="009E0528"/>
    <w:rPr>
      <w:rFonts w:ascii="Times New Roman" w:eastAsia="Times New Roman" w:hAnsi="Times New Roman" w:cs="Times New Roman"/>
      <w:sz w:val="24"/>
      <w:szCs w:val="24"/>
      <w:lang w:eastAsia="ru-RU" w:bidi="ru-RU"/>
    </w:rPr>
  </w:style>
  <w:style w:type="numbering" w:customStyle="1" w:styleId="74">
    <w:name w:val="Нет списка7"/>
    <w:next w:val="a6"/>
    <w:uiPriority w:val="99"/>
    <w:semiHidden/>
    <w:unhideWhenUsed/>
    <w:rsid w:val="009E0528"/>
  </w:style>
  <w:style w:type="table" w:customStyle="1" w:styleId="91">
    <w:name w:val="Сетка таблицы9"/>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9E0528"/>
    <w:pPr>
      <w:keepNext/>
      <w:widowControl w:val="0"/>
      <w:jc w:val="center"/>
      <w:outlineLvl w:val="0"/>
    </w:pPr>
    <w:rPr>
      <w:b/>
      <w:sz w:val="32"/>
      <w:szCs w:val="20"/>
    </w:rPr>
  </w:style>
  <w:style w:type="numbering" w:customStyle="1" w:styleId="161">
    <w:name w:val="Нет списка16"/>
    <w:next w:val="a6"/>
    <w:uiPriority w:val="99"/>
    <w:semiHidden/>
    <w:unhideWhenUsed/>
    <w:rsid w:val="009E0528"/>
  </w:style>
  <w:style w:type="table" w:customStyle="1" w:styleId="260">
    <w:name w:val="Сетка таблицы26"/>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3">
    <w:name w:val="Revision"/>
    <w:hidden/>
    <w:uiPriority w:val="99"/>
    <w:semiHidden/>
    <w:rsid w:val="009E0528"/>
    <w:pPr>
      <w:spacing w:after="0" w:line="240" w:lineRule="auto"/>
    </w:pPr>
    <w:rPr>
      <w:rFonts w:ascii="Times New Roman" w:eastAsia="Times New Roman" w:hAnsi="Times New Roman" w:cs="Times New Roman"/>
      <w:sz w:val="20"/>
      <w:szCs w:val="20"/>
      <w:lang w:eastAsia="ru-RU"/>
    </w:rPr>
  </w:style>
  <w:style w:type="paragraph" w:customStyle="1" w:styleId="afffff4">
    <w:name w:val="ОБЫЧНЫЙ БЕЗ ФОРМАТА"/>
    <w:qFormat/>
    <w:rsid w:val="009E0528"/>
    <w:pPr>
      <w:widowControl w:val="0"/>
      <w:spacing w:after="0" w:line="240" w:lineRule="auto"/>
    </w:pPr>
    <w:rPr>
      <w:rFonts w:ascii="Times New Roman" w:eastAsia="Times New Roman" w:hAnsi="Times New Roman" w:cs="Times New Roman"/>
      <w:sz w:val="24"/>
      <w:szCs w:val="20"/>
      <w:lang w:eastAsia="ru-RU"/>
    </w:rPr>
  </w:style>
  <w:style w:type="paragraph" w:customStyle="1" w:styleId="TableParagraph">
    <w:name w:val="Table Paragraph"/>
    <w:basedOn w:val="a3"/>
    <w:uiPriority w:val="1"/>
    <w:qFormat/>
    <w:rsid w:val="009E0528"/>
    <w:pPr>
      <w:widowControl w:val="0"/>
      <w:spacing w:before="40"/>
      <w:ind w:left="80"/>
    </w:pPr>
    <w:rPr>
      <w:rFonts w:ascii="Arial" w:eastAsia="Arial" w:hAnsi="Arial" w:cs="Arial"/>
      <w:sz w:val="22"/>
      <w:szCs w:val="22"/>
      <w:lang w:val="en-US" w:eastAsia="en-US"/>
    </w:rPr>
  </w:style>
  <w:style w:type="character" w:customStyle="1" w:styleId="er2xx9">
    <w:name w:val="_er2xx9"/>
    <w:rsid w:val="009E0528"/>
  </w:style>
  <w:style w:type="character" w:customStyle="1" w:styleId="1w9o2igt">
    <w:name w:val="_1w9o2igt"/>
    <w:rsid w:val="009E0528"/>
  </w:style>
  <w:style w:type="numbering" w:customStyle="1" w:styleId="82">
    <w:name w:val="Нет списка8"/>
    <w:next w:val="a6"/>
    <w:uiPriority w:val="99"/>
    <w:semiHidden/>
    <w:unhideWhenUsed/>
    <w:rsid w:val="009E0528"/>
  </w:style>
  <w:style w:type="paragraph" w:styleId="47">
    <w:name w:val="toc 4"/>
    <w:basedOn w:val="a3"/>
    <w:next w:val="a3"/>
    <w:autoRedefine/>
    <w:uiPriority w:val="99"/>
    <w:semiHidden/>
    <w:unhideWhenUsed/>
    <w:rsid w:val="009E0528"/>
    <w:pPr>
      <w:tabs>
        <w:tab w:val="right" w:leader="dot" w:pos="9356"/>
      </w:tabs>
      <w:spacing w:line="336" w:lineRule="auto"/>
      <w:ind w:left="284" w:right="851"/>
    </w:pPr>
    <w:rPr>
      <w:szCs w:val="20"/>
    </w:rPr>
  </w:style>
  <w:style w:type="paragraph" w:customStyle="1" w:styleId="western">
    <w:name w:val="western"/>
    <w:basedOn w:val="a3"/>
    <w:uiPriority w:val="99"/>
    <w:rsid w:val="009E0528"/>
    <w:pPr>
      <w:spacing w:before="100" w:beforeAutospacing="1" w:after="100" w:afterAutospacing="1"/>
    </w:pPr>
  </w:style>
  <w:style w:type="paragraph" w:customStyle="1" w:styleId="322">
    <w:name w:val="Знак Знак32"/>
    <w:basedOn w:val="a3"/>
    <w:uiPriority w:val="99"/>
    <w:rsid w:val="009E0528"/>
    <w:pPr>
      <w:widowControl w:val="0"/>
      <w:adjustRightInd w:val="0"/>
      <w:spacing w:after="160" w:line="240" w:lineRule="exact"/>
      <w:jc w:val="right"/>
    </w:pPr>
    <w:rPr>
      <w:sz w:val="20"/>
      <w:szCs w:val="20"/>
      <w:lang w:val="en-GB" w:eastAsia="en-US"/>
    </w:rPr>
  </w:style>
  <w:style w:type="paragraph" w:customStyle="1" w:styleId="218">
    <w:name w:val="Средняя сетка 21"/>
    <w:uiPriority w:val="1"/>
    <w:qFormat/>
    <w:rsid w:val="009E0528"/>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48">
    <w:name w:val="4"/>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Обычный стиль"/>
    <w:basedOn w:val="a3"/>
    <w:uiPriority w:val="99"/>
    <w:rsid w:val="009E0528"/>
    <w:pPr>
      <w:widowControl w:val="0"/>
      <w:adjustRightInd w:val="0"/>
      <w:spacing w:after="160" w:line="240" w:lineRule="exact"/>
    </w:pPr>
    <w:rPr>
      <w:lang w:val="en-GB" w:eastAsia="en-US"/>
    </w:rPr>
  </w:style>
  <w:style w:type="paragraph" w:customStyle="1" w:styleId="formattext">
    <w:name w:val="formattext"/>
    <w:basedOn w:val="a3"/>
    <w:uiPriority w:val="99"/>
    <w:rsid w:val="009E0528"/>
    <w:pPr>
      <w:spacing w:before="100" w:beforeAutospacing="1" w:after="100" w:afterAutospacing="1"/>
    </w:pPr>
  </w:style>
  <w:style w:type="paragraph" w:customStyle="1" w:styleId="1f7">
    <w:name w:val="заголовок 1"/>
    <w:basedOn w:val="a3"/>
    <w:next w:val="a3"/>
    <w:uiPriority w:val="99"/>
    <w:rsid w:val="009E0528"/>
    <w:pPr>
      <w:keepNext/>
      <w:autoSpaceDE w:val="0"/>
      <w:autoSpaceDN w:val="0"/>
      <w:outlineLvl w:val="0"/>
    </w:pPr>
    <w:rPr>
      <w:b/>
      <w:bCs/>
    </w:rPr>
  </w:style>
  <w:style w:type="paragraph" w:customStyle="1" w:styleId="1f8">
    <w:name w:val="Без интервала1"/>
    <w:uiPriority w:val="99"/>
    <w:rsid w:val="009E0528"/>
    <w:pPr>
      <w:spacing w:after="0" w:line="240" w:lineRule="auto"/>
    </w:pPr>
    <w:rPr>
      <w:rFonts w:ascii="Calibri" w:eastAsia="Times New Roman" w:hAnsi="Calibri" w:cs="Calibri"/>
    </w:rPr>
  </w:style>
  <w:style w:type="paragraph" w:customStyle="1" w:styleId="11d">
    <w:name w:val="Без интервала11"/>
    <w:uiPriority w:val="99"/>
    <w:rsid w:val="009E0528"/>
    <w:pPr>
      <w:spacing w:after="0" w:line="240" w:lineRule="auto"/>
    </w:pPr>
    <w:rPr>
      <w:rFonts w:ascii="Calibri" w:eastAsia="Times New Roman" w:hAnsi="Calibri" w:cs="Calibri"/>
    </w:rPr>
  </w:style>
  <w:style w:type="character" w:customStyle="1" w:styleId="afffff6">
    <w:name w:val="Основной текст_"/>
    <w:link w:val="57"/>
    <w:uiPriority w:val="99"/>
    <w:locked/>
    <w:rsid w:val="009E0528"/>
    <w:rPr>
      <w:sz w:val="27"/>
      <w:szCs w:val="27"/>
      <w:shd w:val="clear" w:color="auto" w:fill="FFFFFF"/>
    </w:rPr>
  </w:style>
  <w:style w:type="paragraph" w:customStyle="1" w:styleId="57">
    <w:name w:val="Основной текст5"/>
    <w:basedOn w:val="a3"/>
    <w:link w:val="afffff6"/>
    <w:uiPriority w:val="99"/>
    <w:rsid w:val="009E0528"/>
    <w:pPr>
      <w:shd w:val="clear" w:color="auto" w:fill="FFFFFF"/>
      <w:spacing w:line="320" w:lineRule="exact"/>
      <w:jc w:val="right"/>
    </w:pPr>
    <w:rPr>
      <w:rFonts w:asciiTheme="minorHAnsi" w:eastAsiaTheme="minorHAnsi" w:hAnsiTheme="minorHAnsi" w:cstheme="minorBidi"/>
      <w:sz w:val="27"/>
      <w:szCs w:val="27"/>
      <w:lang w:eastAsia="en-US"/>
    </w:rPr>
  </w:style>
  <w:style w:type="paragraph" w:customStyle="1" w:styleId="1f9">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9E0528"/>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9E0528"/>
    <w:pPr>
      <w:widowControl w:val="0"/>
      <w:spacing w:after="0" w:line="240" w:lineRule="auto"/>
    </w:pPr>
    <w:rPr>
      <w:rFonts w:ascii="Times New Roman" w:eastAsia="Times New Roman" w:hAnsi="Times New Roman" w:cs="Times New Roman"/>
      <w:sz w:val="20"/>
      <w:szCs w:val="20"/>
      <w:lang w:eastAsia="ru-RU"/>
    </w:rPr>
  </w:style>
  <w:style w:type="character" w:customStyle="1" w:styleId="3f5">
    <w:name w:val="Основной текст (3)_"/>
    <w:link w:val="3f6"/>
    <w:uiPriority w:val="99"/>
    <w:locked/>
    <w:rsid w:val="009E0528"/>
    <w:rPr>
      <w:shd w:val="clear" w:color="auto" w:fill="FFFFFF"/>
    </w:rPr>
  </w:style>
  <w:style w:type="paragraph" w:customStyle="1" w:styleId="3f6">
    <w:name w:val="Основной текст (3)"/>
    <w:basedOn w:val="a3"/>
    <w:link w:val="3f5"/>
    <w:uiPriority w:val="99"/>
    <w:rsid w:val="009E0528"/>
    <w:pPr>
      <w:shd w:val="clear" w:color="auto" w:fill="FFFFFF"/>
      <w:spacing w:line="283" w:lineRule="exact"/>
      <w:jc w:val="right"/>
    </w:pPr>
    <w:rPr>
      <w:rFonts w:asciiTheme="minorHAnsi" w:eastAsiaTheme="minorHAnsi" w:hAnsiTheme="minorHAnsi" w:cstheme="minorBidi"/>
      <w:sz w:val="22"/>
      <w:szCs w:val="22"/>
      <w:lang w:eastAsia="en-US"/>
    </w:rPr>
  </w:style>
  <w:style w:type="paragraph" w:customStyle="1" w:styleId="Default">
    <w:name w:val="Default"/>
    <w:rsid w:val="009E0528"/>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paragraph" w:customStyle="1" w:styleId="1fa">
    <w:name w:val="Текст1"/>
    <w:basedOn w:val="a3"/>
    <w:uiPriority w:val="99"/>
    <w:rsid w:val="009E0528"/>
    <w:rPr>
      <w:rFonts w:ascii="Courier New" w:hAnsi="Courier New" w:cs="Courier New"/>
      <w:sz w:val="20"/>
      <w:szCs w:val="20"/>
    </w:rPr>
  </w:style>
  <w:style w:type="paragraph" w:customStyle="1" w:styleId="1fb">
    <w:name w:val="Знак Знак Знак1"/>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9E0528"/>
    <w:pPr>
      <w:widowControl w:val="0"/>
      <w:adjustRightInd w:val="0"/>
      <w:spacing w:after="160" w:line="240" w:lineRule="exact"/>
      <w:jc w:val="right"/>
    </w:pPr>
    <w:rPr>
      <w:sz w:val="20"/>
      <w:szCs w:val="20"/>
      <w:lang w:val="en-GB" w:eastAsia="en-US"/>
    </w:rPr>
  </w:style>
  <w:style w:type="paragraph" w:customStyle="1" w:styleId="3f7">
    <w:name w:val="Знак3"/>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9E0528"/>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3"/>
    <w:uiPriority w:val="99"/>
    <w:rsid w:val="009E0528"/>
    <w:rPr>
      <w:rFonts w:ascii="Courier New" w:hAnsi="Courier New" w:cs="Courier New"/>
      <w:sz w:val="20"/>
      <w:szCs w:val="20"/>
    </w:rPr>
  </w:style>
  <w:style w:type="paragraph" w:customStyle="1" w:styleId="ListParagraph11">
    <w:name w:val="List Paragraph11"/>
    <w:basedOn w:val="a3"/>
    <w:uiPriority w:val="99"/>
    <w:rsid w:val="009E0528"/>
    <w:pPr>
      <w:spacing w:after="200" w:line="276" w:lineRule="auto"/>
      <w:ind w:left="720"/>
    </w:pPr>
    <w:rPr>
      <w:rFonts w:ascii="Calibri" w:hAnsi="Calibri" w:cs="Calibri"/>
      <w:sz w:val="22"/>
      <w:szCs w:val="22"/>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9E0528"/>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9E0528"/>
    <w:pPr>
      <w:spacing w:after="0" w:line="240" w:lineRule="auto"/>
    </w:pPr>
    <w:rPr>
      <w:rFonts w:ascii="Calibri" w:eastAsia="Times New Roman" w:hAnsi="Calibri" w:cs="Calibri"/>
    </w:rPr>
  </w:style>
  <w:style w:type="paragraph" w:customStyle="1" w:styleId="Style6">
    <w:name w:val="Style6"/>
    <w:basedOn w:val="a3"/>
    <w:uiPriority w:val="99"/>
    <w:rsid w:val="009E0528"/>
    <w:pPr>
      <w:widowControl w:val="0"/>
      <w:autoSpaceDE w:val="0"/>
      <w:autoSpaceDN w:val="0"/>
      <w:adjustRightInd w:val="0"/>
    </w:pPr>
  </w:style>
  <w:style w:type="paragraph" w:customStyle="1" w:styleId="Style7">
    <w:name w:val="Style7"/>
    <w:basedOn w:val="a3"/>
    <w:uiPriority w:val="99"/>
    <w:rsid w:val="009E0528"/>
    <w:pPr>
      <w:widowControl w:val="0"/>
      <w:autoSpaceDE w:val="0"/>
      <w:autoSpaceDN w:val="0"/>
      <w:adjustRightInd w:val="0"/>
      <w:spacing w:line="259" w:lineRule="exact"/>
      <w:jc w:val="center"/>
    </w:pPr>
  </w:style>
  <w:style w:type="paragraph" w:customStyle="1" w:styleId="Style11">
    <w:name w:val="Style11"/>
    <w:basedOn w:val="a3"/>
    <w:uiPriority w:val="99"/>
    <w:rsid w:val="009E0528"/>
    <w:pPr>
      <w:widowControl w:val="0"/>
      <w:autoSpaceDE w:val="0"/>
      <w:autoSpaceDN w:val="0"/>
      <w:adjustRightInd w:val="0"/>
      <w:spacing w:line="275" w:lineRule="exact"/>
      <w:ind w:firstLine="564"/>
      <w:jc w:val="both"/>
    </w:pPr>
    <w:rPr>
      <w:rFonts w:ascii="Geneva" w:hAnsi="Geneva" w:cs="Geneva"/>
    </w:rPr>
  </w:style>
  <w:style w:type="paragraph" w:customStyle="1" w:styleId="Style17">
    <w:name w:val="Style17"/>
    <w:basedOn w:val="a3"/>
    <w:uiPriority w:val="99"/>
    <w:rsid w:val="009E0528"/>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3"/>
    <w:uiPriority w:val="99"/>
    <w:rsid w:val="009E0528"/>
    <w:pPr>
      <w:widowControl w:val="0"/>
      <w:autoSpaceDE w:val="0"/>
      <w:autoSpaceDN w:val="0"/>
      <w:adjustRightInd w:val="0"/>
    </w:pPr>
    <w:rPr>
      <w:rFonts w:ascii="Geneva" w:hAnsi="Geneva" w:cs="Geneva"/>
    </w:rPr>
  </w:style>
  <w:style w:type="character" w:customStyle="1" w:styleId="afffff7">
    <w:name w:val="Основной стиль абзаца Знак"/>
    <w:link w:val="afffff8"/>
    <w:uiPriority w:val="99"/>
    <w:locked/>
    <w:rsid w:val="009E0528"/>
    <w:rPr>
      <w:rFonts w:ascii="Arial" w:hAnsi="Arial" w:cs="Arial"/>
      <w:kern w:val="28"/>
      <w:sz w:val="24"/>
      <w:szCs w:val="24"/>
      <w:lang w:val="x-none" w:eastAsia="x-none"/>
    </w:rPr>
  </w:style>
  <w:style w:type="paragraph" w:customStyle="1" w:styleId="afffff8">
    <w:name w:val="Основной стиль абзаца"/>
    <w:basedOn w:val="af1"/>
    <w:link w:val="afffff7"/>
    <w:uiPriority w:val="99"/>
    <w:rsid w:val="009E0528"/>
    <w:pPr>
      <w:shd w:val="clear" w:color="auto" w:fill="auto"/>
      <w:spacing w:before="60" w:after="60" w:line="240" w:lineRule="auto"/>
      <w:ind w:firstLine="567"/>
      <w:jc w:val="both"/>
    </w:pPr>
    <w:rPr>
      <w:kern w:val="28"/>
      <w:sz w:val="24"/>
      <w:szCs w:val="24"/>
      <w:lang w:val="x-none" w:eastAsia="x-none"/>
    </w:rPr>
  </w:style>
  <w:style w:type="paragraph" w:customStyle="1" w:styleId="2-110">
    <w:name w:val="содержание2-11"/>
    <w:basedOn w:val="a3"/>
    <w:uiPriority w:val="99"/>
    <w:rsid w:val="009E0528"/>
    <w:pPr>
      <w:spacing w:after="60"/>
      <w:jc w:val="both"/>
    </w:pPr>
  </w:style>
  <w:style w:type="paragraph" w:customStyle="1" w:styleId="Arial">
    <w:name w:val="Arial"/>
    <w:basedOn w:val="a3"/>
    <w:uiPriority w:val="99"/>
    <w:rsid w:val="009E0528"/>
    <w:pPr>
      <w:tabs>
        <w:tab w:val="center" w:pos="4153"/>
        <w:tab w:val="right" w:pos="8306"/>
      </w:tabs>
      <w:ind w:left="-57" w:right="-57"/>
      <w:jc w:val="center"/>
    </w:pPr>
    <w:rPr>
      <w:b/>
      <w:bCs/>
    </w:rPr>
  </w:style>
  <w:style w:type="paragraph" w:customStyle="1" w:styleId="txtsmall">
    <w:name w:val="txtsmall"/>
    <w:basedOn w:val="a3"/>
    <w:uiPriority w:val="99"/>
    <w:rsid w:val="009E0528"/>
    <w:pPr>
      <w:spacing w:before="100" w:beforeAutospacing="1" w:after="100" w:afterAutospacing="1"/>
    </w:pPr>
    <w:rPr>
      <w:color w:val="666666"/>
    </w:rPr>
  </w:style>
  <w:style w:type="paragraph" w:customStyle="1" w:styleId="BodyText21">
    <w:name w:val="Body Text 21"/>
    <w:basedOn w:val="a3"/>
    <w:uiPriority w:val="99"/>
    <w:rsid w:val="009E0528"/>
    <w:pPr>
      <w:ind w:firstLine="720"/>
      <w:jc w:val="both"/>
    </w:pPr>
  </w:style>
  <w:style w:type="paragraph" w:customStyle="1" w:styleId="126">
    <w:name w:val="Абзац списка12"/>
    <w:basedOn w:val="a3"/>
    <w:uiPriority w:val="99"/>
    <w:rsid w:val="009E0528"/>
    <w:pPr>
      <w:ind w:left="720"/>
    </w:p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9E0528"/>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9E0528"/>
    <w:pPr>
      <w:widowControl w:val="0"/>
      <w:spacing w:after="0" w:line="240" w:lineRule="auto"/>
    </w:pPr>
    <w:rPr>
      <w:rFonts w:ascii="Times New Roman" w:eastAsia="Times New Roman" w:hAnsi="Times New Roman" w:cs="Times New Roman"/>
      <w:sz w:val="20"/>
      <w:szCs w:val="20"/>
      <w:lang w:eastAsia="ru-RU"/>
    </w:rPr>
  </w:style>
  <w:style w:type="paragraph" w:customStyle="1" w:styleId="2f6">
    <w:name w:val="Без интервала2"/>
    <w:uiPriority w:val="99"/>
    <w:rsid w:val="009E0528"/>
    <w:pPr>
      <w:spacing w:after="0" w:line="240" w:lineRule="auto"/>
    </w:pPr>
    <w:rPr>
      <w:rFonts w:ascii="Calibri" w:eastAsia="Times New Roman" w:hAnsi="Calibri" w:cs="Calibri"/>
    </w:rPr>
  </w:style>
  <w:style w:type="paragraph" w:customStyle="1" w:styleId="11f">
    <w:name w:val="Знак Знак Знак11"/>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9E0528"/>
    <w:rPr>
      <w:rFonts w:ascii="Courier New" w:hAnsi="Courier New" w:cs="Courier New"/>
      <w:sz w:val="20"/>
      <w:szCs w:val="20"/>
    </w:rPr>
  </w:style>
  <w:style w:type="paragraph" w:customStyle="1" w:styleId="2f7">
    <w:name w:val="Знак Знак Знак Знак2"/>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9E0528"/>
    <w:pPr>
      <w:spacing w:after="200" w:line="276" w:lineRule="auto"/>
      <w:ind w:left="720"/>
    </w:pPr>
    <w:rPr>
      <w:rFonts w:ascii="Calibri" w:hAnsi="Calibri" w:cs="Calibri"/>
      <w:sz w:val="22"/>
      <w:szCs w:val="22"/>
    </w:rPr>
  </w:style>
  <w:style w:type="paragraph" w:customStyle="1" w:styleId="Normal11">
    <w:name w:val="Normal11"/>
    <w:uiPriority w:val="99"/>
    <w:rsid w:val="009E0528"/>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3"/>
    <w:uiPriority w:val="99"/>
    <w:rsid w:val="009E0528"/>
    <w:rPr>
      <w:rFonts w:ascii="Courier New" w:hAnsi="Courier New" w:cs="Courier New"/>
      <w:sz w:val="20"/>
      <w:szCs w:val="20"/>
    </w:rPr>
  </w:style>
  <w:style w:type="paragraph" w:customStyle="1" w:styleId="NoSpacing11">
    <w:name w:val="No Spacing11"/>
    <w:uiPriority w:val="99"/>
    <w:rsid w:val="009E0528"/>
    <w:pPr>
      <w:spacing w:after="0" w:line="240" w:lineRule="auto"/>
    </w:pPr>
    <w:rPr>
      <w:rFonts w:ascii="Calibri" w:eastAsia="Times New Roman" w:hAnsi="Calibri" w:cs="Calibri"/>
    </w:rPr>
  </w:style>
  <w:style w:type="paragraph" w:customStyle="1" w:styleId="133">
    <w:name w:val="Абзац списка13"/>
    <w:basedOn w:val="a3"/>
    <w:uiPriority w:val="99"/>
    <w:rsid w:val="009E0528"/>
    <w:pPr>
      <w:ind w:left="720"/>
    </w:pPr>
  </w:style>
  <w:style w:type="paragraph" w:customStyle="1" w:styleId="127">
    <w:name w:val="Знак12"/>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9E0528"/>
    <w:pPr>
      <w:spacing w:before="100" w:beforeAutospacing="1" w:after="100" w:afterAutospacing="1"/>
    </w:pPr>
    <w:rPr>
      <w:rFonts w:ascii="Arial Unicode MS" w:eastAsia="Arial Unicode MS" w:hAnsi="Arial Unicode MS" w:cs="Arial Unicode MS"/>
    </w:rPr>
  </w:style>
  <w:style w:type="paragraph" w:customStyle="1" w:styleId="323">
    <w:name w:val="Обычный32"/>
    <w:uiPriority w:val="99"/>
    <w:rsid w:val="009E0528"/>
    <w:pPr>
      <w:widowControl w:val="0"/>
      <w:spacing w:after="0" w:line="240" w:lineRule="auto"/>
    </w:pPr>
    <w:rPr>
      <w:rFonts w:ascii="Times New Roman" w:eastAsia="Times New Roman" w:hAnsi="Times New Roman" w:cs="Times New Roman"/>
      <w:sz w:val="20"/>
      <w:szCs w:val="20"/>
      <w:lang w:eastAsia="ru-RU"/>
    </w:rPr>
  </w:style>
  <w:style w:type="paragraph" w:customStyle="1" w:styleId="152">
    <w:name w:val="Знак Знак15"/>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9E052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9">
    <w:name w:val="Переменные"/>
    <w:basedOn w:val="af1"/>
    <w:uiPriority w:val="99"/>
    <w:rsid w:val="009E0528"/>
    <w:pPr>
      <w:shd w:val="clear" w:color="auto" w:fill="auto"/>
      <w:tabs>
        <w:tab w:val="left" w:pos="482"/>
      </w:tabs>
      <w:spacing w:before="0" w:after="0" w:line="336" w:lineRule="auto"/>
      <w:ind w:left="482" w:hanging="482"/>
      <w:jc w:val="both"/>
    </w:pPr>
    <w:rPr>
      <w:rFonts w:ascii="Times New Roman" w:eastAsia="Times New Roman" w:hAnsi="Times New Roman" w:cs="Times New Roman"/>
      <w:sz w:val="24"/>
      <w:lang w:eastAsia="ru-RU"/>
    </w:rPr>
  </w:style>
  <w:style w:type="paragraph" w:customStyle="1" w:styleId="afffffa">
    <w:name w:val="Формула"/>
    <w:basedOn w:val="af1"/>
    <w:uiPriority w:val="99"/>
    <w:rsid w:val="009E0528"/>
    <w:pPr>
      <w:shd w:val="clear" w:color="auto" w:fill="auto"/>
      <w:tabs>
        <w:tab w:val="center" w:pos="4536"/>
        <w:tab w:val="right" w:pos="9356"/>
      </w:tabs>
      <w:spacing w:before="0" w:after="0" w:line="336" w:lineRule="auto"/>
      <w:jc w:val="both"/>
    </w:pPr>
    <w:rPr>
      <w:rFonts w:ascii="Times New Roman" w:eastAsia="Times New Roman" w:hAnsi="Times New Roman" w:cs="Times New Roman"/>
      <w:sz w:val="24"/>
      <w:lang w:eastAsia="ru-RU"/>
    </w:rPr>
  </w:style>
  <w:style w:type="paragraph" w:customStyle="1" w:styleId="afffffb">
    <w:name w:val="Чертежный"/>
    <w:uiPriority w:val="99"/>
    <w:rsid w:val="009E0528"/>
    <w:pPr>
      <w:spacing w:after="0" w:line="240" w:lineRule="auto"/>
      <w:jc w:val="both"/>
    </w:pPr>
    <w:rPr>
      <w:rFonts w:ascii="ISOCPEUR" w:eastAsia="Times New Roman" w:hAnsi="ISOCPEUR" w:cs="Times New Roman"/>
      <w:i/>
      <w:sz w:val="28"/>
      <w:szCs w:val="20"/>
      <w:lang w:val="uk-UA" w:eastAsia="ru-RU"/>
    </w:rPr>
  </w:style>
  <w:style w:type="paragraph" w:customStyle="1" w:styleId="afffffc">
    <w:name w:val="Листинг программы"/>
    <w:uiPriority w:val="99"/>
    <w:rsid w:val="009E0528"/>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8"/>
    <w:locked/>
    <w:rsid w:val="009E0528"/>
    <w:rPr>
      <w:b/>
      <w:bCs/>
      <w:spacing w:val="10"/>
      <w:shd w:val="clear" w:color="auto" w:fill="FFFFFF"/>
    </w:rPr>
  </w:style>
  <w:style w:type="paragraph" w:customStyle="1" w:styleId="2f8">
    <w:name w:val="Основной текст2"/>
    <w:basedOn w:val="a3"/>
    <w:link w:val="Bodytext"/>
    <w:rsid w:val="009E0528"/>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Style8">
    <w:name w:val="Style8"/>
    <w:basedOn w:val="a3"/>
    <w:uiPriority w:val="99"/>
    <w:rsid w:val="009E0528"/>
    <w:pPr>
      <w:widowControl w:val="0"/>
      <w:suppressAutoHyphens/>
      <w:autoSpaceDE w:val="0"/>
      <w:spacing w:line="278" w:lineRule="exact"/>
      <w:jc w:val="center"/>
    </w:pPr>
    <w:rPr>
      <w:lang w:eastAsia="ar-SA"/>
    </w:rPr>
  </w:style>
  <w:style w:type="paragraph" w:customStyle="1" w:styleId="Style30">
    <w:name w:val="Style30"/>
    <w:basedOn w:val="a3"/>
    <w:uiPriority w:val="99"/>
    <w:rsid w:val="009E0528"/>
    <w:pPr>
      <w:widowControl w:val="0"/>
      <w:suppressAutoHyphens/>
      <w:autoSpaceDE w:val="0"/>
      <w:spacing w:line="274" w:lineRule="exact"/>
      <w:ind w:firstLine="682"/>
    </w:pPr>
    <w:rPr>
      <w:lang w:eastAsia="ar-SA"/>
    </w:rPr>
  </w:style>
  <w:style w:type="character" w:customStyle="1" w:styleId="Heading4Char">
    <w:name w:val="Heading 4 Char"/>
    <w:aliases w:val="Параграф Char"/>
    <w:uiPriority w:val="99"/>
    <w:semiHidden/>
    <w:locked/>
    <w:rsid w:val="009E0528"/>
    <w:rPr>
      <w:rFonts w:ascii="Calibri" w:hAnsi="Calibri" w:cs="Calibri" w:hint="default"/>
      <w:b/>
      <w:bCs/>
      <w:sz w:val="28"/>
      <w:szCs w:val="28"/>
    </w:rPr>
  </w:style>
  <w:style w:type="character" w:customStyle="1" w:styleId="Heading5Char">
    <w:name w:val="Heading 5 Char"/>
    <w:aliases w:val="_Подпункт Char"/>
    <w:uiPriority w:val="99"/>
    <w:semiHidden/>
    <w:locked/>
    <w:rsid w:val="009E0528"/>
    <w:rPr>
      <w:rFonts w:ascii="Calibri" w:hAnsi="Calibri" w:cs="Calibri" w:hint="default"/>
      <w:b/>
      <w:bCs/>
      <w:i/>
      <w:iCs/>
      <w:sz w:val="26"/>
      <w:szCs w:val="26"/>
    </w:rPr>
  </w:style>
  <w:style w:type="character" w:customStyle="1" w:styleId="Heading6Char">
    <w:name w:val="Heading 6 Char"/>
    <w:uiPriority w:val="99"/>
    <w:locked/>
    <w:rsid w:val="009E0528"/>
    <w:rPr>
      <w:i/>
      <w:iCs/>
      <w:sz w:val="22"/>
      <w:szCs w:val="22"/>
      <w:lang w:val="ru-RU" w:eastAsia="ru-RU"/>
    </w:rPr>
  </w:style>
  <w:style w:type="character" w:customStyle="1" w:styleId="Heading7Char">
    <w:name w:val="Heading 7 Char"/>
    <w:uiPriority w:val="99"/>
    <w:semiHidden/>
    <w:locked/>
    <w:rsid w:val="009E0528"/>
    <w:rPr>
      <w:rFonts w:ascii="Calibri" w:hAnsi="Calibri" w:cs="Calibri" w:hint="default"/>
      <w:sz w:val="24"/>
      <w:szCs w:val="24"/>
    </w:rPr>
  </w:style>
  <w:style w:type="character" w:customStyle="1" w:styleId="Heading8Char">
    <w:name w:val="Heading 8 Char"/>
    <w:uiPriority w:val="99"/>
    <w:semiHidden/>
    <w:locked/>
    <w:rsid w:val="009E0528"/>
    <w:rPr>
      <w:rFonts w:ascii="Calibri" w:hAnsi="Calibri" w:cs="Calibri" w:hint="default"/>
      <w:i/>
      <w:iCs/>
      <w:sz w:val="24"/>
      <w:szCs w:val="24"/>
    </w:rPr>
  </w:style>
  <w:style w:type="character" w:customStyle="1" w:styleId="Heading9Char">
    <w:name w:val="Heading 9 Char"/>
    <w:uiPriority w:val="99"/>
    <w:locked/>
    <w:rsid w:val="009E0528"/>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9E0528"/>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9E0528"/>
    <w:rPr>
      <w:sz w:val="24"/>
      <w:szCs w:val="24"/>
    </w:rPr>
  </w:style>
  <w:style w:type="character" w:customStyle="1" w:styleId="BodyTextIndent2Char">
    <w:name w:val="Body Text Indent 2 Char"/>
    <w:aliases w:val="Знак Char,Знак1 Char,Знак11 Char"/>
    <w:uiPriority w:val="99"/>
    <w:semiHidden/>
    <w:locked/>
    <w:rsid w:val="009E0528"/>
    <w:rPr>
      <w:sz w:val="24"/>
      <w:szCs w:val="24"/>
    </w:rPr>
  </w:style>
  <w:style w:type="character" w:customStyle="1" w:styleId="BodyTextIndentChar">
    <w:name w:val="Body Text Indent Char"/>
    <w:aliases w:val="текст Char"/>
    <w:uiPriority w:val="99"/>
    <w:locked/>
    <w:rsid w:val="009E0528"/>
    <w:rPr>
      <w:sz w:val="28"/>
      <w:szCs w:val="28"/>
      <w:lang w:val="ru-RU" w:eastAsia="ru-RU"/>
    </w:rPr>
  </w:style>
  <w:style w:type="character" w:customStyle="1" w:styleId="BodyTextIndent3Char">
    <w:name w:val="Body Text Indent 3 Char"/>
    <w:aliases w:val="Знак2 Char"/>
    <w:uiPriority w:val="99"/>
    <w:locked/>
    <w:rsid w:val="009E0528"/>
    <w:rPr>
      <w:sz w:val="28"/>
      <w:szCs w:val="28"/>
      <w:lang w:val="ru-RU" w:eastAsia="ru-RU"/>
    </w:rPr>
  </w:style>
  <w:style w:type="character" w:customStyle="1" w:styleId="FootnoteTextChar">
    <w:name w:val="Footnote Text Char"/>
    <w:uiPriority w:val="99"/>
    <w:semiHidden/>
    <w:locked/>
    <w:rsid w:val="009E0528"/>
    <w:rPr>
      <w:sz w:val="20"/>
      <w:szCs w:val="20"/>
    </w:rPr>
  </w:style>
  <w:style w:type="character" w:customStyle="1" w:styleId="DateChar">
    <w:name w:val="Date Char"/>
    <w:uiPriority w:val="99"/>
    <w:semiHidden/>
    <w:locked/>
    <w:rsid w:val="009E0528"/>
    <w:rPr>
      <w:sz w:val="24"/>
      <w:szCs w:val="24"/>
    </w:rPr>
  </w:style>
  <w:style w:type="character" w:customStyle="1" w:styleId="FooterChar">
    <w:name w:val="Footer Char"/>
    <w:uiPriority w:val="99"/>
    <w:locked/>
    <w:rsid w:val="009E0528"/>
    <w:rPr>
      <w:sz w:val="24"/>
      <w:szCs w:val="24"/>
      <w:lang w:val="ru-RU" w:eastAsia="ru-RU"/>
    </w:rPr>
  </w:style>
  <w:style w:type="character" w:customStyle="1" w:styleId="BodyText2Char">
    <w:name w:val="Body Text 2 Char"/>
    <w:uiPriority w:val="99"/>
    <w:semiHidden/>
    <w:locked/>
    <w:rsid w:val="009E0528"/>
    <w:rPr>
      <w:sz w:val="24"/>
      <w:szCs w:val="24"/>
    </w:rPr>
  </w:style>
  <w:style w:type="character" w:customStyle="1" w:styleId="DocumentMapChar">
    <w:name w:val="Document Map Char"/>
    <w:uiPriority w:val="99"/>
    <w:semiHidden/>
    <w:locked/>
    <w:rsid w:val="009E0528"/>
    <w:rPr>
      <w:sz w:val="2"/>
      <w:szCs w:val="2"/>
    </w:rPr>
  </w:style>
  <w:style w:type="character" w:customStyle="1" w:styleId="TitleChar">
    <w:name w:val="Title Char"/>
    <w:uiPriority w:val="99"/>
    <w:locked/>
    <w:rsid w:val="009E0528"/>
    <w:rPr>
      <w:sz w:val="24"/>
      <w:szCs w:val="24"/>
      <w:lang w:val="ru-RU" w:eastAsia="ru-RU"/>
    </w:rPr>
  </w:style>
  <w:style w:type="character" w:customStyle="1" w:styleId="BodyText3Char">
    <w:name w:val="Body Text 3 Char"/>
    <w:uiPriority w:val="99"/>
    <w:locked/>
    <w:rsid w:val="009E0528"/>
    <w:rPr>
      <w:sz w:val="16"/>
      <w:szCs w:val="16"/>
      <w:lang w:val="ru-RU" w:eastAsia="ru-RU"/>
    </w:rPr>
  </w:style>
  <w:style w:type="character" w:customStyle="1" w:styleId="1fc">
    <w:name w:val="Подзаголовок Знак1"/>
    <w:uiPriority w:val="11"/>
    <w:rsid w:val="009E0528"/>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9E0528"/>
    <w:rPr>
      <w:rFonts w:ascii="Arial" w:hAnsi="Arial" w:cs="Arial" w:hint="default"/>
      <w:sz w:val="24"/>
      <w:szCs w:val="24"/>
      <w:lang w:val="ru-RU" w:eastAsia="ru-RU"/>
    </w:rPr>
  </w:style>
  <w:style w:type="character" w:customStyle="1" w:styleId="HTMLPreformattedChar">
    <w:name w:val="HTML Preformatted Char"/>
    <w:uiPriority w:val="99"/>
    <w:semiHidden/>
    <w:locked/>
    <w:rsid w:val="009E0528"/>
    <w:rPr>
      <w:rFonts w:ascii="Courier New" w:hAnsi="Courier New" w:cs="Courier New" w:hint="default"/>
      <w:sz w:val="20"/>
      <w:szCs w:val="20"/>
    </w:rPr>
  </w:style>
  <w:style w:type="character" w:customStyle="1" w:styleId="PlainTextChar">
    <w:name w:val="Plain Text Char"/>
    <w:uiPriority w:val="99"/>
    <w:semiHidden/>
    <w:locked/>
    <w:rsid w:val="009E0528"/>
    <w:rPr>
      <w:rFonts w:ascii="Courier New" w:hAnsi="Courier New" w:cs="Courier New" w:hint="default"/>
      <w:sz w:val="20"/>
      <w:szCs w:val="20"/>
    </w:rPr>
  </w:style>
  <w:style w:type="character" w:customStyle="1" w:styleId="NoteHeadingChar">
    <w:name w:val="Note Heading Char"/>
    <w:uiPriority w:val="99"/>
    <w:semiHidden/>
    <w:locked/>
    <w:rsid w:val="009E0528"/>
    <w:rPr>
      <w:sz w:val="24"/>
      <w:szCs w:val="24"/>
    </w:rPr>
  </w:style>
  <w:style w:type="character" w:customStyle="1" w:styleId="BodyTextFirstIndentChar">
    <w:name w:val="Body Text First Indent Char"/>
    <w:uiPriority w:val="99"/>
    <w:semiHidden/>
    <w:locked/>
    <w:rsid w:val="009E0528"/>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9E0528"/>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9E0528"/>
    <w:rPr>
      <w:rFonts w:ascii="Segoe UI" w:hAnsi="Segoe UI" w:cs="Segoe UI" w:hint="default"/>
      <w:sz w:val="18"/>
      <w:szCs w:val="18"/>
      <w:lang w:val="ru-RU" w:eastAsia="ru-RU"/>
    </w:rPr>
  </w:style>
  <w:style w:type="character" w:customStyle="1" w:styleId="CommentTextChar">
    <w:name w:val="Comment Text Char"/>
    <w:basedOn w:val="a4"/>
    <w:uiPriority w:val="99"/>
    <w:locked/>
    <w:rsid w:val="009E0528"/>
  </w:style>
  <w:style w:type="character" w:customStyle="1" w:styleId="Q">
    <w:name w:val="Q"/>
    <w:uiPriority w:val="99"/>
    <w:rsid w:val="009E0528"/>
  </w:style>
  <w:style w:type="character" w:customStyle="1" w:styleId="3f8">
    <w:name w:val="Основной текст3"/>
    <w:uiPriority w:val="99"/>
    <w:rsid w:val="009E0528"/>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9E0528"/>
    <w:rPr>
      <w:rFonts w:ascii="Arial" w:hAnsi="Arial" w:cs="Arial" w:hint="default"/>
      <w:b/>
      <w:bCs/>
      <w:kern w:val="32"/>
      <w:sz w:val="32"/>
      <w:szCs w:val="32"/>
      <w:lang w:eastAsia="ru-RU"/>
    </w:rPr>
  </w:style>
  <w:style w:type="character" w:customStyle="1" w:styleId="200">
    <w:name w:val="Знак Знак20"/>
    <w:uiPriority w:val="99"/>
    <w:rsid w:val="009E0528"/>
    <w:rPr>
      <w:rFonts w:ascii="Times New Roman" w:hAnsi="Times New Roman" w:cs="Times New Roman" w:hint="default"/>
      <w:i/>
      <w:iCs/>
      <w:lang w:eastAsia="ru-RU"/>
    </w:rPr>
  </w:style>
  <w:style w:type="character" w:customStyle="1" w:styleId="FontStyle14">
    <w:name w:val="Font Style14"/>
    <w:uiPriority w:val="99"/>
    <w:rsid w:val="009E0528"/>
    <w:rPr>
      <w:rFonts w:ascii="Times New Roman" w:hAnsi="Times New Roman" w:cs="Times New Roman" w:hint="default"/>
      <w:sz w:val="26"/>
      <w:szCs w:val="26"/>
    </w:rPr>
  </w:style>
  <w:style w:type="character" w:customStyle="1" w:styleId="pr2b1">
    <w:name w:val="pr2b1"/>
    <w:uiPriority w:val="99"/>
    <w:rsid w:val="009E0528"/>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9E0528"/>
    <w:rPr>
      <w:sz w:val="27"/>
      <w:szCs w:val="27"/>
    </w:rPr>
  </w:style>
  <w:style w:type="character" w:customStyle="1" w:styleId="CommentSubjectChar">
    <w:name w:val="Comment Subject Char"/>
    <w:uiPriority w:val="99"/>
    <w:locked/>
    <w:rsid w:val="009E0528"/>
    <w:rPr>
      <w:b/>
      <w:bCs/>
    </w:rPr>
  </w:style>
  <w:style w:type="character" w:customStyle="1" w:styleId="A00">
    <w:name w:val="A0"/>
    <w:uiPriority w:val="99"/>
    <w:rsid w:val="009E0528"/>
    <w:rPr>
      <w:color w:val="auto"/>
      <w:sz w:val="16"/>
      <w:szCs w:val="16"/>
    </w:rPr>
  </w:style>
  <w:style w:type="character" w:customStyle="1" w:styleId="afffffd">
    <w:name w:val="Нумерованный список Знак"/>
    <w:uiPriority w:val="99"/>
    <w:rsid w:val="009E0528"/>
    <w:rPr>
      <w:sz w:val="24"/>
      <w:szCs w:val="24"/>
      <w:lang w:val="ru-RU" w:eastAsia="ru-RU"/>
    </w:rPr>
  </w:style>
  <w:style w:type="character" w:customStyle="1" w:styleId="202">
    <w:name w:val="Знак Знак202"/>
    <w:uiPriority w:val="99"/>
    <w:locked/>
    <w:rsid w:val="009E0528"/>
    <w:rPr>
      <w:rFonts w:ascii="Arial" w:hAnsi="Arial" w:cs="Arial" w:hint="default"/>
      <w:b/>
      <w:bCs/>
      <w:kern w:val="32"/>
      <w:sz w:val="32"/>
      <w:szCs w:val="32"/>
      <w:lang w:val="ru-RU" w:eastAsia="ru-RU"/>
    </w:rPr>
  </w:style>
  <w:style w:type="character" w:customStyle="1" w:styleId="A13">
    <w:name w:val="A13"/>
    <w:uiPriority w:val="99"/>
    <w:rsid w:val="009E0528"/>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9E0528"/>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9E0528"/>
    <w:rPr>
      <w:rFonts w:ascii="Arial" w:hAnsi="Arial" w:cs="Arial" w:hint="default"/>
      <w:b/>
      <w:bCs/>
      <w:i/>
      <w:iCs/>
      <w:sz w:val="28"/>
      <w:szCs w:val="28"/>
      <w:lang w:val="ru-RU" w:eastAsia="ru-RU"/>
    </w:rPr>
  </w:style>
  <w:style w:type="character" w:customStyle="1" w:styleId="HeaderChar1">
    <w:name w:val="Header Char1"/>
    <w:uiPriority w:val="99"/>
    <w:locked/>
    <w:rsid w:val="009E0528"/>
    <w:rPr>
      <w:sz w:val="24"/>
      <w:szCs w:val="24"/>
      <w:lang w:val="ru-RU" w:eastAsia="ru-RU"/>
    </w:rPr>
  </w:style>
  <w:style w:type="character" w:customStyle="1" w:styleId="FontStyle16">
    <w:name w:val="Font Style16"/>
    <w:uiPriority w:val="99"/>
    <w:rsid w:val="009E0528"/>
    <w:rPr>
      <w:rFonts w:ascii="Times New Roman" w:hAnsi="Times New Roman" w:cs="Times New Roman" w:hint="default"/>
      <w:b/>
      <w:bCs/>
      <w:sz w:val="22"/>
      <w:szCs w:val="22"/>
    </w:rPr>
  </w:style>
  <w:style w:type="character" w:customStyle="1" w:styleId="2f9">
    <w:name w:val="Заголовок 2 Знак Знак Знак"/>
    <w:uiPriority w:val="99"/>
    <w:rsid w:val="009E0528"/>
    <w:rPr>
      <w:rFonts w:ascii="Arial" w:hAnsi="Arial" w:cs="Arial" w:hint="default"/>
      <w:b/>
      <w:bCs/>
      <w:i/>
      <w:iCs/>
      <w:sz w:val="28"/>
      <w:szCs w:val="28"/>
      <w:lang w:val="ru-RU" w:eastAsia="ru-RU"/>
    </w:rPr>
  </w:style>
  <w:style w:type="character" w:customStyle="1" w:styleId="FontStyle35">
    <w:name w:val="Font Style35"/>
    <w:uiPriority w:val="99"/>
    <w:rsid w:val="009E0528"/>
    <w:rPr>
      <w:rFonts w:ascii="Times New Roman" w:hAnsi="Times New Roman" w:cs="Times New Roman" w:hint="default"/>
      <w:sz w:val="22"/>
      <w:szCs w:val="22"/>
    </w:rPr>
  </w:style>
  <w:style w:type="character" w:customStyle="1" w:styleId="FontStyle33">
    <w:name w:val="Font Style33"/>
    <w:uiPriority w:val="99"/>
    <w:rsid w:val="009E0528"/>
    <w:rPr>
      <w:rFonts w:ascii="Times New Roman" w:hAnsi="Times New Roman" w:cs="Times New Roman" w:hint="default"/>
      <w:b/>
      <w:bCs/>
      <w:sz w:val="22"/>
      <w:szCs w:val="22"/>
    </w:rPr>
  </w:style>
  <w:style w:type="character" w:customStyle="1" w:styleId="newsttl">
    <w:name w:val="news_ttl"/>
    <w:uiPriority w:val="99"/>
    <w:rsid w:val="009E0528"/>
  </w:style>
  <w:style w:type="character" w:customStyle="1" w:styleId="newsdate">
    <w:name w:val="news_date"/>
    <w:uiPriority w:val="99"/>
    <w:rsid w:val="009E0528"/>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9E0528"/>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9E0528"/>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9E0528"/>
    <w:rPr>
      <w:rFonts w:ascii="Arial" w:hAnsi="Arial" w:cs="Arial" w:hint="default"/>
      <w:b/>
      <w:bCs/>
      <w:sz w:val="26"/>
      <w:szCs w:val="26"/>
      <w:lang w:val="ru-RU" w:eastAsia="ru-RU"/>
    </w:rPr>
  </w:style>
  <w:style w:type="character" w:customStyle="1" w:styleId="Heading6Char1">
    <w:name w:val="Heading 6 Char1"/>
    <w:uiPriority w:val="99"/>
    <w:locked/>
    <w:rsid w:val="009E0528"/>
    <w:rPr>
      <w:i/>
      <w:iCs/>
      <w:sz w:val="22"/>
      <w:szCs w:val="22"/>
      <w:lang w:val="ru-RU" w:eastAsia="ru-RU"/>
    </w:rPr>
  </w:style>
  <w:style w:type="character" w:customStyle="1" w:styleId="Heading9Char1">
    <w:name w:val="Heading 9 Char1"/>
    <w:uiPriority w:val="99"/>
    <w:locked/>
    <w:rsid w:val="009E0528"/>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9E0528"/>
    <w:rPr>
      <w:sz w:val="24"/>
      <w:szCs w:val="24"/>
      <w:lang w:val="ru-RU" w:eastAsia="ru-RU"/>
    </w:rPr>
  </w:style>
  <w:style w:type="character" w:customStyle="1" w:styleId="BodyTextIndent3Char1">
    <w:name w:val="Body Text Indent 3 Char1"/>
    <w:aliases w:val="Знак2 Char1"/>
    <w:uiPriority w:val="99"/>
    <w:locked/>
    <w:rsid w:val="009E0528"/>
    <w:rPr>
      <w:sz w:val="24"/>
      <w:szCs w:val="24"/>
      <w:lang w:val="ru-RU" w:eastAsia="ru-RU"/>
    </w:rPr>
  </w:style>
  <w:style w:type="character" w:customStyle="1" w:styleId="FooterChar1">
    <w:name w:val="Footer Char1"/>
    <w:uiPriority w:val="99"/>
    <w:locked/>
    <w:rsid w:val="009E0528"/>
    <w:rPr>
      <w:sz w:val="24"/>
      <w:szCs w:val="24"/>
      <w:lang w:val="ru-RU" w:eastAsia="ru-RU"/>
    </w:rPr>
  </w:style>
  <w:style w:type="character" w:customStyle="1" w:styleId="HeaderChar2">
    <w:name w:val="Header Char2"/>
    <w:uiPriority w:val="99"/>
    <w:locked/>
    <w:rsid w:val="009E0528"/>
    <w:rPr>
      <w:sz w:val="24"/>
      <w:szCs w:val="24"/>
      <w:lang w:val="ru-RU" w:eastAsia="ru-RU"/>
    </w:rPr>
  </w:style>
  <w:style w:type="character" w:customStyle="1" w:styleId="TitleChar1">
    <w:name w:val="Title Char1"/>
    <w:uiPriority w:val="99"/>
    <w:locked/>
    <w:rsid w:val="009E0528"/>
    <w:rPr>
      <w:sz w:val="24"/>
      <w:szCs w:val="24"/>
      <w:lang w:val="ru-RU" w:eastAsia="ru-RU"/>
    </w:rPr>
  </w:style>
  <w:style w:type="character" w:customStyle="1" w:styleId="BodyText3Char1">
    <w:name w:val="Body Text 3 Char1"/>
    <w:uiPriority w:val="99"/>
    <w:locked/>
    <w:rsid w:val="009E0528"/>
    <w:rPr>
      <w:sz w:val="16"/>
      <w:szCs w:val="16"/>
      <w:lang w:val="ru-RU" w:eastAsia="ru-RU"/>
    </w:rPr>
  </w:style>
  <w:style w:type="character" w:customStyle="1" w:styleId="SubtitleChar1">
    <w:name w:val="Subtitle Char1"/>
    <w:uiPriority w:val="99"/>
    <w:locked/>
    <w:rsid w:val="009E0528"/>
    <w:rPr>
      <w:rFonts w:ascii="Cambria" w:hAnsi="Cambria" w:cs="Cambria" w:hint="default"/>
      <w:sz w:val="24"/>
      <w:szCs w:val="24"/>
    </w:rPr>
  </w:style>
  <w:style w:type="character" w:customStyle="1" w:styleId="BalloonTextChar1">
    <w:name w:val="Balloon Text Char1"/>
    <w:uiPriority w:val="99"/>
    <w:locked/>
    <w:rsid w:val="009E0528"/>
    <w:rPr>
      <w:rFonts w:ascii="Segoe UI" w:hAnsi="Segoe UI" w:cs="Segoe UI" w:hint="default"/>
      <w:sz w:val="18"/>
      <w:szCs w:val="18"/>
    </w:rPr>
  </w:style>
  <w:style w:type="character" w:customStyle="1" w:styleId="1fd">
    <w:name w:val="Замещающий текст1"/>
    <w:uiPriority w:val="99"/>
    <w:semiHidden/>
    <w:rsid w:val="009E0528"/>
    <w:rPr>
      <w:color w:val="808080"/>
    </w:rPr>
  </w:style>
  <w:style w:type="character" w:customStyle="1" w:styleId="201">
    <w:name w:val="Знак Знак201"/>
    <w:uiPriority w:val="99"/>
    <w:locked/>
    <w:rsid w:val="009E0528"/>
    <w:rPr>
      <w:rFonts w:ascii="Arial" w:hAnsi="Arial" w:cs="Arial" w:hint="default"/>
      <w:b/>
      <w:bCs/>
      <w:kern w:val="32"/>
      <w:sz w:val="32"/>
      <w:szCs w:val="32"/>
      <w:lang w:val="ru-RU" w:eastAsia="ru-RU"/>
    </w:rPr>
  </w:style>
  <w:style w:type="character" w:customStyle="1" w:styleId="st">
    <w:name w:val="st"/>
    <w:basedOn w:val="a4"/>
    <w:rsid w:val="009E0528"/>
  </w:style>
  <w:style w:type="character" w:customStyle="1" w:styleId="1fe">
    <w:name w:val="Текст примечания Знак1"/>
    <w:rsid w:val="009E0528"/>
    <w:rPr>
      <w:rFonts w:ascii="Journal" w:hAnsi="Journal" w:hint="default"/>
      <w:sz w:val="24"/>
    </w:rPr>
  </w:style>
  <w:style w:type="character" w:customStyle="1" w:styleId="Bodytext11pt">
    <w:name w:val="Body text + 11 pt"/>
    <w:aliases w:val="Not Bold,Spacing 0 pt"/>
    <w:rsid w:val="009E0528"/>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9E0528"/>
    <w:rPr>
      <w:rFonts w:ascii="Times New Roman" w:hAnsi="Times New Roman" w:cs="Times New Roman" w:hint="default"/>
      <w:sz w:val="22"/>
      <w:szCs w:val="22"/>
    </w:rPr>
  </w:style>
  <w:style w:type="character" w:customStyle="1" w:styleId="FontStyle31">
    <w:name w:val="Font Style31"/>
    <w:rsid w:val="009E0528"/>
    <w:rPr>
      <w:rFonts w:ascii="Times New Roman" w:hAnsi="Times New Roman" w:cs="Times New Roman" w:hint="default"/>
      <w:sz w:val="24"/>
      <w:szCs w:val="24"/>
    </w:rPr>
  </w:style>
  <w:style w:type="character" w:customStyle="1" w:styleId="sectiontitle2">
    <w:name w:val="section__title2"/>
    <w:basedOn w:val="a4"/>
    <w:rsid w:val="009E0528"/>
    <w:rPr>
      <w:vanish/>
      <w:webHidden w:val="0"/>
      <w:color w:val="909EBB"/>
      <w:sz w:val="20"/>
      <w:szCs w:val="20"/>
      <w:specVanish/>
    </w:rPr>
  </w:style>
  <w:style w:type="character" w:customStyle="1" w:styleId="sectioninfo2">
    <w:name w:val="section__info2"/>
    <w:basedOn w:val="a4"/>
    <w:rsid w:val="009E0528"/>
    <w:rPr>
      <w:vanish/>
      <w:webHidden w:val="0"/>
      <w:sz w:val="24"/>
      <w:szCs w:val="24"/>
      <w:specVanish/>
    </w:rPr>
  </w:style>
  <w:style w:type="table" w:customStyle="1" w:styleId="350">
    <w:name w:val="Сетка таблицы35"/>
    <w:basedOn w:val="a5"/>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0"/>
    <w:uiPriority w:val="39"/>
    <w:locked/>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
    <w:name w:val="Сетка таблицы10111"/>
    <w:basedOn w:val="a5"/>
    <w:next w:val="af0"/>
    <w:uiPriority w:val="3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qFormat="1"/>
    <w:lsdException w:name="toc 2" w:qFormat="1"/>
    <w:lsdException w:name="toc 3" w:qFormat="1"/>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qFormat="1"/>
    <w:lsdException w:name="footnote reference" w:qFormat="1"/>
    <w:lsdException w:name="annotation reference" w:uiPriority="0"/>
    <w:lsdException w:name="page number" w:uiPriority="0" w:qFormat="1"/>
    <w:lsdException w:name="endnote reference"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64D81"/>
    <w:pPr>
      <w:spacing w:after="0" w:line="240" w:lineRule="auto"/>
    </w:pPr>
    <w:rPr>
      <w:rFonts w:ascii="Times New Roman" w:eastAsia="Times New Roman" w:hAnsi="Times New Roman" w:cs="Times New Roman"/>
      <w:sz w:val="24"/>
      <w:szCs w:val="24"/>
      <w:lang w:eastAsia="ru-RU"/>
    </w:rPr>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9E0528"/>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0"/>
    <w:qFormat/>
    <w:rsid w:val="00F64D81"/>
    <w:pPr>
      <w:keepNext/>
      <w:tabs>
        <w:tab w:val="left" w:pos="7667"/>
      </w:tabs>
      <w:jc w:val="center"/>
      <w:outlineLvl w:val="1"/>
    </w:pPr>
    <w:rPr>
      <w:b/>
      <w:bCs/>
      <w:smallCaps/>
      <w:snapToGrid w:val="0"/>
      <w:sz w:val="20"/>
    </w:rPr>
  </w:style>
  <w:style w:type="paragraph" w:styleId="3">
    <w:name w:val="heading 3"/>
    <w:aliases w:val="h3,Head 3,l3+toc 3,CT,Sub-section Title,l3"/>
    <w:basedOn w:val="a3"/>
    <w:next w:val="a3"/>
    <w:link w:val="31"/>
    <w:qFormat/>
    <w:rsid w:val="009E0528"/>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9E0528"/>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9E0528"/>
    <w:pPr>
      <w:keepNext/>
      <w:jc w:val="center"/>
      <w:outlineLvl w:val="4"/>
    </w:pPr>
    <w:rPr>
      <w:b/>
      <w:bCs/>
      <w:sz w:val="22"/>
      <w:szCs w:val="22"/>
    </w:rPr>
  </w:style>
  <w:style w:type="paragraph" w:styleId="60">
    <w:name w:val="heading 6"/>
    <w:basedOn w:val="a3"/>
    <w:next w:val="a3"/>
    <w:link w:val="61"/>
    <w:qFormat/>
    <w:rsid w:val="00F64D81"/>
    <w:pPr>
      <w:keepNext/>
      <w:tabs>
        <w:tab w:val="left" w:pos="7667"/>
      </w:tabs>
      <w:jc w:val="center"/>
      <w:outlineLvl w:val="5"/>
    </w:pPr>
    <w:rPr>
      <w:b/>
      <w:bCs/>
      <w:snapToGrid w:val="0"/>
      <w:sz w:val="18"/>
    </w:rPr>
  </w:style>
  <w:style w:type="paragraph" w:styleId="7">
    <w:name w:val="heading 7"/>
    <w:basedOn w:val="a3"/>
    <w:next w:val="a3"/>
    <w:link w:val="70"/>
    <w:uiPriority w:val="99"/>
    <w:qFormat/>
    <w:rsid w:val="00AB321D"/>
    <w:pPr>
      <w:widowControl w:val="0"/>
      <w:autoSpaceDE w:val="0"/>
      <w:autoSpaceDN w:val="0"/>
      <w:adjustRightInd w:val="0"/>
      <w:spacing w:before="240" w:after="60"/>
      <w:outlineLvl w:val="6"/>
    </w:pPr>
  </w:style>
  <w:style w:type="paragraph" w:styleId="8">
    <w:name w:val="heading 8"/>
    <w:basedOn w:val="a3"/>
    <w:next w:val="a3"/>
    <w:link w:val="80"/>
    <w:uiPriority w:val="99"/>
    <w:qFormat/>
    <w:rsid w:val="009E0528"/>
    <w:pPr>
      <w:keepNext/>
      <w:ind w:left="-108" w:right="-108"/>
      <w:jc w:val="center"/>
      <w:outlineLvl w:val="7"/>
    </w:pPr>
    <w:rPr>
      <w:rFonts w:ascii="Calibri" w:hAnsi="Calibri" w:cs="Calibri"/>
      <w:i/>
      <w:iCs/>
      <w:sz w:val="22"/>
      <w:szCs w:val="22"/>
    </w:rPr>
  </w:style>
  <w:style w:type="paragraph" w:styleId="9">
    <w:name w:val="heading 9"/>
    <w:basedOn w:val="a3"/>
    <w:next w:val="a3"/>
    <w:link w:val="90"/>
    <w:uiPriority w:val="99"/>
    <w:qFormat/>
    <w:rsid w:val="009E0528"/>
    <w:pPr>
      <w:tabs>
        <w:tab w:val="num" w:pos="1584"/>
      </w:tabs>
      <w:spacing w:before="240" w:after="60"/>
      <w:ind w:left="1584" w:hanging="1584"/>
      <w:jc w:val="both"/>
      <w:outlineLvl w:val="8"/>
    </w:pPr>
    <w:rPr>
      <w:rFonts w:ascii="Arial" w:hAnsi="Arial" w:cs="Arial"/>
      <w:b/>
      <w:bCs/>
      <w:i/>
      <w:iCs/>
      <w:sz w:val="18"/>
      <w:szCs w:val="18"/>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4"/>
    <w:link w:val="2"/>
    <w:rsid w:val="00F64D81"/>
    <w:rPr>
      <w:rFonts w:ascii="Times New Roman" w:eastAsia="Times New Roman" w:hAnsi="Times New Roman" w:cs="Times New Roman"/>
      <w:b/>
      <w:bCs/>
      <w:smallCaps/>
      <w:snapToGrid w:val="0"/>
      <w:sz w:val="20"/>
      <w:szCs w:val="24"/>
      <w:lang w:eastAsia="ru-RU"/>
    </w:rPr>
  </w:style>
  <w:style w:type="character" w:customStyle="1" w:styleId="61">
    <w:name w:val="Заголовок 6 Знак"/>
    <w:basedOn w:val="a4"/>
    <w:link w:val="60"/>
    <w:rsid w:val="00F64D81"/>
    <w:rPr>
      <w:rFonts w:ascii="Times New Roman" w:eastAsia="Times New Roman" w:hAnsi="Times New Roman" w:cs="Times New Roman"/>
      <w:b/>
      <w:bCs/>
      <w:snapToGrid w:val="0"/>
      <w:sz w:val="18"/>
      <w:szCs w:val="24"/>
      <w:lang w:eastAsia="ru-RU"/>
    </w:rPr>
  </w:style>
  <w:style w:type="paragraph" w:styleId="a7">
    <w:name w:val="header"/>
    <w:aliases w:val="Верхний колонтитул1,Linie,header, Знак Знак"/>
    <w:basedOn w:val="a3"/>
    <w:link w:val="a8"/>
    <w:uiPriority w:val="99"/>
    <w:qFormat/>
    <w:rsid w:val="00F64D81"/>
    <w:pPr>
      <w:tabs>
        <w:tab w:val="center" w:pos="4677"/>
        <w:tab w:val="right" w:pos="9355"/>
      </w:tabs>
      <w:jc w:val="center"/>
    </w:pPr>
    <w:rPr>
      <w:sz w:val="28"/>
    </w:rPr>
  </w:style>
  <w:style w:type="character" w:customStyle="1" w:styleId="a8">
    <w:name w:val="Верхний колонтитул Знак"/>
    <w:aliases w:val="Верхний колонтитул1 Знак,Linie Знак,header Знак, Знак Знак Знак1"/>
    <w:basedOn w:val="a4"/>
    <w:link w:val="a7"/>
    <w:uiPriority w:val="99"/>
    <w:qFormat/>
    <w:rsid w:val="00F64D81"/>
    <w:rPr>
      <w:rFonts w:ascii="Times New Roman" w:eastAsia="Times New Roman" w:hAnsi="Times New Roman" w:cs="Times New Roman"/>
      <w:sz w:val="28"/>
      <w:szCs w:val="24"/>
      <w:lang w:eastAsia="ru-RU"/>
    </w:rPr>
  </w:style>
  <w:style w:type="paragraph" w:customStyle="1" w:styleId="12">
    <w:name w:val="Абзац списка1"/>
    <w:basedOn w:val="a3"/>
    <w:rsid w:val="00F64D81"/>
    <w:pPr>
      <w:spacing w:after="200" w:line="276" w:lineRule="auto"/>
      <w:ind w:left="720"/>
      <w:contextualSpacing/>
    </w:pPr>
    <w:rPr>
      <w:rFonts w:ascii="Calibri" w:hAnsi="Calibri"/>
      <w:sz w:val="22"/>
      <w:szCs w:val="22"/>
      <w:lang w:eastAsia="en-US"/>
    </w:rPr>
  </w:style>
  <w:style w:type="character" w:styleId="a9">
    <w:name w:val="Hyperlink"/>
    <w:basedOn w:val="a4"/>
    <w:unhideWhenUsed/>
    <w:rsid w:val="00E8114E"/>
    <w:rPr>
      <w:color w:val="0563C1" w:themeColor="hyperlink"/>
      <w:u w:val="single"/>
    </w:rPr>
  </w:style>
  <w:style w:type="paragraph" w:styleId="aa">
    <w:name w:val="Balloon Text"/>
    <w:basedOn w:val="a3"/>
    <w:link w:val="ab"/>
    <w:uiPriority w:val="99"/>
    <w:unhideWhenUsed/>
    <w:rsid w:val="00E8114E"/>
    <w:rPr>
      <w:rFonts w:ascii="Tahoma" w:hAnsi="Tahoma" w:cs="Tahoma"/>
      <w:sz w:val="16"/>
      <w:szCs w:val="16"/>
    </w:rPr>
  </w:style>
  <w:style w:type="character" w:customStyle="1" w:styleId="ab">
    <w:name w:val="Текст выноски Знак"/>
    <w:basedOn w:val="a4"/>
    <w:link w:val="aa"/>
    <w:uiPriority w:val="99"/>
    <w:rsid w:val="00E8114E"/>
    <w:rPr>
      <w:rFonts w:ascii="Tahoma" w:eastAsia="Times New Roman" w:hAnsi="Tahoma" w:cs="Tahoma"/>
      <w:sz w:val="16"/>
      <w:szCs w:val="16"/>
      <w:lang w:eastAsia="ru-RU"/>
    </w:rPr>
  </w:style>
  <w:style w:type="paragraph" w:styleId="ac">
    <w:name w:val="footer"/>
    <w:aliases w:val="Знак3 Знак Знак"/>
    <w:basedOn w:val="a3"/>
    <w:link w:val="ad"/>
    <w:uiPriority w:val="99"/>
    <w:unhideWhenUsed/>
    <w:qFormat/>
    <w:rsid w:val="00E8114E"/>
    <w:pPr>
      <w:tabs>
        <w:tab w:val="center" w:pos="4677"/>
        <w:tab w:val="right" w:pos="9355"/>
      </w:tabs>
    </w:pPr>
  </w:style>
  <w:style w:type="character" w:customStyle="1" w:styleId="ad">
    <w:name w:val="Нижний колонтитул Знак"/>
    <w:aliases w:val="Знак3 Знак Знак Знак"/>
    <w:basedOn w:val="a4"/>
    <w:link w:val="ac"/>
    <w:uiPriority w:val="99"/>
    <w:qFormat/>
    <w:rsid w:val="00E8114E"/>
    <w:rPr>
      <w:rFonts w:ascii="Times New Roman" w:eastAsia="Times New Roman" w:hAnsi="Times New Roman" w:cs="Times New Roman"/>
      <w:sz w:val="24"/>
      <w:szCs w:val="24"/>
      <w:lang w:eastAsia="ru-RU"/>
    </w:rPr>
  </w:style>
  <w:style w:type="paragraph" w:styleId="ae">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3"/>
    <w:link w:val="af"/>
    <w:uiPriority w:val="34"/>
    <w:qFormat/>
    <w:rsid w:val="00276AB7"/>
    <w:pPr>
      <w:ind w:left="720"/>
      <w:contextualSpacing/>
    </w:pPr>
  </w:style>
  <w:style w:type="character" w:customStyle="1" w:styleId="a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e"/>
    <w:uiPriority w:val="34"/>
    <w:locked/>
    <w:rsid w:val="00276AB7"/>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05C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05C39"/>
    <w:rPr>
      <w:rFonts w:ascii="Arial" w:eastAsia="Times New Roman" w:hAnsi="Arial" w:cs="Arial"/>
      <w:sz w:val="20"/>
      <w:szCs w:val="20"/>
      <w:lang w:eastAsia="ru-RU"/>
    </w:rPr>
  </w:style>
  <w:style w:type="table" w:styleId="af0">
    <w:name w:val="Table Grid"/>
    <w:basedOn w:val="a5"/>
    <w:uiPriority w:val="59"/>
    <w:rsid w:val="00BE65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Основной текст Знак1"/>
    <w:aliases w:val="Список 1 Знак1,Body Text Char Знак1,Знак Знак Знак Знак3,Основной текст Знак Знак Знак Знак2, Знак Знак Знак Знак1,Основной текст Знак Знак Знак Знак Знак1,Основной текст Знак Знак Знак2,Основной текст Знак4 Знак Знак1"/>
    <w:basedOn w:val="a4"/>
    <w:link w:val="af1"/>
    <w:rsid w:val="004331DB"/>
    <w:rPr>
      <w:rFonts w:ascii="Arial" w:hAnsi="Arial" w:cs="Arial"/>
      <w:sz w:val="20"/>
      <w:szCs w:val="20"/>
      <w:shd w:val="clear" w:color="auto" w:fill="FFFFFF"/>
    </w:rPr>
  </w:style>
  <w:style w:type="paragraph" w:styleId="af1">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13"/>
    <w:rsid w:val="004331DB"/>
    <w:pPr>
      <w:shd w:val="clear" w:color="auto" w:fill="FFFFFF"/>
      <w:spacing w:before="360" w:after="240" w:line="312" w:lineRule="exact"/>
    </w:pPr>
    <w:rPr>
      <w:rFonts w:ascii="Arial" w:eastAsiaTheme="minorHAnsi" w:hAnsi="Arial" w:cs="Arial"/>
      <w:sz w:val="20"/>
      <w:szCs w:val="20"/>
      <w:lang w:eastAsia="en-US"/>
    </w:rPr>
  </w:style>
  <w:style w:type="character" w:customStyle="1" w:styleId="af2">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uiPriority w:val="99"/>
    <w:rsid w:val="004331DB"/>
    <w:rPr>
      <w:rFonts w:ascii="Times New Roman" w:eastAsia="Times New Roman" w:hAnsi="Times New Roman" w:cs="Times New Roman"/>
      <w:sz w:val="24"/>
      <w:szCs w:val="24"/>
      <w:lang w:eastAsia="ru-RU"/>
    </w:rPr>
  </w:style>
  <w:style w:type="character" w:customStyle="1" w:styleId="21">
    <w:name w:val="Основной текст (2)_"/>
    <w:basedOn w:val="a4"/>
    <w:link w:val="210"/>
    <w:rsid w:val="004331DB"/>
    <w:rPr>
      <w:rFonts w:ascii="Arial" w:hAnsi="Arial" w:cs="Arial"/>
      <w:b/>
      <w:bCs/>
      <w:sz w:val="20"/>
      <w:szCs w:val="20"/>
      <w:shd w:val="clear" w:color="auto" w:fill="FFFFFF"/>
    </w:rPr>
  </w:style>
  <w:style w:type="character" w:customStyle="1" w:styleId="22">
    <w:name w:val="Основной текст (2)"/>
    <w:basedOn w:val="21"/>
    <w:uiPriority w:val="99"/>
    <w:rsid w:val="004331DB"/>
    <w:rPr>
      <w:rFonts w:ascii="Arial" w:hAnsi="Arial" w:cs="Arial"/>
      <w:b/>
      <w:bCs/>
      <w:sz w:val="20"/>
      <w:szCs w:val="20"/>
      <w:shd w:val="clear" w:color="auto" w:fill="FFFFFF"/>
    </w:rPr>
  </w:style>
  <w:style w:type="paragraph" w:customStyle="1" w:styleId="210">
    <w:name w:val="Основной текст (2)1"/>
    <w:basedOn w:val="a3"/>
    <w:link w:val="21"/>
    <w:rsid w:val="004331DB"/>
    <w:pPr>
      <w:shd w:val="clear" w:color="auto" w:fill="FFFFFF"/>
      <w:spacing w:before="240" w:after="420" w:line="240" w:lineRule="atLeast"/>
    </w:pPr>
    <w:rPr>
      <w:rFonts w:ascii="Arial" w:eastAsiaTheme="minorHAnsi" w:hAnsi="Arial" w:cs="Arial"/>
      <w:b/>
      <w:bCs/>
      <w:sz w:val="20"/>
      <w:szCs w:val="20"/>
      <w:lang w:eastAsia="en-US"/>
    </w:rPr>
  </w:style>
  <w:style w:type="character" w:styleId="af3">
    <w:name w:val="page number"/>
    <w:basedOn w:val="a4"/>
    <w:qFormat/>
    <w:rsid w:val="00CE4B54"/>
  </w:style>
  <w:style w:type="table" w:customStyle="1" w:styleId="1011">
    <w:name w:val="Сетка таблицы1011"/>
    <w:basedOn w:val="a5"/>
    <w:next w:val="af0"/>
    <w:uiPriority w:val="39"/>
    <w:rsid w:val="00CE4B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
    <w:name w:val="Сетка таблицы30"/>
    <w:basedOn w:val="a5"/>
    <w:next w:val="af0"/>
    <w:uiPriority w:val="39"/>
    <w:rsid w:val="00357F4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basedOn w:val="a4"/>
    <w:link w:val="7"/>
    <w:uiPriority w:val="99"/>
    <w:rsid w:val="00AB321D"/>
    <w:rPr>
      <w:rFonts w:ascii="Times New Roman" w:eastAsia="Times New Roman" w:hAnsi="Times New Roman" w:cs="Times New Roman"/>
      <w:sz w:val="24"/>
      <w:szCs w:val="24"/>
      <w:lang w:eastAsia="ru-RU"/>
    </w:rPr>
  </w:style>
  <w:style w:type="numbering" w:customStyle="1" w:styleId="14">
    <w:name w:val="Нет списка1"/>
    <w:next w:val="a6"/>
    <w:uiPriority w:val="99"/>
    <w:semiHidden/>
    <w:unhideWhenUsed/>
    <w:rsid w:val="00AB321D"/>
  </w:style>
  <w:style w:type="paragraph" w:styleId="23">
    <w:name w:val="Body Text Indent 2"/>
    <w:aliases w:val="Знак1"/>
    <w:basedOn w:val="a3"/>
    <w:link w:val="24"/>
    <w:unhideWhenUsed/>
    <w:rsid w:val="00AB321D"/>
    <w:pPr>
      <w:spacing w:after="120" w:line="480" w:lineRule="auto"/>
      <w:ind w:left="283"/>
    </w:pPr>
    <w:rPr>
      <w:rFonts w:ascii="Calibri" w:eastAsia="Calibri" w:hAnsi="Calibri"/>
      <w:sz w:val="22"/>
      <w:szCs w:val="22"/>
      <w:lang w:eastAsia="en-US"/>
    </w:rPr>
  </w:style>
  <w:style w:type="character" w:customStyle="1" w:styleId="24">
    <w:name w:val="Основной текст с отступом 2 Знак"/>
    <w:aliases w:val="Знак1 Знак"/>
    <w:basedOn w:val="a4"/>
    <w:link w:val="23"/>
    <w:rsid w:val="00AB321D"/>
    <w:rPr>
      <w:rFonts w:ascii="Calibri" w:eastAsia="Calibri" w:hAnsi="Calibri" w:cs="Times New Roman"/>
    </w:rPr>
  </w:style>
  <w:style w:type="paragraph" w:styleId="af4">
    <w:name w:val="footnote text"/>
    <w:aliases w:val="Знак,Знак2, Знак8 Знак Знак, Знак8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6 Знак"/>
    <w:basedOn w:val="a3"/>
    <w:link w:val="af5"/>
    <w:qFormat/>
    <w:rsid w:val="00AB321D"/>
    <w:rPr>
      <w:sz w:val="20"/>
      <w:szCs w:val="20"/>
    </w:rPr>
  </w:style>
  <w:style w:type="character" w:customStyle="1" w:styleId="af5">
    <w:name w:val="Текст сноски Знак"/>
    <w:aliases w:val="Знак Знак,Знак2 Знак, Знак8 Знак Знак Знак, Знак8 Знак Знак1,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
    <w:basedOn w:val="a4"/>
    <w:link w:val="af4"/>
    <w:qFormat/>
    <w:rsid w:val="00AB321D"/>
    <w:rPr>
      <w:rFonts w:ascii="Times New Roman" w:eastAsia="Times New Roman" w:hAnsi="Times New Roman" w:cs="Times New Roman"/>
      <w:sz w:val="20"/>
      <w:szCs w:val="20"/>
      <w:lang w:eastAsia="ru-RU"/>
    </w:rPr>
  </w:style>
  <w:style w:type="character" w:styleId="af6">
    <w:name w:val="footnote reference"/>
    <w:aliases w:val="Ссылка на сноску 45,Знак сноски-FN"/>
    <w:basedOn w:val="a4"/>
    <w:uiPriority w:val="99"/>
    <w:qFormat/>
    <w:rsid w:val="00AB321D"/>
    <w:rPr>
      <w:vertAlign w:val="superscript"/>
    </w:rPr>
  </w:style>
  <w:style w:type="paragraph" w:styleId="af7">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f8"/>
    <w:unhideWhenUsed/>
    <w:rsid w:val="00AB321D"/>
    <w:pPr>
      <w:spacing w:after="120" w:line="276" w:lineRule="auto"/>
      <w:ind w:left="283"/>
    </w:pPr>
    <w:rPr>
      <w:rFonts w:ascii="Calibri" w:eastAsia="Calibri" w:hAnsi="Calibri"/>
      <w:sz w:val="22"/>
      <w:szCs w:val="22"/>
      <w:lang w:eastAsia="en-US"/>
    </w:rPr>
  </w:style>
  <w:style w:type="character" w:customStyle="1" w:styleId="af8">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f7"/>
    <w:rsid w:val="00AB321D"/>
    <w:rPr>
      <w:rFonts w:ascii="Calibri" w:eastAsia="Calibri" w:hAnsi="Calibri" w:cs="Times New Roman"/>
    </w:rPr>
  </w:style>
  <w:style w:type="paragraph" w:styleId="af9">
    <w:name w:val="No Spacing"/>
    <w:aliases w:val="для таблиц,No Spacing"/>
    <w:link w:val="afa"/>
    <w:uiPriority w:val="1"/>
    <w:qFormat/>
    <w:rsid w:val="00AB321D"/>
    <w:pPr>
      <w:spacing w:after="0" w:line="240" w:lineRule="auto"/>
    </w:pPr>
    <w:rPr>
      <w:rFonts w:ascii="Calibri" w:eastAsia="Calibri" w:hAnsi="Calibri" w:cs="Times New Roman"/>
    </w:rPr>
  </w:style>
  <w:style w:type="table" w:customStyle="1" w:styleId="15">
    <w:name w:val="Сетка таблицы1"/>
    <w:basedOn w:val="a5"/>
    <w:next w:val="af0"/>
    <w:uiPriority w:val="99"/>
    <w:rsid w:val="00AB321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Normal (Web)"/>
    <w:aliases w:val="Обычный (веб)1,Обычный (Web)1"/>
    <w:basedOn w:val="a3"/>
    <w:link w:val="afc"/>
    <w:uiPriority w:val="99"/>
    <w:unhideWhenUsed/>
    <w:qFormat/>
    <w:rsid w:val="00AB321D"/>
    <w:pPr>
      <w:spacing w:before="100" w:beforeAutospacing="1" w:after="100" w:afterAutospacing="1"/>
    </w:pPr>
  </w:style>
  <w:style w:type="paragraph" w:customStyle="1" w:styleId="fieldparagraph">
    <w:name w:val="field_paragraph"/>
    <w:basedOn w:val="a3"/>
    <w:rsid w:val="00AB321D"/>
    <w:pPr>
      <w:spacing w:before="100" w:beforeAutospacing="1" w:after="100" w:afterAutospacing="1"/>
    </w:pPr>
  </w:style>
  <w:style w:type="table" w:customStyle="1" w:styleId="211">
    <w:name w:val="Сетка таблицы21"/>
    <w:basedOn w:val="a5"/>
    <w:next w:val="af0"/>
    <w:uiPriority w:val="59"/>
    <w:rsid w:val="00AB32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3"/>
    <w:uiPriority w:val="99"/>
    <w:rsid w:val="00AB321D"/>
    <w:pPr>
      <w:spacing w:before="100" w:beforeAutospacing="1" w:after="100" w:afterAutospacing="1"/>
    </w:pPr>
  </w:style>
  <w:style w:type="character" w:customStyle="1" w:styleId="afa">
    <w:name w:val="Без интервала Знак"/>
    <w:aliases w:val="для таблиц Знак,No Spacing Знак"/>
    <w:basedOn w:val="a4"/>
    <w:link w:val="af9"/>
    <w:uiPriority w:val="1"/>
    <w:locked/>
    <w:rsid w:val="00AB321D"/>
    <w:rPr>
      <w:rFonts w:ascii="Calibri" w:eastAsia="Calibri" w:hAnsi="Calibri" w:cs="Times New Roman"/>
    </w:rPr>
  </w:style>
  <w:style w:type="character" w:styleId="afd">
    <w:name w:val="Strong"/>
    <w:uiPriority w:val="22"/>
    <w:qFormat/>
    <w:rsid w:val="00AB321D"/>
    <w:rPr>
      <w:b/>
      <w:bCs/>
    </w:rPr>
  </w:style>
  <w:style w:type="character" w:customStyle="1" w:styleId="afe">
    <w:name w:val="Основной текст + Полужирный"/>
    <w:rsid w:val="00AB321D"/>
    <w:rPr>
      <w:rFonts w:ascii="Times New Roman" w:eastAsia="Times New Roman" w:hAnsi="Times New Roman" w:cs="Times New Roman"/>
      <w:b/>
      <w:bCs/>
      <w:i w:val="0"/>
      <w:iCs w:val="0"/>
      <w:smallCaps w:val="0"/>
      <w:strike w:val="0"/>
      <w:spacing w:val="0"/>
      <w:sz w:val="24"/>
      <w:szCs w:val="24"/>
    </w:rPr>
  </w:style>
  <w:style w:type="paragraph" w:customStyle="1" w:styleId="16">
    <w:name w:val="Обычный1"/>
    <w:uiPriority w:val="99"/>
    <w:qFormat/>
    <w:rsid w:val="00AB321D"/>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paragraph" w:styleId="HTML">
    <w:name w:val="HTML Preformatted"/>
    <w:basedOn w:val="a3"/>
    <w:link w:val="HTML0"/>
    <w:uiPriority w:val="99"/>
    <w:unhideWhenUsed/>
    <w:rsid w:val="00AB32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AB321D"/>
    <w:rPr>
      <w:rFonts w:ascii="Courier New" w:eastAsia="Times New Roman" w:hAnsi="Courier New" w:cs="Courier New"/>
      <w:sz w:val="20"/>
      <w:szCs w:val="20"/>
      <w:lang w:eastAsia="ru-RU"/>
    </w:rPr>
  </w:style>
  <w:style w:type="character" w:customStyle="1" w:styleId="aff">
    <w:name w:val="Символ сноски"/>
    <w:qFormat/>
    <w:rsid w:val="00AB321D"/>
    <w:rPr>
      <w:vertAlign w:val="superscript"/>
    </w:rPr>
  </w:style>
  <w:style w:type="paragraph" w:customStyle="1" w:styleId="17">
    <w:name w:val="Текст сноски1"/>
    <w:basedOn w:val="16"/>
    <w:rsid w:val="00AB321D"/>
    <w:pPr>
      <w:shd w:val="clear" w:color="auto" w:fill="FFFFFF"/>
      <w:spacing w:line="264" w:lineRule="exact"/>
      <w:ind w:firstLine="520"/>
      <w:jc w:val="both"/>
    </w:pPr>
    <w:rPr>
      <w:rFonts w:eastAsia="Calibri"/>
      <w:color w:val="auto"/>
      <w:sz w:val="21"/>
      <w:szCs w:val="21"/>
      <w:lang w:eastAsia="ar-SA"/>
    </w:rPr>
  </w:style>
  <w:style w:type="paragraph" w:customStyle="1" w:styleId="aff0">
    <w:name w:val="Обычный.Нормальный абзац"/>
    <w:uiPriority w:val="99"/>
    <w:qFormat/>
    <w:rsid w:val="000639A9"/>
    <w:pPr>
      <w:widowControl w:val="0"/>
      <w:spacing w:after="0" w:line="240" w:lineRule="auto"/>
      <w:ind w:firstLine="709"/>
      <w:jc w:val="both"/>
    </w:pPr>
    <w:rPr>
      <w:rFonts w:ascii="Times New Roman" w:eastAsia="Times New Roman" w:hAnsi="Times New Roman" w:cs="Times New Roman"/>
      <w:sz w:val="24"/>
      <w:szCs w:val="24"/>
      <w:lang w:eastAsia="ru-RU"/>
    </w:rPr>
  </w:style>
  <w:style w:type="table" w:customStyle="1" w:styleId="25">
    <w:name w:val="Сетка таблицы2"/>
    <w:basedOn w:val="a5"/>
    <w:next w:val="af0"/>
    <w:rsid w:val="003F63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basedOn w:val="a4"/>
    <w:link w:val="10"/>
    <w:uiPriority w:val="9"/>
    <w:rsid w:val="009E0528"/>
    <w:rPr>
      <w:rFonts w:ascii="Arial" w:eastAsia="Times New Roman" w:hAnsi="Arial" w:cs="Arial"/>
      <w:b/>
      <w:bCs/>
      <w:kern w:val="32"/>
      <w:sz w:val="32"/>
      <w:szCs w:val="32"/>
      <w:lang w:eastAsia="ru-RU"/>
    </w:rPr>
  </w:style>
  <w:style w:type="character" w:customStyle="1" w:styleId="32">
    <w:name w:val="Заголовок 3 Знак"/>
    <w:aliases w:val="h3 Знак1,Head 3 Знак1,l3+toc 3 Знак1,CT Знак1,Sub-section Title Знак1,l3 Знак1"/>
    <w:basedOn w:val="a4"/>
    <w:rsid w:val="009E0528"/>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aliases w:val="Параграф Знак"/>
    <w:basedOn w:val="a4"/>
    <w:link w:val="4"/>
    <w:rsid w:val="009E0528"/>
    <w:rPr>
      <w:rFonts w:ascii="Calibri" w:eastAsia="Times New Roman" w:hAnsi="Calibri" w:cs="Calibri"/>
      <w:b/>
      <w:bCs/>
      <w:sz w:val="28"/>
      <w:szCs w:val="28"/>
      <w:lang w:eastAsia="ru-RU"/>
    </w:rPr>
  </w:style>
  <w:style w:type="character" w:customStyle="1" w:styleId="50">
    <w:name w:val="Заголовок 5 Знак"/>
    <w:aliases w:val="_Подпункт Знак"/>
    <w:basedOn w:val="a4"/>
    <w:link w:val="5"/>
    <w:rsid w:val="009E0528"/>
    <w:rPr>
      <w:rFonts w:ascii="Times New Roman" w:eastAsia="Times New Roman" w:hAnsi="Times New Roman" w:cs="Times New Roman"/>
      <w:b/>
      <w:bCs/>
      <w:lang w:eastAsia="ru-RU"/>
    </w:rPr>
  </w:style>
  <w:style w:type="character" w:customStyle="1" w:styleId="80">
    <w:name w:val="Заголовок 8 Знак"/>
    <w:basedOn w:val="a4"/>
    <w:link w:val="8"/>
    <w:uiPriority w:val="99"/>
    <w:rsid w:val="009E0528"/>
    <w:rPr>
      <w:rFonts w:ascii="Calibri" w:eastAsia="Times New Roman" w:hAnsi="Calibri" w:cs="Calibri"/>
      <w:i/>
      <w:iCs/>
      <w:lang w:eastAsia="ru-RU"/>
    </w:rPr>
  </w:style>
  <w:style w:type="character" w:customStyle="1" w:styleId="90">
    <w:name w:val="Заголовок 9 Знак"/>
    <w:basedOn w:val="a4"/>
    <w:link w:val="9"/>
    <w:uiPriority w:val="99"/>
    <w:rsid w:val="009E0528"/>
    <w:rPr>
      <w:rFonts w:ascii="Arial" w:eastAsia="Times New Roman" w:hAnsi="Arial" w:cs="Arial"/>
      <w:b/>
      <w:bCs/>
      <w:i/>
      <w:iCs/>
      <w:sz w:val="18"/>
      <w:szCs w:val="18"/>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9E0528"/>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9E0528"/>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9E0528"/>
    <w:rPr>
      <w:rFonts w:ascii="Cambria" w:hAnsi="Cambria" w:cs="Cambria"/>
      <w:b/>
      <w:bCs/>
      <w:sz w:val="26"/>
      <w:szCs w:val="26"/>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9E0528"/>
    <w:rPr>
      <w:rFonts w:ascii="Arial" w:hAnsi="Arial" w:cs="Arial"/>
      <w:b/>
      <w:bCs/>
      <w:i/>
      <w:iCs/>
      <w:sz w:val="28"/>
      <w:szCs w:val="28"/>
    </w:rPr>
  </w:style>
  <w:style w:type="character" w:customStyle="1" w:styleId="31">
    <w:name w:val="Заголовок 3 Знак1"/>
    <w:aliases w:val="h3 Знак,Head 3 Знак,l3+toc 3 Знак,CT Знак,Sub-section Title Знак,l3 Знак"/>
    <w:link w:val="3"/>
    <w:locked/>
    <w:rsid w:val="009E0528"/>
    <w:rPr>
      <w:rFonts w:ascii="Arial" w:eastAsia="Times New Roman" w:hAnsi="Arial" w:cs="Arial"/>
      <w:b/>
      <w:bCs/>
      <w:sz w:val="26"/>
      <w:szCs w:val="26"/>
      <w:lang w:eastAsia="ru-RU"/>
    </w:rPr>
  </w:style>
  <w:style w:type="paragraph" w:customStyle="1" w:styleId="26">
    <w:name w:val="Стиль2"/>
    <w:basedOn w:val="27"/>
    <w:uiPriority w:val="99"/>
    <w:rsid w:val="009E0528"/>
    <w:pPr>
      <w:keepNext/>
      <w:keepLines/>
      <w:widowControl w:val="0"/>
      <w:suppressLineNumbers/>
      <w:suppressAutoHyphens/>
      <w:spacing w:after="60"/>
      <w:ind w:left="360" w:hanging="360"/>
      <w:jc w:val="both"/>
    </w:pPr>
    <w:rPr>
      <w:b/>
      <w:bCs/>
      <w:sz w:val="24"/>
      <w:szCs w:val="24"/>
    </w:rPr>
  </w:style>
  <w:style w:type="paragraph" w:styleId="27">
    <w:name w:val="List Number 2"/>
    <w:basedOn w:val="a3"/>
    <w:uiPriority w:val="99"/>
    <w:rsid w:val="009E0528"/>
    <w:pPr>
      <w:tabs>
        <w:tab w:val="num" w:pos="360"/>
        <w:tab w:val="num" w:pos="432"/>
      </w:tabs>
      <w:ind w:left="432" w:hanging="432"/>
    </w:pPr>
    <w:rPr>
      <w:sz w:val="20"/>
      <w:szCs w:val="20"/>
    </w:rPr>
  </w:style>
  <w:style w:type="paragraph" w:customStyle="1" w:styleId="33">
    <w:name w:val="Стиль3"/>
    <w:basedOn w:val="23"/>
    <w:uiPriority w:val="99"/>
    <w:rsid w:val="009E0528"/>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lang w:eastAsia="ru-RU"/>
    </w:rPr>
  </w:style>
  <w:style w:type="paragraph" w:customStyle="1" w:styleId="34">
    <w:name w:val="Стиль3 Знак Знак"/>
    <w:basedOn w:val="23"/>
    <w:link w:val="35"/>
    <w:rsid w:val="009E0528"/>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ru-RU"/>
    </w:rPr>
  </w:style>
  <w:style w:type="paragraph" w:customStyle="1" w:styleId="36">
    <w:name w:val="Стиль3 Знак"/>
    <w:basedOn w:val="23"/>
    <w:uiPriority w:val="99"/>
    <w:rsid w:val="009E0528"/>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lang w:eastAsia="ru-RU"/>
    </w:rPr>
  </w:style>
  <w:style w:type="paragraph" w:customStyle="1" w:styleId="StyleFirstline127cm">
    <w:name w:val="Style First line:  127 cm"/>
    <w:basedOn w:val="a3"/>
    <w:uiPriority w:val="99"/>
    <w:rsid w:val="009E0528"/>
    <w:pPr>
      <w:spacing w:before="120"/>
      <w:ind w:firstLine="720"/>
      <w:jc w:val="both"/>
    </w:pPr>
    <w:rPr>
      <w:rFonts w:ascii="Arial" w:hAnsi="Arial" w:cs="Arial"/>
      <w:sz w:val="22"/>
      <w:szCs w:val="22"/>
      <w:lang w:eastAsia="en-US"/>
    </w:rPr>
  </w:style>
  <w:style w:type="paragraph" w:customStyle="1" w:styleId="ConsNormal">
    <w:name w:val="ConsNormal"/>
    <w:link w:val="ConsNormal0"/>
    <w:rsid w:val="009E052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3"/>
    <w:uiPriority w:val="99"/>
    <w:rsid w:val="009E0528"/>
    <w:pPr>
      <w:spacing w:after="60"/>
      <w:jc w:val="both"/>
    </w:pPr>
    <w:rPr>
      <w:sz w:val="22"/>
      <w:szCs w:val="22"/>
    </w:rPr>
  </w:style>
  <w:style w:type="paragraph" w:styleId="37">
    <w:name w:val="Body Text Indent 3"/>
    <w:basedOn w:val="a3"/>
    <w:link w:val="38"/>
    <w:rsid w:val="009E0528"/>
    <w:pPr>
      <w:tabs>
        <w:tab w:val="left" w:pos="1260"/>
      </w:tabs>
      <w:ind w:firstLine="720"/>
      <w:jc w:val="both"/>
    </w:pPr>
    <w:rPr>
      <w:sz w:val="22"/>
      <w:szCs w:val="22"/>
    </w:rPr>
  </w:style>
  <w:style w:type="character" w:customStyle="1" w:styleId="38">
    <w:name w:val="Основной текст с отступом 3 Знак"/>
    <w:basedOn w:val="a4"/>
    <w:link w:val="37"/>
    <w:rsid w:val="009E0528"/>
    <w:rPr>
      <w:rFonts w:ascii="Times New Roman" w:eastAsia="Times New Roman" w:hAnsi="Times New Roman" w:cs="Times New Roman"/>
      <w:lang w:eastAsia="ru-RU"/>
    </w:rPr>
  </w:style>
  <w:style w:type="paragraph" w:customStyle="1" w:styleId="39">
    <w:name w:val="3"/>
    <w:basedOn w:val="a3"/>
    <w:uiPriority w:val="99"/>
    <w:rsid w:val="009E0528"/>
    <w:pPr>
      <w:jc w:val="both"/>
    </w:pPr>
    <w:rPr>
      <w:sz w:val="22"/>
      <w:szCs w:val="22"/>
    </w:rPr>
  </w:style>
  <w:style w:type="paragraph" w:customStyle="1" w:styleId="aff1">
    <w:name w:val="Тендерные данные"/>
    <w:basedOn w:val="a3"/>
    <w:uiPriority w:val="99"/>
    <w:semiHidden/>
    <w:rsid w:val="009E0528"/>
    <w:pPr>
      <w:tabs>
        <w:tab w:val="left" w:pos="1985"/>
      </w:tabs>
      <w:spacing w:before="120" w:after="60"/>
      <w:jc w:val="both"/>
    </w:pPr>
    <w:rPr>
      <w:b/>
      <w:bCs/>
      <w:sz w:val="22"/>
      <w:szCs w:val="22"/>
    </w:rPr>
  </w:style>
  <w:style w:type="paragraph" w:customStyle="1" w:styleId="FR1">
    <w:name w:val="FR1"/>
    <w:uiPriority w:val="99"/>
    <w:rsid w:val="009E052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2">
    <w:name w:val="List Bullet"/>
    <w:basedOn w:val="a3"/>
    <w:autoRedefine/>
    <w:uiPriority w:val="99"/>
    <w:rsid w:val="009E0528"/>
    <w:pPr>
      <w:widowControl w:val="0"/>
      <w:spacing w:after="60"/>
      <w:jc w:val="both"/>
    </w:pPr>
    <w:rPr>
      <w:color w:val="000000"/>
      <w:sz w:val="22"/>
      <w:szCs w:val="22"/>
    </w:rPr>
  </w:style>
  <w:style w:type="paragraph" w:customStyle="1" w:styleId="110">
    <w:name w:val="заголовок 11"/>
    <w:basedOn w:val="a3"/>
    <w:next w:val="a3"/>
    <w:uiPriority w:val="99"/>
    <w:rsid w:val="009E0528"/>
    <w:pPr>
      <w:keepNext/>
      <w:jc w:val="center"/>
    </w:pPr>
    <w:rPr>
      <w:sz w:val="22"/>
      <w:szCs w:val="22"/>
    </w:rPr>
  </w:style>
  <w:style w:type="paragraph" w:styleId="aff3">
    <w:name w:val="Date"/>
    <w:basedOn w:val="a3"/>
    <w:next w:val="a3"/>
    <w:link w:val="aff4"/>
    <w:uiPriority w:val="99"/>
    <w:rsid w:val="009E0528"/>
    <w:pPr>
      <w:spacing w:after="60"/>
      <w:jc w:val="both"/>
    </w:pPr>
    <w:rPr>
      <w:sz w:val="22"/>
      <w:szCs w:val="22"/>
    </w:rPr>
  </w:style>
  <w:style w:type="character" w:customStyle="1" w:styleId="aff4">
    <w:name w:val="Дата Знак"/>
    <w:basedOn w:val="a4"/>
    <w:link w:val="aff3"/>
    <w:uiPriority w:val="99"/>
    <w:rsid w:val="009E0528"/>
    <w:rPr>
      <w:rFonts w:ascii="Times New Roman" w:eastAsia="Times New Roman" w:hAnsi="Times New Roman" w:cs="Times New Roman"/>
      <w:lang w:eastAsia="ru-RU"/>
    </w:rPr>
  </w:style>
  <w:style w:type="paragraph" w:customStyle="1" w:styleId="aff5">
    <w:name w:val="МП"/>
    <w:basedOn w:val="a3"/>
    <w:uiPriority w:val="99"/>
    <w:rsid w:val="009E0528"/>
    <w:pPr>
      <w:overflowPunct w:val="0"/>
      <w:autoSpaceDE w:val="0"/>
      <w:autoSpaceDN w:val="0"/>
      <w:adjustRightInd w:val="0"/>
      <w:spacing w:after="120"/>
      <w:jc w:val="center"/>
      <w:textAlignment w:val="baseline"/>
    </w:pPr>
    <w:rPr>
      <w:rFonts w:ascii="Arial" w:hAnsi="Arial" w:cs="Arial"/>
      <w:b/>
      <w:bCs/>
      <w:sz w:val="22"/>
      <w:szCs w:val="22"/>
    </w:rPr>
  </w:style>
  <w:style w:type="paragraph" w:customStyle="1" w:styleId="aff6">
    <w:name w:val="Готовый"/>
    <w:basedOn w:val="a3"/>
    <w:uiPriority w:val="99"/>
    <w:rsid w:val="009E052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9E0528"/>
    <w:pPr>
      <w:keepNext/>
    </w:pPr>
    <w:rPr>
      <w:sz w:val="22"/>
      <w:szCs w:val="22"/>
    </w:rPr>
  </w:style>
  <w:style w:type="character" w:customStyle="1" w:styleId="propvalue">
    <w:name w:val="propvalue"/>
    <w:rsid w:val="009E0528"/>
    <w:rPr>
      <w:color w:val="800000"/>
    </w:rPr>
  </w:style>
  <w:style w:type="character" w:customStyle="1" w:styleId="HeaderChar">
    <w:name w:val="Header Char"/>
    <w:basedOn w:val="a4"/>
    <w:locked/>
    <w:rsid w:val="009E0528"/>
    <w:rPr>
      <w:sz w:val="24"/>
      <w:szCs w:val="24"/>
      <w:lang w:val="ru-RU" w:eastAsia="ru-RU"/>
    </w:rPr>
  </w:style>
  <w:style w:type="paragraph" w:styleId="28">
    <w:name w:val="Body Text 2"/>
    <w:aliases w:val=" Знак11 Знак Знак,Знак11 Знак Знак"/>
    <w:basedOn w:val="a3"/>
    <w:link w:val="29"/>
    <w:uiPriority w:val="99"/>
    <w:rsid w:val="009E0528"/>
    <w:rPr>
      <w:sz w:val="22"/>
      <w:szCs w:val="22"/>
    </w:rPr>
  </w:style>
  <w:style w:type="character" w:customStyle="1" w:styleId="29">
    <w:name w:val="Основной текст 2 Знак"/>
    <w:aliases w:val=" Знак11 Знак Знак Знак,Знак11 Знак Знак Знак"/>
    <w:basedOn w:val="a4"/>
    <w:link w:val="28"/>
    <w:uiPriority w:val="99"/>
    <w:rsid w:val="009E0528"/>
    <w:rPr>
      <w:rFonts w:ascii="Times New Roman" w:eastAsia="Times New Roman" w:hAnsi="Times New Roman" w:cs="Times New Roman"/>
      <w:lang w:eastAsia="ru-RU"/>
    </w:rPr>
  </w:style>
  <w:style w:type="paragraph" w:styleId="41">
    <w:name w:val="List Bullet 4"/>
    <w:basedOn w:val="a3"/>
    <w:autoRedefine/>
    <w:uiPriority w:val="99"/>
    <w:rsid w:val="009E0528"/>
    <w:pPr>
      <w:tabs>
        <w:tab w:val="num" w:pos="1209"/>
      </w:tabs>
      <w:spacing w:after="60"/>
      <w:ind w:left="1209" w:hanging="360"/>
      <w:jc w:val="both"/>
    </w:pPr>
    <w:rPr>
      <w:sz w:val="22"/>
      <w:szCs w:val="22"/>
    </w:rPr>
  </w:style>
  <w:style w:type="paragraph" w:styleId="51">
    <w:name w:val="List Bullet 5"/>
    <w:basedOn w:val="a3"/>
    <w:autoRedefine/>
    <w:uiPriority w:val="99"/>
    <w:rsid w:val="009E0528"/>
    <w:pPr>
      <w:tabs>
        <w:tab w:val="num" w:pos="1492"/>
      </w:tabs>
      <w:spacing w:after="60"/>
      <w:ind w:left="1492" w:hanging="360"/>
      <w:jc w:val="both"/>
    </w:pPr>
    <w:rPr>
      <w:sz w:val="22"/>
      <w:szCs w:val="22"/>
    </w:rPr>
  </w:style>
  <w:style w:type="paragraph" w:styleId="3a">
    <w:name w:val="List Number 3"/>
    <w:basedOn w:val="a3"/>
    <w:uiPriority w:val="99"/>
    <w:rsid w:val="009E0528"/>
    <w:pPr>
      <w:tabs>
        <w:tab w:val="num" w:pos="926"/>
      </w:tabs>
      <w:spacing w:after="60"/>
      <w:ind w:left="926" w:hanging="360"/>
      <w:jc w:val="both"/>
    </w:pPr>
    <w:rPr>
      <w:sz w:val="22"/>
      <w:szCs w:val="22"/>
    </w:rPr>
  </w:style>
  <w:style w:type="paragraph" w:styleId="42">
    <w:name w:val="List Number 4"/>
    <w:basedOn w:val="a3"/>
    <w:uiPriority w:val="99"/>
    <w:rsid w:val="009E0528"/>
    <w:pPr>
      <w:tabs>
        <w:tab w:val="num" w:pos="1209"/>
      </w:tabs>
      <w:spacing w:after="60"/>
      <w:ind w:left="1209" w:hanging="360"/>
      <w:jc w:val="both"/>
    </w:pPr>
    <w:rPr>
      <w:sz w:val="22"/>
      <w:szCs w:val="22"/>
    </w:rPr>
  </w:style>
  <w:style w:type="paragraph" w:styleId="52">
    <w:name w:val="List Number 5"/>
    <w:basedOn w:val="a3"/>
    <w:uiPriority w:val="99"/>
    <w:rsid w:val="009E0528"/>
    <w:pPr>
      <w:tabs>
        <w:tab w:val="num" w:pos="1492"/>
      </w:tabs>
      <w:spacing w:after="60"/>
      <w:ind w:left="1492" w:hanging="360"/>
      <w:jc w:val="both"/>
    </w:pPr>
    <w:rPr>
      <w:sz w:val="22"/>
      <w:szCs w:val="22"/>
    </w:rPr>
  </w:style>
  <w:style w:type="paragraph" w:customStyle="1" w:styleId="Instruction">
    <w:name w:val="Instruction"/>
    <w:basedOn w:val="28"/>
    <w:uiPriority w:val="99"/>
    <w:rsid w:val="009E0528"/>
    <w:pPr>
      <w:tabs>
        <w:tab w:val="num" w:pos="360"/>
      </w:tabs>
      <w:spacing w:before="180" w:after="60"/>
      <w:ind w:left="360" w:hanging="360"/>
      <w:jc w:val="both"/>
    </w:pPr>
    <w:rPr>
      <w:b/>
      <w:bCs/>
    </w:rPr>
  </w:style>
  <w:style w:type="paragraph" w:customStyle="1" w:styleId="xl27">
    <w:name w:val="xl27"/>
    <w:basedOn w:val="a3"/>
    <w:uiPriority w:val="99"/>
    <w:rsid w:val="009E052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aff7">
    <w:name w:val="Ãîòîâûé"/>
    <w:basedOn w:val="a3"/>
    <w:uiPriority w:val="99"/>
    <w:rsid w:val="009E052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9E0528"/>
    <w:pPr>
      <w:spacing w:before="100" w:beforeAutospacing="1" w:after="100" w:afterAutospacing="1"/>
    </w:pPr>
    <w:rPr>
      <w:rFonts w:ascii="Arial CYR" w:hAnsi="Arial CYR" w:cs="Arial CYR"/>
      <w:sz w:val="18"/>
      <w:szCs w:val="18"/>
    </w:rPr>
  </w:style>
  <w:style w:type="paragraph" w:customStyle="1" w:styleId="aff8">
    <w:name w:val="Условия контракта"/>
    <w:basedOn w:val="a3"/>
    <w:uiPriority w:val="99"/>
    <w:semiHidden/>
    <w:rsid w:val="009E0528"/>
    <w:pPr>
      <w:tabs>
        <w:tab w:val="num" w:pos="567"/>
      </w:tabs>
      <w:spacing w:before="240" w:after="120"/>
      <w:ind w:left="567" w:hanging="567"/>
      <w:jc w:val="both"/>
    </w:pPr>
    <w:rPr>
      <w:b/>
      <w:bCs/>
      <w:sz w:val="22"/>
      <w:szCs w:val="22"/>
    </w:rPr>
  </w:style>
  <w:style w:type="paragraph" w:customStyle="1" w:styleId="3b">
    <w:name w:val="Раздел 3"/>
    <w:basedOn w:val="a3"/>
    <w:uiPriority w:val="99"/>
    <w:semiHidden/>
    <w:rsid w:val="009E0528"/>
    <w:pPr>
      <w:tabs>
        <w:tab w:val="num" w:pos="432"/>
      </w:tabs>
      <w:spacing w:before="120" w:after="120"/>
      <w:ind w:left="432" w:hanging="432"/>
      <w:jc w:val="center"/>
    </w:pPr>
    <w:rPr>
      <w:b/>
      <w:bCs/>
      <w:sz w:val="22"/>
      <w:szCs w:val="22"/>
    </w:rPr>
  </w:style>
  <w:style w:type="paragraph" w:customStyle="1" w:styleId="213">
    <w:name w:val="Основной текст 21"/>
    <w:basedOn w:val="a3"/>
    <w:uiPriority w:val="99"/>
    <w:rsid w:val="009E0528"/>
    <w:pPr>
      <w:overflowPunct w:val="0"/>
      <w:autoSpaceDE w:val="0"/>
      <w:autoSpaceDN w:val="0"/>
      <w:adjustRightInd w:val="0"/>
      <w:jc w:val="center"/>
    </w:pPr>
    <w:rPr>
      <w:b/>
      <w:bCs/>
      <w:sz w:val="28"/>
      <w:szCs w:val="28"/>
    </w:rPr>
  </w:style>
  <w:style w:type="paragraph" w:customStyle="1" w:styleId="18">
    <w:name w:val="Стиль1"/>
    <w:basedOn w:val="a3"/>
    <w:uiPriority w:val="99"/>
    <w:rsid w:val="009E0528"/>
    <w:pPr>
      <w:keepNext/>
      <w:keepLines/>
      <w:widowControl w:val="0"/>
      <w:suppressLineNumbers/>
      <w:tabs>
        <w:tab w:val="num" w:pos="432"/>
      </w:tabs>
      <w:suppressAutoHyphens/>
      <w:spacing w:after="60"/>
      <w:ind w:left="432" w:hanging="432"/>
    </w:pPr>
    <w:rPr>
      <w:b/>
      <w:bCs/>
      <w:sz w:val="28"/>
      <w:szCs w:val="28"/>
    </w:rPr>
  </w:style>
  <w:style w:type="paragraph" w:styleId="aff9">
    <w:name w:val="Document Map"/>
    <w:aliases w:val=" Знак10,Знак10"/>
    <w:basedOn w:val="a3"/>
    <w:link w:val="affa"/>
    <w:uiPriority w:val="99"/>
    <w:semiHidden/>
    <w:rsid w:val="009E0528"/>
    <w:pPr>
      <w:shd w:val="clear" w:color="auto" w:fill="000080"/>
    </w:pPr>
    <w:rPr>
      <w:sz w:val="2"/>
      <w:szCs w:val="2"/>
    </w:rPr>
  </w:style>
  <w:style w:type="character" w:customStyle="1" w:styleId="affa">
    <w:name w:val="Схема документа Знак"/>
    <w:aliases w:val=" Знак10 Знак,Знак10 Знак"/>
    <w:basedOn w:val="a4"/>
    <w:link w:val="aff9"/>
    <w:uiPriority w:val="99"/>
    <w:semiHidden/>
    <w:rsid w:val="009E0528"/>
    <w:rPr>
      <w:rFonts w:ascii="Times New Roman" w:eastAsia="Times New Roman" w:hAnsi="Times New Roman" w:cs="Times New Roman"/>
      <w:sz w:val="2"/>
      <w:szCs w:val="2"/>
      <w:shd w:val="clear" w:color="auto" w:fill="000080"/>
      <w:lang w:eastAsia="ru-RU"/>
    </w:rPr>
  </w:style>
  <w:style w:type="paragraph" w:styleId="affb">
    <w:name w:val="Title"/>
    <w:aliases w:val=" Знак9,Знак9"/>
    <w:basedOn w:val="a3"/>
    <w:link w:val="affc"/>
    <w:uiPriority w:val="99"/>
    <w:qFormat/>
    <w:rsid w:val="009E0528"/>
    <w:pPr>
      <w:widowControl w:val="0"/>
      <w:autoSpaceDE w:val="0"/>
      <w:autoSpaceDN w:val="0"/>
      <w:adjustRightInd w:val="0"/>
      <w:jc w:val="center"/>
    </w:pPr>
    <w:rPr>
      <w:sz w:val="22"/>
      <w:szCs w:val="22"/>
    </w:rPr>
  </w:style>
  <w:style w:type="character" w:customStyle="1" w:styleId="affc">
    <w:name w:val="Название Знак"/>
    <w:aliases w:val=" Знак9 Знак,Знак9 Знак"/>
    <w:basedOn w:val="a4"/>
    <w:link w:val="affb"/>
    <w:uiPriority w:val="99"/>
    <w:rsid w:val="009E0528"/>
    <w:rPr>
      <w:rFonts w:ascii="Times New Roman" w:eastAsia="Times New Roman" w:hAnsi="Times New Roman" w:cs="Times New Roman"/>
      <w:lang w:eastAsia="ru-RU"/>
    </w:rPr>
  </w:style>
  <w:style w:type="paragraph" w:styleId="3c">
    <w:name w:val="Body Text 3"/>
    <w:aliases w:val=" Знак8,Знак8"/>
    <w:basedOn w:val="a3"/>
    <w:link w:val="3d"/>
    <w:uiPriority w:val="99"/>
    <w:rsid w:val="009E0528"/>
    <w:pPr>
      <w:spacing w:after="120"/>
    </w:pPr>
    <w:rPr>
      <w:sz w:val="16"/>
      <w:szCs w:val="16"/>
    </w:rPr>
  </w:style>
  <w:style w:type="character" w:customStyle="1" w:styleId="3d">
    <w:name w:val="Основной текст 3 Знак"/>
    <w:aliases w:val=" Знак8 Знак1,Знак8 Знак"/>
    <w:basedOn w:val="a4"/>
    <w:link w:val="3c"/>
    <w:uiPriority w:val="99"/>
    <w:rsid w:val="009E0528"/>
    <w:rPr>
      <w:rFonts w:ascii="Times New Roman" w:eastAsia="Times New Roman" w:hAnsi="Times New Roman" w:cs="Times New Roman"/>
      <w:sz w:val="16"/>
      <w:szCs w:val="16"/>
      <w:lang w:eastAsia="ru-RU"/>
    </w:rPr>
  </w:style>
  <w:style w:type="paragraph" w:customStyle="1" w:styleId="111">
    <w:name w:val="111"/>
    <w:basedOn w:val="a3"/>
    <w:uiPriority w:val="99"/>
    <w:rsid w:val="009E0528"/>
    <w:rPr>
      <w:rFonts w:ascii="Times New Roman CYR" w:hAnsi="Times New Roman CYR" w:cs="Times New Roman CYR"/>
      <w:sz w:val="20"/>
      <w:szCs w:val="20"/>
    </w:rPr>
  </w:style>
  <w:style w:type="paragraph" w:styleId="affd">
    <w:name w:val="Subtitle"/>
    <w:basedOn w:val="a3"/>
    <w:link w:val="affe"/>
    <w:uiPriority w:val="99"/>
    <w:qFormat/>
    <w:rsid w:val="009E0528"/>
    <w:pPr>
      <w:spacing w:after="60"/>
      <w:jc w:val="center"/>
      <w:outlineLvl w:val="1"/>
    </w:pPr>
    <w:rPr>
      <w:rFonts w:ascii="Cambria" w:hAnsi="Cambria" w:cs="Cambria"/>
      <w:sz w:val="22"/>
      <w:szCs w:val="22"/>
    </w:rPr>
  </w:style>
  <w:style w:type="character" w:customStyle="1" w:styleId="affe">
    <w:name w:val="Подзаголовок Знак"/>
    <w:basedOn w:val="a4"/>
    <w:link w:val="affd"/>
    <w:uiPriority w:val="99"/>
    <w:rsid w:val="009E0528"/>
    <w:rPr>
      <w:rFonts w:ascii="Cambria" w:eastAsia="Times New Roman" w:hAnsi="Cambria" w:cs="Cambria"/>
      <w:lang w:eastAsia="ru-RU"/>
    </w:rPr>
  </w:style>
  <w:style w:type="character" w:customStyle="1" w:styleId="FontStyle46">
    <w:name w:val="Font Style46"/>
    <w:rsid w:val="009E0528"/>
    <w:rPr>
      <w:rFonts w:ascii="Times New Roman" w:hAnsi="Times New Roman" w:cs="Times New Roman"/>
      <w:sz w:val="26"/>
      <w:szCs w:val="26"/>
    </w:rPr>
  </w:style>
  <w:style w:type="paragraph" w:customStyle="1" w:styleId="222">
    <w:name w:val="222"/>
    <w:basedOn w:val="a3"/>
    <w:uiPriority w:val="99"/>
    <w:rsid w:val="009E0528"/>
    <w:pPr>
      <w:ind w:left="851"/>
    </w:pPr>
    <w:rPr>
      <w:rFonts w:ascii="Times New Roman CYR" w:hAnsi="Times New Roman CYR" w:cs="Times New Roman CYR"/>
      <w:sz w:val="20"/>
      <w:szCs w:val="20"/>
    </w:rPr>
  </w:style>
  <w:style w:type="paragraph" w:customStyle="1" w:styleId="afff">
    <w:name w:val="Подраздел"/>
    <w:basedOn w:val="a3"/>
    <w:uiPriority w:val="99"/>
    <w:semiHidden/>
    <w:rsid w:val="009E0528"/>
    <w:pPr>
      <w:suppressAutoHyphens/>
      <w:spacing w:before="240" w:after="120"/>
      <w:jc w:val="center"/>
    </w:pPr>
    <w:rPr>
      <w:rFonts w:ascii="TimesDL" w:hAnsi="TimesDL" w:cs="TimesDL"/>
      <w:b/>
      <w:bCs/>
      <w:smallCaps/>
      <w:spacing w:val="-2"/>
      <w:sz w:val="22"/>
      <w:szCs w:val="22"/>
    </w:rPr>
  </w:style>
  <w:style w:type="paragraph" w:customStyle="1" w:styleId="214">
    <w:name w:val="Основной текст с отступом 21"/>
    <w:basedOn w:val="a3"/>
    <w:uiPriority w:val="99"/>
    <w:rsid w:val="009E0528"/>
    <w:pPr>
      <w:overflowPunct w:val="0"/>
      <w:autoSpaceDE w:val="0"/>
      <w:autoSpaceDN w:val="0"/>
      <w:adjustRightInd w:val="0"/>
      <w:ind w:firstLine="567"/>
      <w:jc w:val="both"/>
      <w:textAlignment w:val="baseline"/>
    </w:pPr>
    <w:rPr>
      <w:sz w:val="22"/>
      <w:szCs w:val="22"/>
      <w:lang w:val="en-US"/>
    </w:rPr>
  </w:style>
  <w:style w:type="paragraph" w:customStyle="1" w:styleId="2a">
    <w:name w:val="Обычный2"/>
    <w:uiPriority w:val="99"/>
    <w:rsid w:val="009E052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0">
    <w:name w:val="caption"/>
    <w:basedOn w:val="a3"/>
    <w:next w:val="a3"/>
    <w:uiPriority w:val="99"/>
    <w:qFormat/>
    <w:rsid w:val="009E0528"/>
    <w:pPr>
      <w:ind w:right="-6672"/>
      <w:jc w:val="both"/>
    </w:pPr>
    <w:rPr>
      <w:b/>
      <w:bCs/>
      <w:sz w:val="20"/>
      <w:szCs w:val="20"/>
    </w:rPr>
  </w:style>
  <w:style w:type="paragraph" w:styleId="afff1">
    <w:name w:val="Plain Text"/>
    <w:basedOn w:val="a3"/>
    <w:link w:val="afff2"/>
    <w:uiPriority w:val="99"/>
    <w:rsid w:val="009E0528"/>
    <w:rPr>
      <w:rFonts w:ascii="Courier New" w:hAnsi="Courier New" w:cs="Courier New"/>
      <w:sz w:val="20"/>
      <w:szCs w:val="20"/>
    </w:rPr>
  </w:style>
  <w:style w:type="character" w:customStyle="1" w:styleId="afff2">
    <w:name w:val="Текст Знак"/>
    <w:basedOn w:val="a4"/>
    <w:link w:val="afff1"/>
    <w:uiPriority w:val="99"/>
    <w:rsid w:val="009E0528"/>
    <w:rPr>
      <w:rFonts w:ascii="Courier New" w:eastAsia="Times New Roman" w:hAnsi="Courier New" w:cs="Courier New"/>
      <w:sz w:val="20"/>
      <w:szCs w:val="20"/>
      <w:lang w:eastAsia="ru-RU"/>
    </w:rPr>
  </w:style>
  <w:style w:type="paragraph" w:customStyle="1" w:styleId="ConsNonformat">
    <w:name w:val="ConsNonformat"/>
    <w:uiPriority w:val="99"/>
    <w:rsid w:val="009E052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3">
    <w:name w:val="FollowedHyperlink"/>
    <w:basedOn w:val="a4"/>
    <w:uiPriority w:val="99"/>
    <w:rsid w:val="009E0528"/>
    <w:rPr>
      <w:color w:val="800080"/>
      <w:u w:val="single"/>
    </w:rPr>
  </w:style>
  <w:style w:type="character" w:customStyle="1" w:styleId="spanheaderlot21">
    <w:name w:val="span_header_lot_21"/>
    <w:rsid w:val="009E0528"/>
    <w:rPr>
      <w:b/>
      <w:bCs/>
      <w:sz w:val="20"/>
      <w:szCs w:val="20"/>
    </w:rPr>
  </w:style>
  <w:style w:type="paragraph" w:styleId="2b">
    <w:name w:val="List Bullet 2"/>
    <w:basedOn w:val="a3"/>
    <w:autoRedefine/>
    <w:uiPriority w:val="99"/>
    <w:rsid w:val="009E0528"/>
    <w:pPr>
      <w:tabs>
        <w:tab w:val="num" w:pos="643"/>
      </w:tabs>
      <w:spacing w:after="60"/>
      <w:ind w:left="643" w:hanging="360"/>
      <w:jc w:val="both"/>
    </w:pPr>
    <w:rPr>
      <w:sz w:val="22"/>
      <w:szCs w:val="22"/>
    </w:rPr>
  </w:style>
  <w:style w:type="paragraph" w:styleId="3e">
    <w:name w:val="List Bullet 3"/>
    <w:basedOn w:val="a3"/>
    <w:autoRedefine/>
    <w:uiPriority w:val="99"/>
    <w:rsid w:val="009E0528"/>
    <w:pPr>
      <w:tabs>
        <w:tab w:val="num" w:pos="926"/>
      </w:tabs>
      <w:spacing w:after="60"/>
      <w:ind w:left="926" w:hanging="360"/>
      <w:jc w:val="both"/>
    </w:pPr>
    <w:rPr>
      <w:sz w:val="22"/>
      <w:szCs w:val="22"/>
    </w:rPr>
  </w:style>
  <w:style w:type="paragraph" w:styleId="afff4">
    <w:name w:val="List Number"/>
    <w:basedOn w:val="a3"/>
    <w:uiPriority w:val="99"/>
    <w:rsid w:val="009E0528"/>
    <w:pPr>
      <w:tabs>
        <w:tab w:val="num" w:pos="360"/>
      </w:tabs>
      <w:spacing w:after="60"/>
      <w:ind w:left="360" w:hanging="360"/>
      <w:jc w:val="both"/>
    </w:pPr>
    <w:rPr>
      <w:sz w:val="22"/>
      <w:szCs w:val="22"/>
    </w:rPr>
  </w:style>
  <w:style w:type="paragraph" w:styleId="afff5">
    <w:name w:val="Note Heading"/>
    <w:basedOn w:val="a3"/>
    <w:next w:val="a3"/>
    <w:link w:val="afff6"/>
    <w:uiPriority w:val="99"/>
    <w:rsid w:val="009E0528"/>
    <w:pPr>
      <w:spacing w:after="60"/>
      <w:jc w:val="both"/>
    </w:pPr>
    <w:rPr>
      <w:sz w:val="22"/>
      <w:szCs w:val="22"/>
    </w:rPr>
  </w:style>
  <w:style w:type="character" w:customStyle="1" w:styleId="afff6">
    <w:name w:val="Заголовок записки Знак"/>
    <w:basedOn w:val="a4"/>
    <w:link w:val="afff5"/>
    <w:uiPriority w:val="99"/>
    <w:rsid w:val="009E0528"/>
    <w:rPr>
      <w:rFonts w:ascii="Times New Roman" w:eastAsia="Times New Roman" w:hAnsi="Times New Roman" w:cs="Times New Roman"/>
      <w:lang w:eastAsia="ru-RU"/>
    </w:rPr>
  </w:style>
  <w:style w:type="paragraph" w:styleId="19">
    <w:name w:val="toc 1"/>
    <w:basedOn w:val="a3"/>
    <w:next w:val="a3"/>
    <w:autoRedefine/>
    <w:uiPriority w:val="99"/>
    <w:qFormat/>
    <w:rsid w:val="009E0528"/>
    <w:pPr>
      <w:tabs>
        <w:tab w:val="left" w:pos="1134"/>
        <w:tab w:val="right" w:leader="dot" w:pos="9627"/>
      </w:tabs>
    </w:pPr>
    <w:rPr>
      <w:b/>
      <w:bCs/>
      <w:caps/>
      <w:noProof/>
      <w:sz w:val="20"/>
      <w:szCs w:val="20"/>
    </w:rPr>
  </w:style>
  <w:style w:type="paragraph" w:customStyle="1" w:styleId="Style1">
    <w:name w:val="Style1"/>
    <w:basedOn w:val="a3"/>
    <w:uiPriority w:val="99"/>
    <w:rsid w:val="009E0528"/>
    <w:pPr>
      <w:tabs>
        <w:tab w:val="num" w:pos="540"/>
      </w:tabs>
      <w:spacing w:before="480" w:after="240"/>
      <w:ind w:left="540" w:hanging="540"/>
      <w:jc w:val="center"/>
    </w:pPr>
    <w:rPr>
      <w:rFonts w:ascii="Arial" w:hAnsi="Arial" w:cs="Arial"/>
      <w:b/>
      <w:bCs/>
      <w:sz w:val="22"/>
      <w:szCs w:val="22"/>
    </w:rPr>
  </w:style>
  <w:style w:type="paragraph" w:customStyle="1" w:styleId="Simlple">
    <w:name w:val="Simlple"/>
    <w:basedOn w:val="a3"/>
    <w:uiPriority w:val="99"/>
    <w:rsid w:val="009E0528"/>
    <w:pPr>
      <w:spacing w:before="60" w:after="60"/>
      <w:ind w:firstLine="284"/>
      <w:jc w:val="both"/>
    </w:pPr>
    <w:rPr>
      <w:rFonts w:ascii="Arial" w:hAnsi="Arial" w:cs="Arial"/>
      <w:sz w:val="20"/>
      <w:szCs w:val="20"/>
    </w:rPr>
  </w:style>
  <w:style w:type="paragraph" w:customStyle="1" w:styleId="Style2">
    <w:name w:val="Style2"/>
    <w:basedOn w:val="Simlple"/>
    <w:uiPriority w:val="99"/>
    <w:rsid w:val="009E0528"/>
    <w:pPr>
      <w:tabs>
        <w:tab w:val="num" w:pos="720"/>
      </w:tabs>
    </w:pPr>
  </w:style>
  <w:style w:type="paragraph" w:customStyle="1" w:styleId="Style3">
    <w:name w:val="Style3"/>
    <w:basedOn w:val="Simlple"/>
    <w:next w:val="Simlple"/>
    <w:uiPriority w:val="99"/>
    <w:rsid w:val="009E0528"/>
    <w:pPr>
      <w:tabs>
        <w:tab w:val="num" w:pos="720"/>
      </w:tabs>
      <w:ind w:firstLine="567"/>
    </w:pPr>
  </w:style>
  <w:style w:type="paragraph" w:styleId="1a">
    <w:name w:val="index 1"/>
    <w:basedOn w:val="a3"/>
    <w:next w:val="a3"/>
    <w:autoRedefine/>
    <w:uiPriority w:val="99"/>
    <w:semiHidden/>
    <w:rsid w:val="009E0528"/>
    <w:pPr>
      <w:ind w:left="200" w:hanging="200"/>
    </w:pPr>
    <w:rPr>
      <w:sz w:val="20"/>
      <w:szCs w:val="20"/>
    </w:rPr>
  </w:style>
  <w:style w:type="character" w:customStyle="1" w:styleId="71">
    <w:name w:val="Знак Знак7"/>
    <w:locked/>
    <w:rsid w:val="009E0528"/>
    <w:rPr>
      <w:b/>
      <w:bCs/>
      <w:i/>
      <w:iCs/>
      <w:snapToGrid w:val="0"/>
      <w:sz w:val="24"/>
      <w:szCs w:val="24"/>
      <w:lang w:val="ru-RU" w:eastAsia="ru-RU"/>
    </w:rPr>
  </w:style>
  <w:style w:type="character" w:customStyle="1" w:styleId="3f">
    <w:name w:val="Знак Знак3"/>
    <w:rsid w:val="009E0528"/>
    <w:rPr>
      <w:b/>
      <w:bCs/>
      <w:i/>
      <w:iCs/>
      <w:snapToGrid w:val="0"/>
      <w:sz w:val="28"/>
      <w:szCs w:val="28"/>
    </w:rPr>
  </w:style>
  <w:style w:type="paragraph" w:customStyle="1" w:styleId="bulletin">
    <w:name w:val="bulletin"/>
    <w:basedOn w:val="23"/>
    <w:uiPriority w:val="99"/>
    <w:rsid w:val="009E0528"/>
    <w:pPr>
      <w:spacing w:after="0" w:line="240" w:lineRule="auto"/>
      <w:ind w:left="0"/>
    </w:pPr>
    <w:rPr>
      <w:rFonts w:ascii="Times New Roman" w:eastAsia="Times New Roman" w:hAnsi="Times New Roman"/>
    </w:rPr>
  </w:style>
  <w:style w:type="paragraph" w:customStyle="1" w:styleId="ListBul2">
    <w:name w:val="ListBul2"/>
    <w:basedOn w:val="aff2"/>
    <w:uiPriority w:val="99"/>
    <w:rsid w:val="009E052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9E0528"/>
    <w:rPr>
      <w:rFonts w:ascii="Times New Roman CYR" w:hAnsi="Times New Roman CYR" w:cs="Times New Roman CYR"/>
      <w:b/>
      <w:bCs/>
      <w:sz w:val="20"/>
      <w:szCs w:val="20"/>
    </w:rPr>
  </w:style>
  <w:style w:type="character" w:customStyle="1" w:styleId="53">
    <w:name w:val="Знак Знак5"/>
    <w:rsid w:val="009E0528"/>
    <w:rPr>
      <w:sz w:val="24"/>
      <w:szCs w:val="24"/>
    </w:rPr>
  </w:style>
  <w:style w:type="character" w:customStyle="1" w:styleId="43">
    <w:name w:val="Знак Знак4"/>
    <w:rsid w:val="009E0528"/>
    <w:rPr>
      <w:b/>
      <w:bCs/>
      <w:sz w:val="28"/>
      <w:szCs w:val="28"/>
    </w:rPr>
  </w:style>
  <w:style w:type="paragraph" w:styleId="afff7">
    <w:name w:val="Body Text First Indent"/>
    <w:basedOn w:val="af1"/>
    <w:link w:val="afff8"/>
    <w:uiPriority w:val="99"/>
    <w:rsid w:val="009E0528"/>
    <w:pPr>
      <w:shd w:val="clear" w:color="auto" w:fill="auto"/>
      <w:spacing w:before="0" w:after="120" w:line="240" w:lineRule="auto"/>
      <w:ind w:firstLine="210"/>
    </w:pPr>
    <w:rPr>
      <w:rFonts w:ascii="Times New Roman" w:eastAsia="Times New Roman" w:hAnsi="Times New Roman" w:cs="Times New Roman"/>
      <w:lang w:eastAsia="ru-RU"/>
    </w:rPr>
  </w:style>
  <w:style w:type="character" w:customStyle="1" w:styleId="afff8">
    <w:name w:val="Красная строка Знак"/>
    <w:basedOn w:val="13"/>
    <w:link w:val="afff7"/>
    <w:uiPriority w:val="99"/>
    <w:rsid w:val="009E0528"/>
    <w:rPr>
      <w:rFonts w:ascii="Times New Roman" w:eastAsia="Times New Roman" w:hAnsi="Times New Roman" w:cs="Times New Roman"/>
      <w:sz w:val="20"/>
      <w:szCs w:val="20"/>
      <w:shd w:val="clear" w:color="auto" w:fill="FFFFFF"/>
      <w:lang w:eastAsia="ru-RU"/>
    </w:rPr>
  </w:style>
  <w:style w:type="paragraph" w:styleId="afff9">
    <w:name w:val="List"/>
    <w:basedOn w:val="a3"/>
    <w:uiPriority w:val="99"/>
    <w:rsid w:val="009E0528"/>
    <w:pPr>
      <w:ind w:left="283" w:hanging="283"/>
    </w:pPr>
    <w:rPr>
      <w:sz w:val="20"/>
      <w:szCs w:val="20"/>
      <w:lang w:val="en-GB"/>
    </w:rPr>
  </w:style>
  <w:style w:type="paragraph" w:styleId="2c">
    <w:name w:val="Body Text First Indent 2"/>
    <w:basedOn w:val="af7"/>
    <w:link w:val="2d"/>
    <w:uiPriority w:val="99"/>
    <w:rsid w:val="009E0528"/>
    <w:pPr>
      <w:tabs>
        <w:tab w:val="num" w:pos="0"/>
      </w:tabs>
      <w:spacing w:line="240" w:lineRule="auto"/>
      <w:ind w:firstLine="210"/>
    </w:pPr>
    <w:rPr>
      <w:rFonts w:ascii="Times New Roman" w:eastAsia="Times New Roman" w:hAnsi="Times New Roman"/>
      <w:sz w:val="20"/>
      <w:szCs w:val="20"/>
      <w:lang w:val="en-GB" w:eastAsia="ru-RU"/>
    </w:rPr>
  </w:style>
  <w:style w:type="character" w:customStyle="1" w:styleId="2d">
    <w:name w:val="Красная строка 2 Знак"/>
    <w:basedOn w:val="af8"/>
    <w:link w:val="2c"/>
    <w:uiPriority w:val="99"/>
    <w:rsid w:val="009E0528"/>
    <w:rPr>
      <w:rFonts w:ascii="Times New Roman" w:eastAsia="Times New Roman" w:hAnsi="Times New Roman" w:cs="Times New Roman"/>
      <w:sz w:val="20"/>
      <w:szCs w:val="20"/>
      <w:lang w:val="en-GB" w:eastAsia="ru-RU"/>
    </w:rPr>
  </w:style>
  <w:style w:type="paragraph" w:customStyle="1" w:styleId="2e">
    <w:name w:val="ШТ Назв.2"/>
    <w:basedOn w:val="a3"/>
    <w:uiPriority w:val="99"/>
    <w:rsid w:val="009E0528"/>
    <w:pPr>
      <w:spacing w:before="60"/>
      <w:jc w:val="center"/>
    </w:pPr>
    <w:rPr>
      <w:b/>
      <w:bCs/>
      <w:noProof/>
      <w:sz w:val="22"/>
      <w:szCs w:val="22"/>
      <w:lang w:val="en-US" w:eastAsia="en-US"/>
    </w:rPr>
  </w:style>
  <w:style w:type="character" w:customStyle="1" w:styleId="2f">
    <w:name w:val="Знак2 Знак Знак"/>
    <w:rsid w:val="009E0528"/>
    <w:rPr>
      <w:sz w:val="24"/>
      <w:szCs w:val="24"/>
    </w:rPr>
  </w:style>
  <w:style w:type="paragraph" w:customStyle="1" w:styleId="style4">
    <w:name w:val="style4"/>
    <w:basedOn w:val="a3"/>
    <w:uiPriority w:val="99"/>
    <w:rsid w:val="009E0528"/>
    <w:pPr>
      <w:spacing w:before="100" w:beforeAutospacing="1" w:after="100" w:afterAutospacing="1"/>
    </w:pPr>
    <w:rPr>
      <w:sz w:val="22"/>
      <w:szCs w:val="22"/>
    </w:rPr>
  </w:style>
  <w:style w:type="character" w:customStyle="1" w:styleId="BodyTextIndentChar1">
    <w:name w:val="Body Text Indent Char1"/>
    <w:locked/>
    <w:rsid w:val="009E0528"/>
    <w:rPr>
      <w:lang w:val="ru-RU" w:eastAsia="ru-RU"/>
    </w:rPr>
  </w:style>
  <w:style w:type="character" w:customStyle="1" w:styleId="text">
    <w:name w:val="text"/>
    <w:rsid w:val="009E0528"/>
  </w:style>
  <w:style w:type="character" w:customStyle="1" w:styleId="63">
    <w:name w:val="Знак Знак6"/>
    <w:locked/>
    <w:rsid w:val="009E0528"/>
    <w:rPr>
      <w:sz w:val="24"/>
      <w:szCs w:val="24"/>
      <w:lang w:val="ru-RU" w:eastAsia="ru-RU"/>
    </w:rPr>
  </w:style>
  <w:style w:type="character" w:customStyle="1" w:styleId="2f0">
    <w:name w:val="Знак Знак2"/>
    <w:locked/>
    <w:rsid w:val="009E0528"/>
    <w:rPr>
      <w:sz w:val="24"/>
      <w:szCs w:val="24"/>
      <w:lang w:val="ru-RU" w:eastAsia="ru-RU"/>
    </w:rPr>
  </w:style>
  <w:style w:type="character" w:customStyle="1" w:styleId="1b">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9E0528"/>
    <w:rPr>
      <w:b/>
      <w:bCs/>
      <w:i/>
      <w:iCs/>
      <w:snapToGrid w:val="0"/>
      <w:sz w:val="24"/>
      <w:szCs w:val="24"/>
      <w:lang w:val="ru-RU" w:eastAsia="ru-RU"/>
    </w:rPr>
  </w:style>
  <w:style w:type="character" w:customStyle="1" w:styleId="215">
    <w:name w:val="Знак2 Знак Знак1"/>
    <w:locked/>
    <w:rsid w:val="009E0528"/>
    <w:rPr>
      <w:sz w:val="24"/>
      <w:szCs w:val="24"/>
      <w:lang w:val="ru-RU" w:eastAsia="ru-RU"/>
    </w:rPr>
  </w:style>
  <w:style w:type="character" w:customStyle="1" w:styleId="710">
    <w:name w:val="Знак Знак71"/>
    <w:locked/>
    <w:rsid w:val="009E0528"/>
    <w:rPr>
      <w:b/>
      <w:bCs/>
      <w:i/>
      <w:iCs/>
      <w:snapToGrid w:val="0"/>
      <w:sz w:val="24"/>
      <w:szCs w:val="24"/>
      <w:lang w:val="ru-RU" w:eastAsia="ru-RU"/>
    </w:rPr>
  </w:style>
  <w:style w:type="character" w:customStyle="1" w:styleId="310">
    <w:name w:val="Знак Знак31"/>
    <w:rsid w:val="009E0528"/>
    <w:rPr>
      <w:b/>
      <w:bCs/>
      <w:i/>
      <w:iCs/>
      <w:snapToGrid w:val="0"/>
      <w:sz w:val="28"/>
      <w:szCs w:val="28"/>
    </w:rPr>
  </w:style>
  <w:style w:type="character" w:customStyle="1" w:styleId="510">
    <w:name w:val="Знак Знак51"/>
    <w:rsid w:val="009E0528"/>
    <w:rPr>
      <w:sz w:val="24"/>
      <w:szCs w:val="24"/>
    </w:rPr>
  </w:style>
  <w:style w:type="character" w:customStyle="1" w:styleId="410">
    <w:name w:val="Знак Знак41"/>
    <w:rsid w:val="009E0528"/>
    <w:rPr>
      <w:b/>
      <w:bCs/>
      <w:sz w:val="28"/>
      <w:szCs w:val="28"/>
    </w:rPr>
  </w:style>
  <w:style w:type="character" w:customStyle="1" w:styleId="220">
    <w:name w:val="Знак2 Знак Знак2"/>
    <w:rsid w:val="009E0528"/>
    <w:rPr>
      <w:sz w:val="24"/>
      <w:szCs w:val="24"/>
    </w:rPr>
  </w:style>
  <w:style w:type="character" w:styleId="afffa">
    <w:name w:val="Emphasis"/>
    <w:basedOn w:val="a4"/>
    <w:qFormat/>
    <w:rsid w:val="009E0528"/>
    <w:rPr>
      <w:i/>
      <w:iCs/>
    </w:rPr>
  </w:style>
  <w:style w:type="paragraph" w:customStyle="1" w:styleId="desc2">
    <w:name w:val="desc2"/>
    <w:basedOn w:val="a3"/>
    <w:uiPriority w:val="99"/>
    <w:rsid w:val="009E0528"/>
    <w:pPr>
      <w:spacing w:before="100" w:beforeAutospacing="1" w:after="100" w:afterAutospacing="1"/>
    </w:pPr>
    <w:rPr>
      <w:sz w:val="22"/>
      <w:szCs w:val="22"/>
    </w:rPr>
  </w:style>
  <w:style w:type="character" w:customStyle="1" w:styleId="ter">
    <w:name w:val="ter"/>
    <w:rsid w:val="009E0528"/>
  </w:style>
  <w:style w:type="character" w:customStyle="1" w:styleId="nobr">
    <w:name w:val="nobr"/>
    <w:rsid w:val="009E0528"/>
  </w:style>
  <w:style w:type="character" w:customStyle="1" w:styleId="2110">
    <w:name w:val="Знак2 Знак Знак11"/>
    <w:rsid w:val="009E0528"/>
    <w:rPr>
      <w:sz w:val="24"/>
      <w:szCs w:val="24"/>
      <w:lang w:val="ru-RU" w:eastAsia="ru-RU"/>
    </w:rPr>
  </w:style>
  <w:style w:type="paragraph" w:customStyle="1" w:styleId="112">
    <w:name w:val="Обычный + 11 пт"/>
    <w:aliases w:val="полужирный,Серый 100%"/>
    <w:basedOn w:val="a3"/>
    <w:uiPriority w:val="99"/>
    <w:rsid w:val="009E0528"/>
    <w:pPr>
      <w:jc w:val="center"/>
      <w:outlineLvl w:val="1"/>
    </w:pPr>
    <w:rPr>
      <w:b/>
      <w:bCs/>
      <w:color w:val="333333"/>
      <w:sz w:val="22"/>
      <w:szCs w:val="22"/>
    </w:rPr>
  </w:style>
  <w:style w:type="paragraph" w:customStyle="1" w:styleId="113">
    <w:name w:val="Абзац списка11"/>
    <w:basedOn w:val="a3"/>
    <w:uiPriority w:val="99"/>
    <w:rsid w:val="009E0528"/>
    <w:pPr>
      <w:ind w:left="720"/>
    </w:pPr>
    <w:rPr>
      <w:sz w:val="22"/>
      <w:szCs w:val="22"/>
    </w:rPr>
  </w:style>
  <w:style w:type="character" w:customStyle="1" w:styleId="120">
    <w:name w:val="Знак Знак12"/>
    <w:locked/>
    <w:rsid w:val="009E0528"/>
    <w:rPr>
      <w:rFonts w:ascii="Arial" w:hAnsi="Arial" w:cs="Arial"/>
      <w:b/>
      <w:bCs/>
      <w:kern w:val="32"/>
      <w:sz w:val="32"/>
      <w:szCs w:val="32"/>
      <w:lang w:val="ru-RU" w:eastAsia="ru-RU"/>
    </w:rPr>
  </w:style>
  <w:style w:type="character" w:customStyle="1" w:styleId="114">
    <w:name w:val="Знак Знак11"/>
    <w:locked/>
    <w:rsid w:val="009E0528"/>
    <w:rPr>
      <w:rFonts w:ascii="Arial" w:hAnsi="Arial" w:cs="Arial"/>
      <w:b/>
      <w:bCs/>
      <w:i/>
      <w:iCs/>
      <w:sz w:val="28"/>
      <w:szCs w:val="28"/>
      <w:lang w:val="ru-RU" w:eastAsia="ru-RU"/>
    </w:rPr>
  </w:style>
  <w:style w:type="character" w:customStyle="1" w:styleId="100">
    <w:name w:val="Знак Знак10"/>
    <w:rsid w:val="009E0528"/>
    <w:rPr>
      <w:rFonts w:ascii="Arial" w:hAnsi="Arial" w:cs="Arial"/>
      <w:b/>
      <w:bCs/>
      <w:sz w:val="26"/>
      <w:szCs w:val="26"/>
      <w:lang w:val="ru-RU" w:eastAsia="ru-RU"/>
    </w:rPr>
  </w:style>
  <w:style w:type="character" w:customStyle="1" w:styleId="label">
    <w:name w:val="label"/>
    <w:rsid w:val="009E0528"/>
  </w:style>
  <w:style w:type="paragraph" w:customStyle="1" w:styleId="afffb">
    <w:name w:val="Знак Знак Знак Знак"/>
    <w:basedOn w:val="a3"/>
    <w:uiPriority w:val="99"/>
    <w:rsid w:val="009E0528"/>
    <w:pPr>
      <w:spacing w:before="100" w:beforeAutospacing="1" w:after="100" w:afterAutospacing="1"/>
    </w:pPr>
    <w:rPr>
      <w:rFonts w:ascii="Tahoma" w:hAnsi="Tahoma" w:cs="Tahoma"/>
      <w:sz w:val="20"/>
      <w:szCs w:val="20"/>
      <w:lang w:val="en-US" w:eastAsia="en-US"/>
    </w:rPr>
  </w:style>
  <w:style w:type="paragraph" w:customStyle="1" w:styleId="2111">
    <w:name w:val="Основной текст с отступом 211"/>
    <w:basedOn w:val="a3"/>
    <w:uiPriority w:val="99"/>
    <w:rsid w:val="009E0528"/>
    <w:pPr>
      <w:suppressAutoHyphens/>
      <w:ind w:left="426"/>
    </w:pPr>
    <w:rPr>
      <w:sz w:val="22"/>
      <w:szCs w:val="22"/>
      <w:lang w:eastAsia="ar-SA"/>
    </w:rPr>
  </w:style>
  <w:style w:type="paragraph" w:customStyle="1" w:styleId="Heading">
    <w:name w:val="Heading"/>
    <w:uiPriority w:val="99"/>
    <w:rsid w:val="009E0528"/>
    <w:pPr>
      <w:spacing w:after="0" w:line="240" w:lineRule="auto"/>
    </w:pPr>
    <w:rPr>
      <w:rFonts w:ascii="Arial" w:eastAsia="Times New Roman" w:hAnsi="Arial" w:cs="Arial"/>
      <w:b/>
      <w:bCs/>
      <w:lang w:eastAsia="ru-RU"/>
    </w:rPr>
  </w:style>
  <w:style w:type="character" w:customStyle="1" w:styleId="35">
    <w:name w:val="Стиль3 Знак Знак Знак"/>
    <w:link w:val="34"/>
    <w:locked/>
    <w:rsid w:val="009E0528"/>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9E0528"/>
    <w:rPr>
      <w:rFonts w:ascii="Arial" w:eastAsia="Times New Roman" w:hAnsi="Arial" w:cs="Arial"/>
      <w:sz w:val="20"/>
      <w:szCs w:val="20"/>
      <w:lang w:eastAsia="ru-RU"/>
    </w:rPr>
  </w:style>
  <w:style w:type="paragraph" w:customStyle="1" w:styleId="Char">
    <w:name w:val="Char Знак Знак"/>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9E052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E052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E052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3"/>
    <w:uiPriority w:val="99"/>
    <w:rsid w:val="009E0528"/>
    <w:pPr>
      <w:spacing w:after="200" w:line="276" w:lineRule="auto"/>
      <w:ind w:left="720"/>
    </w:pPr>
    <w:rPr>
      <w:rFonts w:ascii="Calibri" w:hAnsi="Calibri" w:cs="Calibri"/>
      <w:sz w:val="22"/>
      <w:szCs w:val="22"/>
    </w:rPr>
  </w:style>
  <w:style w:type="paragraph" w:customStyle="1" w:styleId="Style9">
    <w:name w:val="Style9"/>
    <w:basedOn w:val="a3"/>
    <w:uiPriority w:val="99"/>
    <w:rsid w:val="009E0528"/>
    <w:pPr>
      <w:widowControl w:val="0"/>
      <w:autoSpaceDE w:val="0"/>
      <w:autoSpaceDN w:val="0"/>
      <w:adjustRightInd w:val="0"/>
    </w:pPr>
    <w:rPr>
      <w:sz w:val="22"/>
      <w:szCs w:val="22"/>
    </w:rPr>
  </w:style>
  <w:style w:type="paragraph" w:customStyle="1" w:styleId="afffc">
    <w:name w:val="Таблицы (моноширинный)"/>
    <w:basedOn w:val="a3"/>
    <w:next w:val="a3"/>
    <w:uiPriority w:val="99"/>
    <w:rsid w:val="009E0528"/>
    <w:pPr>
      <w:autoSpaceDE w:val="0"/>
      <w:autoSpaceDN w:val="0"/>
      <w:adjustRightInd w:val="0"/>
      <w:jc w:val="both"/>
    </w:pPr>
    <w:rPr>
      <w:rFonts w:ascii="Courier New" w:hAnsi="Courier New" w:cs="Courier New"/>
      <w:sz w:val="22"/>
      <w:szCs w:val="22"/>
    </w:rPr>
  </w:style>
  <w:style w:type="paragraph" w:customStyle="1" w:styleId="3f0">
    <w:name w:val="Абзац списка3"/>
    <w:basedOn w:val="a3"/>
    <w:uiPriority w:val="99"/>
    <w:rsid w:val="009E0528"/>
    <w:pPr>
      <w:spacing w:after="200" w:line="276" w:lineRule="auto"/>
      <w:ind w:left="720"/>
    </w:pPr>
    <w:rPr>
      <w:rFonts w:ascii="Calibri" w:hAnsi="Calibri" w:cs="Calibri"/>
      <w:sz w:val="22"/>
      <w:szCs w:val="22"/>
    </w:rPr>
  </w:style>
  <w:style w:type="paragraph" w:customStyle="1" w:styleId="3f1">
    <w:name w:val="Обычный3"/>
    <w:uiPriority w:val="99"/>
    <w:rsid w:val="009E0528"/>
    <w:pPr>
      <w:widowControl w:val="0"/>
      <w:spacing w:after="0" w:line="240" w:lineRule="auto"/>
    </w:pPr>
    <w:rPr>
      <w:rFonts w:ascii="Times New Roman" w:eastAsia="Times New Roman" w:hAnsi="Times New Roman" w:cs="Times New Roman"/>
      <w:sz w:val="20"/>
      <w:szCs w:val="20"/>
      <w:lang w:eastAsia="ru-RU"/>
    </w:rPr>
  </w:style>
  <w:style w:type="paragraph" w:customStyle="1" w:styleId="afffd">
    <w:name w:val="Îáû÷íûé"/>
    <w:uiPriority w:val="99"/>
    <w:rsid w:val="009E0528"/>
    <w:pPr>
      <w:widowControl w:val="0"/>
      <w:spacing w:after="0" w:line="240" w:lineRule="auto"/>
    </w:pPr>
    <w:rPr>
      <w:rFonts w:ascii="Pragmatica" w:eastAsia="Times New Roman" w:hAnsi="Pragmatica" w:cs="Pragmatica"/>
      <w:sz w:val="20"/>
      <w:szCs w:val="20"/>
      <w:lang w:val="en-US" w:eastAsia="ru-RU"/>
    </w:rPr>
  </w:style>
  <w:style w:type="paragraph" w:customStyle="1" w:styleId="Style20">
    <w:name w:val="Style 2"/>
    <w:uiPriority w:val="99"/>
    <w:rsid w:val="009E0528"/>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9E0528"/>
    <w:rPr>
      <w:rFonts w:ascii="Tahoma" w:hAnsi="Tahoma" w:cs="Tahoma"/>
      <w:sz w:val="20"/>
      <w:szCs w:val="20"/>
    </w:rPr>
  </w:style>
  <w:style w:type="paragraph" w:styleId="2f2">
    <w:name w:val="toc 2"/>
    <w:basedOn w:val="a3"/>
    <w:next w:val="a3"/>
    <w:autoRedefine/>
    <w:uiPriority w:val="99"/>
    <w:qFormat/>
    <w:rsid w:val="009E0528"/>
    <w:pPr>
      <w:spacing w:after="100" w:line="276" w:lineRule="auto"/>
      <w:ind w:left="220"/>
    </w:pPr>
    <w:rPr>
      <w:rFonts w:ascii="Calibri" w:hAnsi="Calibri" w:cs="Calibri"/>
      <w:sz w:val="22"/>
      <w:szCs w:val="22"/>
      <w:lang w:eastAsia="en-US"/>
    </w:rPr>
  </w:style>
  <w:style w:type="paragraph" w:styleId="3f2">
    <w:name w:val="toc 3"/>
    <w:basedOn w:val="a3"/>
    <w:next w:val="a3"/>
    <w:autoRedefine/>
    <w:uiPriority w:val="99"/>
    <w:qFormat/>
    <w:rsid w:val="009E0528"/>
    <w:pPr>
      <w:spacing w:after="100" w:line="276" w:lineRule="auto"/>
      <w:ind w:left="440"/>
    </w:pPr>
    <w:rPr>
      <w:rFonts w:ascii="Calibri" w:hAnsi="Calibri" w:cs="Calibri"/>
      <w:sz w:val="22"/>
      <w:szCs w:val="22"/>
      <w:lang w:eastAsia="en-US"/>
    </w:rPr>
  </w:style>
  <w:style w:type="paragraph" w:styleId="afffe">
    <w:name w:val="TOC Heading"/>
    <w:basedOn w:val="10"/>
    <w:next w:val="a3"/>
    <w:uiPriority w:val="39"/>
    <w:qFormat/>
    <w:rsid w:val="009E0528"/>
    <w:pPr>
      <w:keepLines/>
      <w:spacing w:before="480" w:after="0" w:line="276" w:lineRule="auto"/>
      <w:outlineLvl w:val="9"/>
    </w:pPr>
    <w:rPr>
      <w:rFonts w:ascii="Cambria" w:hAnsi="Cambria" w:cs="Cambria"/>
      <w:color w:val="365F91"/>
      <w:kern w:val="0"/>
      <w:sz w:val="28"/>
      <w:szCs w:val="28"/>
      <w:lang w:eastAsia="en-US"/>
    </w:rPr>
  </w:style>
  <w:style w:type="paragraph" w:customStyle="1" w:styleId="2f3">
    <w:name w:val="заголовок 2"/>
    <w:basedOn w:val="a3"/>
    <w:next w:val="a3"/>
    <w:uiPriority w:val="99"/>
    <w:rsid w:val="009E0528"/>
    <w:pPr>
      <w:keepNext/>
      <w:autoSpaceDE w:val="0"/>
      <w:autoSpaceDN w:val="0"/>
      <w:spacing w:before="240" w:after="240"/>
      <w:jc w:val="center"/>
      <w:outlineLvl w:val="1"/>
    </w:pPr>
    <w:rPr>
      <w:b/>
      <w:bCs/>
      <w:sz w:val="22"/>
      <w:szCs w:val="22"/>
    </w:rPr>
  </w:style>
  <w:style w:type="paragraph" w:customStyle="1" w:styleId="FR2">
    <w:name w:val="FR2"/>
    <w:rsid w:val="009E0528"/>
    <w:pPr>
      <w:widowControl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1c">
    <w:name w:val="Заголовок оглавления1"/>
    <w:basedOn w:val="10"/>
    <w:next w:val="a3"/>
    <w:uiPriority w:val="99"/>
    <w:semiHidden/>
    <w:qFormat/>
    <w:rsid w:val="009E0528"/>
    <w:pPr>
      <w:keepLines/>
      <w:spacing w:before="480" w:after="0" w:line="276" w:lineRule="auto"/>
      <w:outlineLvl w:val="9"/>
    </w:pPr>
    <w:rPr>
      <w:rFonts w:ascii="Cambria" w:hAnsi="Cambria" w:cs="Cambria"/>
      <w:color w:val="365F91"/>
      <w:kern w:val="0"/>
      <w:sz w:val="28"/>
      <w:szCs w:val="28"/>
      <w:lang w:eastAsia="en-US"/>
    </w:rPr>
  </w:style>
  <w:style w:type="paragraph" w:customStyle="1" w:styleId="2f4">
    <w:name w:val="Заголовок оглавления2"/>
    <w:basedOn w:val="10"/>
    <w:next w:val="a3"/>
    <w:uiPriority w:val="99"/>
    <w:semiHidden/>
    <w:qFormat/>
    <w:rsid w:val="009E0528"/>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8">
    <w:name w:val="xl68"/>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9">
    <w:name w:val="xl69"/>
    <w:basedOn w:val="a3"/>
    <w:uiPriority w:val="99"/>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0">
    <w:name w:val="xl70"/>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1">
    <w:name w:val="xl71"/>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2">
    <w:name w:val="xl72"/>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3">
    <w:name w:val="xl73"/>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a3"/>
    <w:rsid w:val="009E0528"/>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75">
    <w:name w:val="xl75"/>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6">
    <w:name w:val="xl76"/>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7">
    <w:name w:val="xl77"/>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8">
    <w:name w:val="xl78"/>
    <w:basedOn w:val="a3"/>
    <w:rsid w:val="009E0528"/>
    <w:pPr>
      <w:spacing w:before="100" w:beforeAutospacing="1" w:after="100" w:afterAutospacing="1"/>
    </w:pPr>
    <w:rPr>
      <w:sz w:val="22"/>
      <w:szCs w:val="22"/>
    </w:rPr>
  </w:style>
  <w:style w:type="paragraph" w:customStyle="1" w:styleId="xl79">
    <w:name w:val="xl79"/>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0">
    <w:name w:val="xl80"/>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1">
    <w:name w:val="xl81"/>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2">
    <w:name w:val="xl82"/>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3">
    <w:name w:val="xl83"/>
    <w:basedOn w:val="a3"/>
    <w:rsid w:val="009E0528"/>
    <w:pPr>
      <w:spacing w:before="100" w:beforeAutospacing="1" w:after="100" w:afterAutospacing="1"/>
      <w:jc w:val="center"/>
      <w:textAlignment w:val="center"/>
    </w:pPr>
    <w:rPr>
      <w:sz w:val="22"/>
      <w:szCs w:val="22"/>
    </w:rPr>
  </w:style>
  <w:style w:type="paragraph" w:customStyle="1" w:styleId="xl84">
    <w:name w:val="xl84"/>
    <w:basedOn w:val="a3"/>
    <w:rsid w:val="009E0528"/>
    <w:pPr>
      <w:pBdr>
        <w:top w:val="single" w:sz="4" w:space="0" w:color="auto"/>
        <w:left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5">
    <w:name w:val="xl85"/>
    <w:basedOn w:val="a3"/>
    <w:rsid w:val="009E0528"/>
    <w:pPr>
      <w:pBdr>
        <w:top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6">
    <w:name w:val="xl86"/>
    <w:basedOn w:val="a3"/>
    <w:rsid w:val="009E0528"/>
    <w:pPr>
      <w:pBdr>
        <w:top w:val="single" w:sz="4" w:space="0" w:color="auto"/>
        <w:bottom w:val="single" w:sz="4" w:space="0" w:color="auto"/>
      </w:pBdr>
      <w:spacing w:before="100" w:beforeAutospacing="1" w:after="100" w:afterAutospacing="1"/>
      <w:textAlignment w:val="center"/>
    </w:pPr>
    <w:rPr>
      <w:sz w:val="22"/>
      <w:szCs w:val="22"/>
    </w:rPr>
  </w:style>
  <w:style w:type="paragraph" w:customStyle="1" w:styleId="xl87">
    <w:name w:val="xl87"/>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8">
    <w:name w:val="xl88"/>
    <w:basedOn w:val="a3"/>
    <w:rsid w:val="009E0528"/>
    <w:pPr>
      <w:pBdr>
        <w:top w:val="single" w:sz="4" w:space="0" w:color="auto"/>
      </w:pBdr>
      <w:spacing w:before="100" w:beforeAutospacing="1" w:after="100" w:afterAutospacing="1"/>
    </w:pPr>
    <w:rPr>
      <w:sz w:val="22"/>
      <w:szCs w:val="22"/>
    </w:rPr>
  </w:style>
  <w:style w:type="paragraph" w:customStyle="1" w:styleId="xl89">
    <w:name w:val="xl89"/>
    <w:basedOn w:val="a3"/>
    <w:rsid w:val="009E0528"/>
    <w:pPr>
      <w:pBdr>
        <w:top w:val="single" w:sz="4" w:space="0" w:color="auto"/>
        <w:bottom w:val="single" w:sz="4" w:space="0" w:color="auto"/>
      </w:pBdr>
      <w:spacing w:before="100" w:beforeAutospacing="1" w:after="100" w:afterAutospacing="1"/>
    </w:pPr>
    <w:rPr>
      <w:sz w:val="22"/>
      <w:szCs w:val="22"/>
    </w:rPr>
  </w:style>
  <w:style w:type="paragraph" w:customStyle="1" w:styleId="xl90">
    <w:name w:val="xl90"/>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1">
    <w:name w:val="xl91"/>
    <w:basedOn w:val="a3"/>
    <w:uiPriority w:val="99"/>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92">
    <w:name w:val="xl92"/>
    <w:basedOn w:val="a3"/>
    <w:uiPriority w:val="99"/>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3">
    <w:name w:val="xl93"/>
    <w:basedOn w:val="a3"/>
    <w:uiPriority w:val="99"/>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uiPriority w:val="99"/>
    <w:rsid w:val="009E052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3"/>
    <w:uiPriority w:val="99"/>
    <w:rsid w:val="009E0528"/>
    <w:pPr>
      <w:shd w:val="clear" w:color="000000" w:fill="FFFFFF"/>
      <w:spacing w:before="100" w:beforeAutospacing="1" w:after="100" w:afterAutospacing="1"/>
    </w:pPr>
    <w:rPr>
      <w:sz w:val="22"/>
      <w:szCs w:val="22"/>
    </w:rPr>
  </w:style>
  <w:style w:type="paragraph" w:customStyle="1" w:styleId="xl96">
    <w:name w:val="xl96"/>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44">
    <w:name w:val="Абзац списка4"/>
    <w:basedOn w:val="a3"/>
    <w:rsid w:val="009E0528"/>
    <w:pPr>
      <w:spacing w:after="200" w:line="276" w:lineRule="auto"/>
      <w:ind w:left="720"/>
    </w:pPr>
    <w:rPr>
      <w:rFonts w:ascii="Calibri" w:hAnsi="Calibri" w:cs="Calibri"/>
      <w:sz w:val="22"/>
      <w:szCs w:val="22"/>
    </w:rPr>
  </w:style>
  <w:style w:type="paragraph" w:customStyle="1" w:styleId="xl97">
    <w:name w:val="xl97"/>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98">
    <w:name w:val="xl98"/>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9">
    <w:name w:val="xl99"/>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00">
    <w:name w:val="xl100"/>
    <w:basedOn w:val="a3"/>
    <w:uiPriority w:val="99"/>
    <w:rsid w:val="009E0528"/>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101">
    <w:name w:val="xl101"/>
    <w:basedOn w:val="a3"/>
    <w:uiPriority w:val="99"/>
    <w:rsid w:val="009E0528"/>
    <w:pPr>
      <w:pBdr>
        <w:top w:val="single" w:sz="4" w:space="0" w:color="auto"/>
        <w:bottom w:val="single" w:sz="4" w:space="0" w:color="auto"/>
      </w:pBdr>
      <w:spacing w:before="100" w:beforeAutospacing="1" w:after="100" w:afterAutospacing="1"/>
    </w:pPr>
    <w:rPr>
      <w:b/>
      <w:bCs/>
      <w:sz w:val="22"/>
      <w:szCs w:val="22"/>
    </w:rPr>
  </w:style>
  <w:style w:type="paragraph" w:customStyle="1" w:styleId="xl102">
    <w:name w:val="xl102"/>
    <w:basedOn w:val="a3"/>
    <w:uiPriority w:val="99"/>
    <w:rsid w:val="009E0528"/>
    <w:pPr>
      <w:pBdr>
        <w:top w:val="single" w:sz="4" w:space="0" w:color="auto"/>
        <w:bottom w:val="single" w:sz="4" w:space="0" w:color="auto"/>
      </w:pBdr>
      <w:spacing w:before="100" w:beforeAutospacing="1" w:after="100" w:afterAutospacing="1"/>
      <w:jc w:val="center"/>
    </w:pPr>
    <w:rPr>
      <w:b/>
      <w:bCs/>
      <w:sz w:val="22"/>
      <w:szCs w:val="22"/>
    </w:rPr>
  </w:style>
  <w:style w:type="paragraph" w:customStyle="1" w:styleId="xl103">
    <w:name w:val="xl103"/>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2"/>
      <w:szCs w:val="22"/>
    </w:rPr>
  </w:style>
  <w:style w:type="numbering" w:customStyle="1" w:styleId="115">
    <w:name w:val="Нет списка11"/>
    <w:next w:val="a6"/>
    <w:uiPriority w:val="99"/>
    <w:semiHidden/>
    <w:unhideWhenUsed/>
    <w:rsid w:val="009E0528"/>
  </w:style>
  <w:style w:type="paragraph" w:customStyle="1" w:styleId="WW-">
    <w:name w:val="WW-Базовый"/>
    <w:rsid w:val="009E052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styleId="affff">
    <w:name w:val="endnote text"/>
    <w:basedOn w:val="a3"/>
    <w:link w:val="affff0"/>
    <w:uiPriority w:val="99"/>
    <w:rsid w:val="009E0528"/>
    <w:rPr>
      <w:sz w:val="20"/>
      <w:szCs w:val="20"/>
    </w:rPr>
  </w:style>
  <w:style w:type="character" w:customStyle="1" w:styleId="affff0">
    <w:name w:val="Текст концевой сноски Знак"/>
    <w:basedOn w:val="a4"/>
    <w:link w:val="affff"/>
    <w:uiPriority w:val="99"/>
    <w:rsid w:val="009E0528"/>
    <w:rPr>
      <w:rFonts w:ascii="Times New Roman" w:eastAsia="Times New Roman" w:hAnsi="Times New Roman" w:cs="Times New Roman"/>
      <w:sz w:val="20"/>
      <w:szCs w:val="20"/>
      <w:lang w:eastAsia="ru-RU"/>
    </w:rPr>
  </w:style>
  <w:style w:type="character" w:styleId="affff1">
    <w:name w:val="endnote reference"/>
    <w:rsid w:val="009E0528"/>
    <w:rPr>
      <w:vertAlign w:val="superscript"/>
    </w:rPr>
  </w:style>
  <w:style w:type="paragraph" w:customStyle="1" w:styleId="affff2">
    <w:name w:val="Базовый"/>
    <w:uiPriority w:val="99"/>
    <w:rsid w:val="009E052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0">
    <w:name w:val="Пункты"/>
    <w:basedOn w:val="2"/>
    <w:link w:val="affff3"/>
    <w:qFormat/>
    <w:rsid w:val="009E0528"/>
    <w:pPr>
      <w:numPr>
        <w:ilvl w:val="1"/>
        <w:numId w:val="23"/>
      </w:numPr>
      <w:tabs>
        <w:tab w:val="clear" w:pos="7667"/>
        <w:tab w:val="left" w:pos="1134"/>
      </w:tabs>
      <w:spacing w:before="120"/>
      <w:jc w:val="both"/>
    </w:pPr>
    <w:rPr>
      <w:b w:val="0"/>
      <w:iCs/>
      <w:smallCaps w:val="0"/>
      <w:snapToGrid/>
      <w:sz w:val="24"/>
      <w:szCs w:val="28"/>
    </w:rPr>
  </w:style>
  <w:style w:type="character" w:customStyle="1" w:styleId="affff3">
    <w:name w:val="Пункты Знак"/>
    <w:link w:val="a0"/>
    <w:rsid w:val="009E0528"/>
    <w:rPr>
      <w:rFonts w:ascii="Times New Roman" w:eastAsia="Times New Roman" w:hAnsi="Times New Roman" w:cs="Times New Roman"/>
      <w:bCs/>
      <w:iCs/>
      <w:sz w:val="24"/>
      <w:szCs w:val="28"/>
      <w:lang w:eastAsia="ru-RU"/>
    </w:rPr>
  </w:style>
  <w:style w:type="paragraph" w:customStyle="1" w:styleId="1d">
    <w:name w:val="Нижний колонтитул1"/>
    <w:rsid w:val="009E052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4">
    <w:name w:val="Текстовый блок A"/>
    <w:rsid w:val="009E0528"/>
    <w:pPr>
      <w:spacing w:after="0" w:line="240" w:lineRule="auto"/>
    </w:pPr>
    <w:rPr>
      <w:rFonts w:ascii="Helvetica" w:eastAsia="ヒラギノ角ゴ Pro W3" w:hAnsi="Helvetica" w:cs="Times New Roman"/>
      <w:color w:val="000000"/>
      <w:sz w:val="24"/>
      <w:szCs w:val="20"/>
      <w:lang w:eastAsia="ru-RU"/>
    </w:rPr>
  </w:style>
  <w:style w:type="paragraph" w:customStyle="1" w:styleId="6">
    <w:name w:val="Стиль6"/>
    <w:basedOn w:val="a3"/>
    <w:link w:val="64"/>
    <w:qFormat/>
    <w:rsid w:val="009E0528"/>
    <w:pPr>
      <w:widowControl w:val="0"/>
      <w:numPr>
        <w:numId w:val="24"/>
      </w:numPr>
      <w:tabs>
        <w:tab w:val="left" w:pos="0"/>
      </w:tabs>
      <w:autoSpaceDE w:val="0"/>
      <w:autoSpaceDN w:val="0"/>
      <w:adjustRightInd w:val="0"/>
      <w:spacing w:before="120" w:after="120" w:line="360" w:lineRule="auto"/>
      <w:contextualSpacing/>
      <w:jc w:val="both"/>
    </w:pPr>
    <w:rPr>
      <w:sz w:val="22"/>
      <w:szCs w:val="22"/>
    </w:rPr>
  </w:style>
  <w:style w:type="character" w:customStyle="1" w:styleId="64">
    <w:name w:val="Стиль6 Знак"/>
    <w:link w:val="6"/>
    <w:rsid w:val="009E0528"/>
    <w:rPr>
      <w:rFonts w:ascii="Times New Roman" w:eastAsia="Times New Roman" w:hAnsi="Times New Roman" w:cs="Times New Roman"/>
      <w:lang w:eastAsia="ru-RU"/>
    </w:rPr>
  </w:style>
  <w:style w:type="paragraph" w:customStyle="1" w:styleId="54">
    <w:name w:val="Абзац списка5"/>
    <w:basedOn w:val="a3"/>
    <w:rsid w:val="009E0528"/>
    <w:pPr>
      <w:spacing w:after="200" w:line="276" w:lineRule="auto"/>
      <w:ind w:left="720"/>
    </w:pPr>
    <w:rPr>
      <w:rFonts w:ascii="Calibri" w:hAnsi="Calibri" w:cs="Calibri"/>
      <w:sz w:val="22"/>
      <w:szCs w:val="22"/>
    </w:rPr>
  </w:style>
  <w:style w:type="paragraph" w:customStyle="1" w:styleId="65">
    <w:name w:val="Абзац списка6"/>
    <w:basedOn w:val="a3"/>
    <w:rsid w:val="009E0528"/>
    <w:pPr>
      <w:spacing w:after="200" w:line="276" w:lineRule="auto"/>
      <w:ind w:left="720"/>
    </w:pPr>
    <w:rPr>
      <w:rFonts w:ascii="Calibri" w:hAnsi="Calibri" w:cs="Calibri"/>
      <w:sz w:val="22"/>
      <w:szCs w:val="22"/>
    </w:rPr>
  </w:style>
  <w:style w:type="paragraph" w:customStyle="1" w:styleId="72">
    <w:name w:val="Абзац списка7"/>
    <w:basedOn w:val="a3"/>
    <w:rsid w:val="009E0528"/>
    <w:pPr>
      <w:spacing w:after="200" w:line="276" w:lineRule="auto"/>
      <w:ind w:left="720"/>
    </w:pPr>
    <w:rPr>
      <w:rFonts w:ascii="Calibri" w:hAnsi="Calibri" w:cs="Calibri"/>
      <w:sz w:val="22"/>
      <w:szCs w:val="22"/>
    </w:rPr>
  </w:style>
  <w:style w:type="paragraph" w:customStyle="1" w:styleId="msonormalbullet2gifbullet1gif">
    <w:name w:val="msonormalbullet2gifbullet1.gif"/>
    <w:basedOn w:val="a3"/>
    <w:rsid w:val="009E0528"/>
    <w:pPr>
      <w:spacing w:before="100" w:beforeAutospacing="1" w:after="100" w:afterAutospacing="1"/>
    </w:pPr>
    <w:rPr>
      <w:sz w:val="22"/>
      <w:szCs w:val="22"/>
    </w:rPr>
  </w:style>
  <w:style w:type="paragraph" w:customStyle="1" w:styleId="msonormalbullet2gifbullet2gif">
    <w:name w:val="msonormalbullet2gifbullet2.gif"/>
    <w:basedOn w:val="a3"/>
    <w:rsid w:val="009E0528"/>
    <w:pPr>
      <w:spacing w:before="100" w:beforeAutospacing="1" w:after="100" w:afterAutospacing="1"/>
    </w:pPr>
    <w:rPr>
      <w:sz w:val="22"/>
      <w:szCs w:val="22"/>
    </w:rPr>
  </w:style>
  <w:style w:type="paragraph" w:customStyle="1" w:styleId="msonormalbullet2gifbullet3gif">
    <w:name w:val="msonormalbullet2gifbullet3.gif"/>
    <w:basedOn w:val="a3"/>
    <w:rsid w:val="009E0528"/>
    <w:pPr>
      <w:spacing w:before="100" w:beforeAutospacing="1" w:after="100" w:afterAutospacing="1"/>
    </w:pPr>
    <w:rPr>
      <w:sz w:val="22"/>
      <w:szCs w:val="22"/>
    </w:rPr>
  </w:style>
  <w:style w:type="paragraph" w:customStyle="1" w:styleId="xl104">
    <w:name w:val="xl104"/>
    <w:basedOn w:val="a3"/>
    <w:uiPriority w:val="99"/>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9E0528"/>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9E0528"/>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9E0528"/>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9E0528"/>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9E0528"/>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9E0528"/>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9E0528"/>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9E05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9E0528"/>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9E0528"/>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9E052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9E0528"/>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9E0528"/>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9E0528"/>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9E052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9E0528"/>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9E0528"/>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9E052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9E0528"/>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9E0528"/>
    <w:pPr>
      <w:spacing w:before="100" w:beforeAutospacing="1" w:after="100" w:afterAutospacing="1"/>
      <w:jc w:val="center"/>
      <w:textAlignment w:val="center"/>
    </w:pPr>
    <w:rPr>
      <w:b/>
      <w:bCs/>
      <w:sz w:val="18"/>
      <w:szCs w:val="18"/>
    </w:rPr>
  </w:style>
  <w:style w:type="paragraph" w:customStyle="1" w:styleId="xl155">
    <w:name w:val="xl155"/>
    <w:basedOn w:val="a3"/>
    <w:rsid w:val="009E0528"/>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9E0528"/>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9E0528"/>
    <w:pPr>
      <w:spacing w:before="100" w:beforeAutospacing="1" w:after="100" w:afterAutospacing="1"/>
      <w:jc w:val="center"/>
      <w:textAlignment w:val="center"/>
    </w:pPr>
    <w:rPr>
      <w:b/>
      <w:bCs/>
      <w:sz w:val="16"/>
      <w:szCs w:val="16"/>
    </w:rPr>
  </w:style>
  <w:style w:type="paragraph" w:customStyle="1" w:styleId="xl158">
    <w:name w:val="xl158"/>
    <w:basedOn w:val="a3"/>
    <w:rsid w:val="009E0528"/>
    <w:pPr>
      <w:spacing w:before="100" w:beforeAutospacing="1" w:after="100" w:afterAutospacing="1"/>
      <w:textAlignment w:val="top"/>
    </w:pPr>
    <w:rPr>
      <w:b/>
      <w:bCs/>
      <w:sz w:val="16"/>
      <w:szCs w:val="16"/>
    </w:rPr>
  </w:style>
  <w:style w:type="paragraph" w:customStyle="1" w:styleId="xl159">
    <w:name w:val="xl159"/>
    <w:basedOn w:val="a3"/>
    <w:rsid w:val="009E0528"/>
    <w:pPr>
      <w:spacing w:before="100" w:beforeAutospacing="1" w:after="100" w:afterAutospacing="1"/>
      <w:jc w:val="center"/>
      <w:textAlignment w:val="center"/>
    </w:pPr>
    <w:rPr>
      <w:b/>
      <w:bCs/>
      <w:sz w:val="16"/>
      <w:szCs w:val="16"/>
    </w:rPr>
  </w:style>
  <w:style w:type="paragraph" w:customStyle="1" w:styleId="xl160">
    <w:name w:val="xl160"/>
    <w:basedOn w:val="a3"/>
    <w:rsid w:val="009E052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9E0528"/>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9E0528"/>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9E0528"/>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9E0528"/>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9E0528"/>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9E0528"/>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9E0528"/>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9E0528"/>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9E0528"/>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9E052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9E05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9E0528"/>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9E0528"/>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9E0528"/>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9E0528"/>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9E052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9E0528"/>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9E0528"/>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9E052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9E0528"/>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9E0528"/>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9E0528"/>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9E0528"/>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9E052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9E052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9E0528"/>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9E052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9E0528"/>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9E0528"/>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9E0528"/>
  </w:style>
  <w:style w:type="character" w:customStyle="1" w:styleId="value3">
    <w:name w:val="value3"/>
    <w:basedOn w:val="a4"/>
    <w:rsid w:val="009E0528"/>
  </w:style>
  <w:style w:type="paragraph" w:customStyle="1" w:styleId="msonormalbullet2gif">
    <w:name w:val="msonormalbullet2.gif"/>
    <w:basedOn w:val="a3"/>
    <w:rsid w:val="009E0528"/>
    <w:pPr>
      <w:spacing w:before="100" w:beforeAutospacing="1" w:after="100" w:afterAutospacing="1"/>
    </w:pPr>
    <w:rPr>
      <w:sz w:val="22"/>
      <w:szCs w:val="22"/>
    </w:rPr>
  </w:style>
  <w:style w:type="paragraph" w:customStyle="1" w:styleId="affff5">
    <w:name w:val="Прижатый влево"/>
    <w:basedOn w:val="a3"/>
    <w:next w:val="a3"/>
    <w:uiPriority w:val="99"/>
    <w:rsid w:val="009E0528"/>
    <w:pPr>
      <w:autoSpaceDE w:val="0"/>
      <w:autoSpaceDN w:val="0"/>
      <w:adjustRightInd w:val="0"/>
    </w:pPr>
    <w:rPr>
      <w:rFonts w:ascii="Arial" w:eastAsia="Calibri" w:hAnsi="Arial" w:cs="Arial"/>
      <w:sz w:val="22"/>
      <w:szCs w:val="22"/>
      <w:lang w:eastAsia="en-US"/>
    </w:rPr>
  </w:style>
  <w:style w:type="paragraph" w:customStyle="1" w:styleId="311">
    <w:name w:val="Основной текст 31"/>
    <w:basedOn w:val="a3"/>
    <w:rsid w:val="009E0528"/>
    <w:pPr>
      <w:tabs>
        <w:tab w:val="left" w:pos="426"/>
      </w:tabs>
      <w:jc w:val="both"/>
    </w:pPr>
    <w:rPr>
      <w:rFonts w:ascii="Arial" w:hAnsi="Arial" w:cs="Arial"/>
      <w:sz w:val="22"/>
      <w:szCs w:val="18"/>
    </w:rPr>
  </w:style>
  <w:style w:type="paragraph" w:customStyle="1" w:styleId="text-1">
    <w:name w:val="text-1"/>
    <w:basedOn w:val="a3"/>
    <w:rsid w:val="009E0528"/>
    <w:pPr>
      <w:spacing w:before="100" w:beforeAutospacing="1" w:after="100" w:afterAutospacing="1"/>
    </w:pPr>
    <w:rPr>
      <w:sz w:val="22"/>
      <w:szCs w:val="22"/>
    </w:rPr>
  </w:style>
  <w:style w:type="character" w:customStyle="1" w:styleId="blk">
    <w:name w:val="blk"/>
    <w:rsid w:val="009E0528"/>
  </w:style>
  <w:style w:type="character" w:customStyle="1" w:styleId="u">
    <w:name w:val="u"/>
    <w:rsid w:val="009E0528"/>
  </w:style>
  <w:style w:type="character" w:customStyle="1" w:styleId="apple-converted-space">
    <w:name w:val="apple-converted-space"/>
    <w:uiPriority w:val="99"/>
    <w:rsid w:val="009E0528"/>
  </w:style>
  <w:style w:type="character" w:customStyle="1" w:styleId="match">
    <w:name w:val="match"/>
    <w:rsid w:val="009E0528"/>
  </w:style>
  <w:style w:type="paragraph" w:customStyle="1" w:styleId="F9E977197262459AB16AE09F8A4F0155">
    <w:name w:val="F9E977197262459AB16AE09F8A4F0155"/>
    <w:rsid w:val="009E0528"/>
    <w:pPr>
      <w:spacing w:after="200" w:line="276" w:lineRule="auto"/>
    </w:pPr>
    <w:rPr>
      <w:rFonts w:ascii="Calibri" w:eastAsia="Times New Roman" w:hAnsi="Calibri" w:cs="Times New Roman"/>
      <w:lang w:eastAsia="ru-RU"/>
    </w:rPr>
  </w:style>
  <w:style w:type="numbering" w:customStyle="1" w:styleId="2f5">
    <w:name w:val="Нет списка2"/>
    <w:next w:val="a6"/>
    <w:uiPriority w:val="99"/>
    <w:semiHidden/>
    <w:unhideWhenUsed/>
    <w:rsid w:val="009E0528"/>
  </w:style>
  <w:style w:type="numbering" w:customStyle="1" w:styleId="1110">
    <w:name w:val="Нет списка111"/>
    <w:next w:val="a6"/>
    <w:uiPriority w:val="99"/>
    <w:semiHidden/>
    <w:unhideWhenUsed/>
    <w:rsid w:val="009E0528"/>
  </w:style>
  <w:style w:type="table" w:customStyle="1" w:styleId="3f3">
    <w:name w:val="Сетка таблицы3"/>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9E0528"/>
  </w:style>
  <w:style w:type="paragraph" w:customStyle="1" w:styleId="xl66">
    <w:name w:val="xl66"/>
    <w:basedOn w:val="a3"/>
    <w:uiPriority w:val="99"/>
    <w:rsid w:val="009E0528"/>
    <w:pPr>
      <w:spacing w:before="100" w:beforeAutospacing="1" w:after="100" w:afterAutospacing="1"/>
    </w:pPr>
    <w:rPr>
      <w:sz w:val="28"/>
      <w:szCs w:val="28"/>
    </w:rPr>
  </w:style>
  <w:style w:type="character" w:styleId="affff6">
    <w:name w:val="line number"/>
    <w:uiPriority w:val="99"/>
    <w:unhideWhenUsed/>
    <w:rsid w:val="009E0528"/>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9E0528"/>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9E0528"/>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9E0528"/>
    <w:rPr>
      <w:rFonts w:ascii="Calibri Light" w:eastAsia="Times New Roman" w:hAnsi="Calibri Light" w:cs="Times New Roman"/>
      <w:color w:val="1F4D78"/>
      <w:sz w:val="24"/>
      <w:szCs w:val="24"/>
      <w:lang w:eastAsia="ru-RU"/>
    </w:rPr>
  </w:style>
  <w:style w:type="paragraph" w:styleId="affff7">
    <w:name w:val="annotation text"/>
    <w:basedOn w:val="a3"/>
    <w:link w:val="affff8"/>
    <w:uiPriority w:val="99"/>
    <w:unhideWhenUsed/>
    <w:rsid w:val="009E0528"/>
    <w:rPr>
      <w:sz w:val="20"/>
      <w:szCs w:val="20"/>
    </w:rPr>
  </w:style>
  <w:style w:type="character" w:customStyle="1" w:styleId="affff8">
    <w:name w:val="Текст примечания Знак"/>
    <w:basedOn w:val="a4"/>
    <w:link w:val="affff7"/>
    <w:uiPriority w:val="99"/>
    <w:rsid w:val="009E0528"/>
    <w:rPr>
      <w:rFonts w:ascii="Times New Roman" w:eastAsia="Times New Roman" w:hAnsi="Times New Roman" w:cs="Times New Roman"/>
      <w:sz w:val="20"/>
      <w:szCs w:val="20"/>
      <w:lang w:eastAsia="ru-RU"/>
    </w:rPr>
  </w:style>
  <w:style w:type="character" w:customStyle="1" w:styleId="1e">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9E0528"/>
    <w:rPr>
      <w:sz w:val="24"/>
      <w:szCs w:val="24"/>
    </w:rPr>
  </w:style>
  <w:style w:type="character" w:customStyle="1" w:styleId="312">
    <w:name w:val="Основной текст с отступом 3 Знак1"/>
    <w:aliases w:val="Знак2 Знак1"/>
    <w:semiHidden/>
    <w:rsid w:val="009E0528"/>
    <w:rPr>
      <w:sz w:val="16"/>
      <w:szCs w:val="16"/>
    </w:rPr>
  </w:style>
  <w:style w:type="paragraph" w:styleId="affff9">
    <w:name w:val="annotation subject"/>
    <w:basedOn w:val="affff7"/>
    <w:next w:val="affff7"/>
    <w:link w:val="affffa"/>
    <w:uiPriority w:val="99"/>
    <w:unhideWhenUsed/>
    <w:rsid w:val="009E0528"/>
    <w:rPr>
      <w:b/>
      <w:bCs/>
    </w:rPr>
  </w:style>
  <w:style w:type="character" w:customStyle="1" w:styleId="affffa">
    <w:name w:val="Тема примечания Знак"/>
    <w:basedOn w:val="affff8"/>
    <w:link w:val="affff9"/>
    <w:uiPriority w:val="99"/>
    <w:rsid w:val="009E0528"/>
    <w:rPr>
      <w:rFonts w:ascii="Times New Roman" w:eastAsia="Times New Roman" w:hAnsi="Times New Roman" w:cs="Times New Roman"/>
      <w:b/>
      <w:bCs/>
      <w:sz w:val="20"/>
      <w:szCs w:val="20"/>
      <w:lang w:eastAsia="ru-RU"/>
    </w:rPr>
  </w:style>
  <w:style w:type="character" w:styleId="affffb">
    <w:name w:val="annotation reference"/>
    <w:unhideWhenUsed/>
    <w:rsid w:val="009E0528"/>
    <w:rPr>
      <w:sz w:val="16"/>
      <w:szCs w:val="16"/>
    </w:rPr>
  </w:style>
  <w:style w:type="character" w:customStyle="1" w:styleId="1f">
    <w:name w:val="Схема документа Знак1"/>
    <w:aliases w:val="Знак10 Знак1"/>
    <w:uiPriority w:val="99"/>
    <w:semiHidden/>
    <w:rsid w:val="009E0528"/>
    <w:rPr>
      <w:rFonts w:ascii="Tahoma" w:eastAsia="Times New Roman" w:hAnsi="Tahoma" w:cs="Tahoma" w:hint="default"/>
      <w:sz w:val="16"/>
      <w:szCs w:val="16"/>
      <w:lang w:eastAsia="ru-RU"/>
    </w:rPr>
  </w:style>
  <w:style w:type="paragraph" w:customStyle="1" w:styleId="consplusnormal1">
    <w:name w:val="consplusnormal"/>
    <w:basedOn w:val="a3"/>
    <w:rsid w:val="009E0528"/>
    <w:pPr>
      <w:autoSpaceDE w:val="0"/>
      <w:autoSpaceDN w:val="0"/>
      <w:ind w:firstLine="720"/>
    </w:pPr>
    <w:rPr>
      <w:rFonts w:ascii="Arial" w:eastAsia="Calibri" w:hAnsi="Arial" w:cs="Arial"/>
      <w:sz w:val="20"/>
      <w:szCs w:val="20"/>
    </w:rPr>
  </w:style>
  <w:style w:type="table" w:customStyle="1" w:styleId="45">
    <w:name w:val="Сетка таблицы4"/>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E0528"/>
    <w:pPr>
      <w:spacing w:before="100" w:beforeAutospacing="1" w:after="100" w:afterAutospacing="1"/>
    </w:pPr>
    <w:rPr>
      <w:rFonts w:ascii="Calibri" w:hAnsi="Calibri" w:cs="Calibri"/>
      <w:b/>
      <w:bCs/>
      <w:sz w:val="18"/>
      <w:szCs w:val="18"/>
    </w:rPr>
  </w:style>
  <w:style w:type="paragraph" w:customStyle="1" w:styleId="xl200">
    <w:name w:val="xl200"/>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9E0528"/>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9E0528"/>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9E0528"/>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9E0528"/>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9E0528"/>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9E0528"/>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9E0528"/>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9E0528"/>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9E0528"/>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9E0528"/>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9E0528"/>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9E0528"/>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9E0528"/>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9E0528"/>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9E0528"/>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9E0528"/>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9E0528"/>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9E0528"/>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9E0528"/>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9E0528"/>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9E0528"/>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9E0528"/>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9E0528"/>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9E0528"/>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9E0528"/>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9E0528"/>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9E0528"/>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9E0528"/>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9E0528"/>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9E0528"/>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9E0528"/>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9E0528"/>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9E0528"/>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9E0528"/>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9E0528"/>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9E0528"/>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9E0528"/>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9E052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9E0528"/>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9E052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9E0528"/>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9E0528"/>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9E0528"/>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9E0528"/>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9E0528"/>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4">
    <w:name w:val="Нет списка3"/>
    <w:next w:val="a6"/>
    <w:uiPriority w:val="99"/>
    <w:semiHidden/>
    <w:unhideWhenUsed/>
    <w:rsid w:val="009E0528"/>
  </w:style>
  <w:style w:type="numbering" w:customStyle="1" w:styleId="121">
    <w:name w:val="Нет списка12"/>
    <w:next w:val="a6"/>
    <w:uiPriority w:val="99"/>
    <w:semiHidden/>
    <w:unhideWhenUsed/>
    <w:rsid w:val="009E0528"/>
  </w:style>
  <w:style w:type="table" w:customStyle="1" w:styleId="55">
    <w:name w:val="Сетка таблицы5"/>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9E0528"/>
  </w:style>
  <w:style w:type="character" w:customStyle="1" w:styleId="text1">
    <w:name w:val="text1"/>
    <w:basedOn w:val="a4"/>
    <w:rsid w:val="009E0528"/>
    <w:rPr>
      <w:rFonts w:ascii="Tahoma" w:hAnsi="Tahoma" w:cs="Tahoma" w:hint="default"/>
      <w:color w:val="000000"/>
      <w:sz w:val="18"/>
      <w:szCs w:val="18"/>
    </w:rPr>
  </w:style>
  <w:style w:type="table" w:customStyle="1" w:styleId="122">
    <w:name w:val="Сетка таблицы12"/>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9E0528"/>
  </w:style>
  <w:style w:type="character" w:customStyle="1" w:styleId="afc">
    <w:name w:val="Обычный (веб) Знак"/>
    <w:aliases w:val="Обычный (веб)1 Знак,Обычный (Web)1 Знак"/>
    <w:link w:val="afb"/>
    <w:uiPriority w:val="99"/>
    <w:locked/>
    <w:rsid w:val="009E0528"/>
    <w:rPr>
      <w:rFonts w:ascii="Times New Roman" w:eastAsia="Times New Roman" w:hAnsi="Times New Roman" w:cs="Times New Roman"/>
      <w:sz w:val="24"/>
      <w:szCs w:val="24"/>
      <w:lang w:eastAsia="ru-RU"/>
    </w:rPr>
  </w:style>
  <w:style w:type="numbering" w:customStyle="1" w:styleId="46">
    <w:name w:val="Нет списка4"/>
    <w:next w:val="a6"/>
    <w:uiPriority w:val="99"/>
    <w:semiHidden/>
    <w:unhideWhenUsed/>
    <w:rsid w:val="009E0528"/>
  </w:style>
  <w:style w:type="table" w:customStyle="1" w:styleId="66">
    <w:name w:val="Сетка таблицы6"/>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9E0528"/>
  </w:style>
  <w:style w:type="table" w:customStyle="1" w:styleId="221">
    <w:name w:val="Сетка таблицы22"/>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6">
    <w:name w:val="Нет списка21"/>
    <w:next w:val="a6"/>
    <w:uiPriority w:val="99"/>
    <w:semiHidden/>
    <w:unhideWhenUsed/>
    <w:rsid w:val="009E0528"/>
  </w:style>
  <w:style w:type="numbering" w:customStyle="1" w:styleId="1130">
    <w:name w:val="Нет списка113"/>
    <w:next w:val="a6"/>
    <w:uiPriority w:val="99"/>
    <w:semiHidden/>
    <w:unhideWhenUsed/>
    <w:rsid w:val="009E0528"/>
  </w:style>
  <w:style w:type="table" w:customStyle="1" w:styleId="313">
    <w:name w:val="Сетка таблицы31"/>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9E0528"/>
  </w:style>
  <w:style w:type="table" w:customStyle="1" w:styleId="412">
    <w:name w:val="Сетка таблицы41"/>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9E0528"/>
  </w:style>
  <w:style w:type="character" w:customStyle="1" w:styleId="product-specname-inner">
    <w:name w:val="product-spec__name-inner"/>
    <w:basedOn w:val="a4"/>
    <w:rsid w:val="009E0528"/>
  </w:style>
  <w:style w:type="character" w:customStyle="1" w:styleId="product-specvalue-inner">
    <w:name w:val="product-spec__value-inner"/>
    <w:basedOn w:val="a4"/>
    <w:rsid w:val="009E0528"/>
  </w:style>
  <w:style w:type="numbering" w:customStyle="1" w:styleId="314">
    <w:name w:val="Нет списка31"/>
    <w:next w:val="a6"/>
    <w:uiPriority w:val="99"/>
    <w:semiHidden/>
    <w:unhideWhenUsed/>
    <w:rsid w:val="009E0528"/>
  </w:style>
  <w:style w:type="numbering" w:customStyle="1" w:styleId="1210">
    <w:name w:val="Нет списка121"/>
    <w:next w:val="a6"/>
    <w:uiPriority w:val="99"/>
    <w:semiHidden/>
    <w:unhideWhenUsed/>
    <w:rsid w:val="009E0528"/>
  </w:style>
  <w:style w:type="table" w:customStyle="1" w:styleId="1211">
    <w:name w:val="Сетка таблицы121"/>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9E0528"/>
  </w:style>
  <w:style w:type="numbering" w:customStyle="1" w:styleId="2113">
    <w:name w:val="Нет списка211"/>
    <w:next w:val="a6"/>
    <w:uiPriority w:val="99"/>
    <w:semiHidden/>
    <w:unhideWhenUsed/>
    <w:rsid w:val="009E0528"/>
  </w:style>
  <w:style w:type="numbering" w:customStyle="1" w:styleId="111111">
    <w:name w:val="Нет списка111111"/>
    <w:next w:val="a6"/>
    <w:uiPriority w:val="99"/>
    <w:semiHidden/>
    <w:unhideWhenUsed/>
    <w:rsid w:val="009E0528"/>
  </w:style>
  <w:style w:type="numbering" w:customStyle="1" w:styleId="1111111">
    <w:name w:val="Нет списка1111111"/>
    <w:next w:val="a6"/>
    <w:uiPriority w:val="99"/>
    <w:semiHidden/>
    <w:unhideWhenUsed/>
    <w:rsid w:val="009E0528"/>
  </w:style>
  <w:style w:type="character" w:customStyle="1" w:styleId="1f0">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9E0528"/>
    <w:rPr>
      <w:rFonts w:cs="Times New Roman"/>
      <w:sz w:val="20"/>
      <w:szCs w:val="20"/>
    </w:rPr>
  </w:style>
  <w:style w:type="paragraph" w:customStyle="1" w:styleId="117">
    <w:name w:val="Знак11"/>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9E0528"/>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3">
    <w:name w:val="ConsPlusNormal Знак Знак Знак"/>
    <w:link w:val="ConsPlusNormal2"/>
    <w:locked/>
    <w:rsid w:val="009E0528"/>
    <w:rPr>
      <w:rFonts w:ascii="Arial" w:eastAsia="Times New Roman" w:hAnsi="Arial" w:cs="Arial"/>
      <w:sz w:val="24"/>
      <w:szCs w:val="24"/>
      <w:lang w:eastAsia="ru-RU"/>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9E052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9E0528"/>
    <w:rPr>
      <w:rFonts w:ascii="Arial" w:hAnsi="Arial"/>
      <w:lang w:val="ru-RU" w:eastAsia="ru-RU" w:bidi="ar-SA"/>
    </w:rPr>
  </w:style>
  <w:style w:type="paragraph" w:customStyle="1" w:styleId="1f1">
    <w:name w:val="1"/>
    <w:basedOn w:val="a3"/>
    <w:uiPriority w:val="99"/>
    <w:rsid w:val="009E052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9E0528"/>
    <w:pPr>
      <w:keepLines/>
      <w:numPr>
        <w:ilvl w:val="1"/>
        <w:numId w:val="25"/>
      </w:numPr>
      <w:tabs>
        <w:tab w:val="clear" w:pos="7667"/>
      </w:tabs>
      <w:spacing w:before="120" w:after="120"/>
      <w:ind w:firstLine="851"/>
      <w:jc w:val="left"/>
    </w:pPr>
    <w:rPr>
      <w:iCs/>
      <w:smallCaps w:val="0"/>
      <w:snapToGrid/>
      <w:sz w:val="24"/>
      <w:szCs w:val="28"/>
    </w:rPr>
  </w:style>
  <w:style w:type="paragraph" w:customStyle="1" w:styleId="a1">
    <w:name w:val="раздел"/>
    <w:basedOn w:val="10"/>
    <w:next w:val="a2"/>
    <w:rsid w:val="009E0528"/>
    <w:pPr>
      <w:keepLines/>
      <w:numPr>
        <w:numId w:val="25"/>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нак1 Знак Знак Знак Знак Знак Знак Знак Знак Знак Знак Знак"/>
    <w:basedOn w:val="a3"/>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9E0528"/>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23">
    <w:name w:val="Основной текст 22"/>
    <w:basedOn w:val="a3"/>
    <w:semiHidden/>
    <w:rsid w:val="009E0528"/>
    <w:pPr>
      <w:ind w:firstLine="720"/>
      <w:jc w:val="both"/>
    </w:pPr>
    <w:rPr>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9E052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9E0528"/>
    <w:rPr>
      <w:rFonts w:ascii="Times New Roman" w:hAnsi="Times New Roman"/>
      <w:sz w:val="16"/>
    </w:rPr>
  </w:style>
  <w:style w:type="character" w:customStyle="1" w:styleId="FontStyle38">
    <w:name w:val="Font Style38"/>
    <w:uiPriority w:val="99"/>
    <w:rsid w:val="009E0528"/>
    <w:rPr>
      <w:rFonts w:ascii="Times New Roman" w:hAnsi="Times New Roman"/>
      <w:sz w:val="16"/>
    </w:rPr>
  </w:style>
  <w:style w:type="character" w:customStyle="1" w:styleId="FontStyle32">
    <w:name w:val="Font Style32"/>
    <w:uiPriority w:val="99"/>
    <w:rsid w:val="009E0528"/>
    <w:rPr>
      <w:rFonts w:ascii="Times New Roman" w:hAnsi="Times New Roman"/>
      <w:sz w:val="24"/>
    </w:rPr>
  </w:style>
  <w:style w:type="paragraph" w:customStyle="1" w:styleId="Style40">
    <w:name w:val="Style4"/>
    <w:basedOn w:val="a3"/>
    <w:rsid w:val="009E0528"/>
    <w:pPr>
      <w:widowControl w:val="0"/>
      <w:autoSpaceDE w:val="0"/>
      <w:autoSpaceDN w:val="0"/>
      <w:adjustRightInd w:val="0"/>
      <w:spacing w:line="216" w:lineRule="exact"/>
      <w:jc w:val="both"/>
    </w:pPr>
  </w:style>
  <w:style w:type="character" w:customStyle="1" w:styleId="Bodytext26">
    <w:name w:val="Body text26"/>
    <w:uiPriority w:val="99"/>
    <w:rsid w:val="009E0528"/>
    <w:rPr>
      <w:rFonts w:ascii="Times New Roman" w:hAnsi="Times New Roman" w:cs="Times New Roman"/>
      <w:spacing w:val="0"/>
      <w:sz w:val="26"/>
      <w:szCs w:val="26"/>
    </w:rPr>
  </w:style>
  <w:style w:type="character" w:customStyle="1" w:styleId="FontStyle43">
    <w:name w:val="Font Style43"/>
    <w:rsid w:val="009E0528"/>
    <w:rPr>
      <w:rFonts w:ascii="Times New Roman" w:hAnsi="Times New Roman"/>
      <w:b/>
      <w:sz w:val="16"/>
    </w:rPr>
  </w:style>
  <w:style w:type="character" w:customStyle="1" w:styleId="apple-style-span">
    <w:name w:val="apple-style-span"/>
    <w:rsid w:val="009E0528"/>
  </w:style>
  <w:style w:type="paragraph" w:customStyle="1" w:styleId="xl65">
    <w:name w:val="xl65"/>
    <w:basedOn w:val="a3"/>
    <w:uiPriority w:val="99"/>
    <w:rsid w:val="009E0528"/>
    <w:pPr>
      <w:spacing w:before="100" w:beforeAutospacing="1" w:after="100" w:afterAutospacing="1"/>
      <w:textAlignment w:val="top"/>
    </w:pPr>
    <w:rPr>
      <w:sz w:val="20"/>
      <w:szCs w:val="20"/>
    </w:rPr>
  </w:style>
  <w:style w:type="paragraph" w:customStyle="1" w:styleId="font7">
    <w:name w:val="font7"/>
    <w:basedOn w:val="a3"/>
    <w:uiPriority w:val="99"/>
    <w:rsid w:val="009E0528"/>
    <w:pPr>
      <w:spacing w:before="100" w:beforeAutospacing="1" w:after="100" w:afterAutospacing="1"/>
    </w:pPr>
    <w:rPr>
      <w:color w:val="FF0000"/>
      <w:sz w:val="20"/>
      <w:szCs w:val="20"/>
    </w:rPr>
  </w:style>
  <w:style w:type="paragraph" w:customStyle="1" w:styleId="ConsPlusDocList">
    <w:name w:val="ConsPlusDocList"/>
    <w:uiPriority w:val="99"/>
    <w:rsid w:val="009E052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E052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E0528"/>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1f3">
    <w:name w:val="Название Знак1"/>
    <w:aliases w:val="Знак9 Знак1"/>
    <w:basedOn w:val="a4"/>
    <w:rsid w:val="009E0528"/>
    <w:rPr>
      <w:rFonts w:ascii="Cambria" w:eastAsia="Times New Roman" w:hAnsi="Cambria" w:cs="Times New Roman"/>
      <w:color w:val="17365D"/>
      <w:spacing w:val="5"/>
      <w:kern w:val="28"/>
      <w:sz w:val="52"/>
      <w:szCs w:val="52"/>
    </w:rPr>
  </w:style>
  <w:style w:type="character" w:customStyle="1" w:styleId="217">
    <w:name w:val="Основной текст 2 Знак1"/>
    <w:aliases w:val="Знак11 Знак Знак Знак1"/>
    <w:basedOn w:val="a4"/>
    <w:semiHidden/>
    <w:rsid w:val="009E0528"/>
    <w:rPr>
      <w:sz w:val="24"/>
      <w:szCs w:val="24"/>
    </w:rPr>
  </w:style>
  <w:style w:type="character" w:customStyle="1" w:styleId="315">
    <w:name w:val="Основной текст 3 Знак1"/>
    <w:aliases w:val="Знак8 Знак1"/>
    <w:basedOn w:val="a4"/>
    <w:semiHidden/>
    <w:rsid w:val="009E0528"/>
    <w:rPr>
      <w:sz w:val="16"/>
      <w:szCs w:val="16"/>
    </w:rPr>
  </w:style>
  <w:style w:type="paragraph" w:customStyle="1" w:styleId="Preformat">
    <w:name w:val="Preformat"/>
    <w:rsid w:val="009E0528"/>
    <w:pPr>
      <w:snapToGrid w:val="0"/>
      <w:spacing w:after="0" w:line="240" w:lineRule="auto"/>
    </w:pPr>
    <w:rPr>
      <w:rFonts w:ascii="Courier New" w:eastAsia="Times New Roman" w:hAnsi="Courier New" w:cs="Times New Roman"/>
      <w:sz w:val="20"/>
      <w:szCs w:val="20"/>
      <w:lang w:eastAsia="ru-RU"/>
    </w:rPr>
  </w:style>
  <w:style w:type="numbering" w:customStyle="1" w:styleId="413">
    <w:name w:val="Нет списка41"/>
    <w:next w:val="a6"/>
    <w:uiPriority w:val="99"/>
    <w:semiHidden/>
    <w:unhideWhenUsed/>
    <w:rsid w:val="009E0528"/>
  </w:style>
  <w:style w:type="table" w:customStyle="1" w:styleId="512">
    <w:name w:val="Сетка таблицы51"/>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9E0528"/>
  </w:style>
  <w:style w:type="numbering" w:customStyle="1" w:styleId="224">
    <w:name w:val="Нет списка22"/>
    <w:next w:val="a6"/>
    <w:uiPriority w:val="99"/>
    <w:semiHidden/>
    <w:unhideWhenUsed/>
    <w:rsid w:val="009E0528"/>
  </w:style>
  <w:style w:type="table" w:customStyle="1" w:styleId="1122">
    <w:name w:val="Сетка таблицы112"/>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9E0528"/>
  </w:style>
  <w:style w:type="character" w:styleId="affffc">
    <w:name w:val="Placeholder Text"/>
    <w:basedOn w:val="a4"/>
    <w:uiPriority w:val="99"/>
    <w:semiHidden/>
    <w:rsid w:val="009E0528"/>
    <w:rPr>
      <w:color w:val="808080"/>
    </w:rPr>
  </w:style>
  <w:style w:type="table" w:customStyle="1" w:styleId="230">
    <w:name w:val="Сетка таблицы23"/>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9E0528"/>
  </w:style>
  <w:style w:type="character" w:customStyle="1" w:styleId="FontStyle13">
    <w:name w:val="Font Style13"/>
    <w:rsid w:val="009E0528"/>
    <w:rPr>
      <w:rFonts w:ascii="Times New Roman" w:hAnsi="Times New Roman" w:cs="Times New Roman"/>
      <w:b/>
      <w:bCs/>
      <w:sz w:val="26"/>
      <w:szCs w:val="26"/>
    </w:rPr>
  </w:style>
  <w:style w:type="character" w:customStyle="1" w:styleId="FontStyle15">
    <w:name w:val="Font Style15"/>
    <w:rsid w:val="009E0528"/>
    <w:rPr>
      <w:rFonts w:ascii="Times New Roman" w:hAnsi="Times New Roman" w:cs="Times New Roman"/>
      <w:sz w:val="26"/>
      <w:szCs w:val="26"/>
    </w:rPr>
  </w:style>
  <w:style w:type="character" w:customStyle="1" w:styleId="FontStyle11">
    <w:name w:val="Font Style11"/>
    <w:rsid w:val="009E0528"/>
    <w:rPr>
      <w:rFonts w:ascii="Times New Roman" w:hAnsi="Times New Roman" w:cs="Times New Roman"/>
      <w:b/>
      <w:bCs/>
      <w:sz w:val="26"/>
      <w:szCs w:val="26"/>
    </w:rPr>
  </w:style>
  <w:style w:type="character" w:customStyle="1" w:styleId="FontStyle12">
    <w:name w:val="Font Style12"/>
    <w:rsid w:val="009E0528"/>
    <w:rPr>
      <w:rFonts w:ascii="Times New Roman" w:hAnsi="Times New Roman" w:cs="Times New Roman"/>
      <w:b/>
      <w:bCs/>
      <w:sz w:val="24"/>
      <w:szCs w:val="24"/>
    </w:rPr>
  </w:style>
  <w:style w:type="paragraph" w:customStyle="1" w:styleId="316">
    <w:name w:val="Основной текст с отступом 31"/>
    <w:basedOn w:val="a3"/>
    <w:rsid w:val="009E0528"/>
    <w:pPr>
      <w:widowControl w:val="0"/>
      <w:suppressAutoHyphens/>
      <w:autoSpaceDE w:val="0"/>
      <w:spacing w:after="120"/>
      <w:ind w:left="283"/>
    </w:pPr>
    <w:rPr>
      <w:rFonts w:ascii="Arial" w:hAnsi="Arial" w:cs="Arial"/>
      <w:sz w:val="16"/>
      <w:szCs w:val="16"/>
      <w:lang w:eastAsia="ar-SA"/>
    </w:rPr>
  </w:style>
  <w:style w:type="character" w:customStyle="1" w:styleId="affffd">
    <w:name w:val="Гипертекстовая ссылка"/>
    <w:basedOn w:val="a4"/>
    <w:uiPriority w:val="99"/>
    <w:rsid w:val="009E0528"/>
    <w:rPr>
      <w:color w:val="106BBE"/>
    </w:rPr>
  </w:style>
  <w:style w:type="numbering" w:customStyle="1" w:styleId="321">
    <w:name w:val="Нет списка32"/>
    <w:next w:val="a6"/>
    <w:uiPriority w:val="99"/>
    <w:semiHidden/>
    <w:unhideWhenUsed/>
    <w:rsid w:val="009E0528"/>
  </w:style>
  <w:style w:type="numbering" w:customStyle="1" w:styleId="1220">
    <w:name w:val="Нет списка122"/>
    <w:next w:val="a6"/>
    <w:uiPriority w:val="99"/>
    <w:semiHidden/>
    <w:unhideWhenUsed/>
    <w:rsid w:val="009E0528"/>
  </w:style>
  <w:style w:type="table" w:customStyle="1" w:styleId="420">
    <w:name w:val="Сетка таблицы42"/>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9E0528"/>
  </w:style>
  <w:style w:type="table" w:customStyle="1" w:styleId="2210">
    <w:name w:val="Сетка таблицы221"/>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9E0528"/>
  </w:style>
  <w:style w:type="table" w:customStyle="1" w:styleId="4110">
    <w:name w:val="Сетка таблицы411"/>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9E0528"/>
  </w:style>
  <w:style w:type="numbering" w:customStyle="1" w:styleId="12110">
    <w:name w:val="Нет списка1211"/>
    <w:next w:val="a6"/>
    <w:uiPriority w:val="99"/>
    <w:semiHidden/>
    <w:unhideWhenUsed/>
    <w:rsid w:val="009E0528"/>
  </w:style>
  <w:style w:type="numbering" w:customStyle="1" w:styleId="21111">
    <w:name w:val="Нет списка2111"/>
    <w:next w:val="a6"/>
    <w:uiPriority w:val="99"/>
    <w:semiHidden/>
    <w:unhideWhenUsed/>
    <w:rsid w:val="009E0528"/>
  </w:style>
  <w:style w:type="numbering" w:customStyle="1" w:styleId="11211">
    <w:name w:val="Нет списка11211"/>
    <w:next w:val="a6"/>
    <w:uiPriority w:val="99"/>
    <w:semiHidden/>
    <w:unhideWhenUsed/>
    <w:rsid w:val="009E0528"/>
  </w:style>
  <w:style w:type="numbering" w:customStyle="1" w:styleId="11121">
    <w:name w:val="Нет списка11121"/>
    <w:next w:val="a6"/>
    <w:uiPriority w:val="99"/>
    <w:semiHidden/>
    <w:unhideWhenUsed/>
    <w:rsid w:val="009E0528"/>
  </w:style>
  <w:style w:type="table" w:customStyle="1" w:styleId="4111">
    <w:name w:val="Сетка таблицы4111"/>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9E0528"/>
  </w:style>
  <w:style w:type="numbering" w:customStyle="1" w:styleId="12111">
    <w:name w:val="Нет списка12111"/>
    <w:next w:val="a6"/>
    <w:uiPriority w:val="99"/>
    <w:semiHidden/>
    <w:unhideWhenUsed/>
    <w:rsid w:val="009E0528"/>
  </w:style>
  <w:style w:type="character" w:customStyle="1" w:styleId="bname">
    <w:name w:val="bname"/>
    <w:basedOn w:val="a4"/>
    <w:rsid w:val="009E0528"/>
  </w:style>
  <w:style w:type="numbering" w:customStyle="1" w:styleId="56">
    <w:name w:val="Нет списка5"/>
    <w:next w:val="a6"/>
    <w:uiPriority w:val="99"/>
    <w:semiHidden/>
    <w:unhideWhenUsed/>
    <w:rsid w:val="009E0528"/>
  </w:style>
  <w:style w:type="table" w:customStyle="1" w:styleId="73">
    <w:name w:val="Сетка таблицы7"/>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9E0528"/>
  </w:style>
  <w:style w:type="table" w:customStyle="1" w:styleId="240">
    <w:name w:val="Сетка таблицы24"/>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9E0528"/>
  </w:style>
  <w:style w:type="numbering" w:customStyle="1" w:styleId="1140">
    <w:name w:val="Нет списка114"/>
    <w:next w:val="a6"/>
    <w:uiPriority w:val="99"/>
    <w:semiHidden/>
    <w:unhideWhenUsed/>
    <w:rsid w:val="009E0528"/>
  </w:style>
  <w:style w:type="table" w:customStyle="1" w:styleId="330">
    <w:name w:val="Сетка таблицы33"/>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9E0528"/>
  </w:style>
  <w:style w:type="numbering" w:customStyle="1" w:styleId="331">
    <w:name w:val="Нет списка33"/>
    <w:next w:val="a6"/>
    <w:uiPriority w:val="99"/>
    <w:semiHidden/>
    <w:unhideWhenUsed/>
    <w:rsid w:val="009E0528"/>
  </w:style>
  <w:style w:type="numbering" w:customStyle="1" w:styleId="123">
    <w:name w:val="Нет списка123"/>
    <w:next w:val="a6"/>
    <w:uiPriority w:val="99"/>
    <w:semiHidden/>
    <w:unhideWhenUsed/>
    <w:rsid w:val="009E0528"/>
  </w:style>
  <w:style w:type="table" w:customStyle="1" w:styleId="430">
    <w:name w:val="Сетка таблицы43"/>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9E0528"/>
  </w:style>
  <w:style w:type="table" w:customStyle="1" w:styleId="2220">
    <w:name w:val="Сетка таблицы222"/>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9E0528"/>
  </w:style>
  <w:style w:type="numbering" w:customStyle="1" w:styleId="111120">
    <w:name w:val="Нет списка11112"/>
    <w:next w:val="a6"/>
    <w:uiPriority w:val="99"/>
    <w:semiHidden/>
    <w:unhideWhenUsed/>
    <w:rsid w:val="009E0528"/>
  </w:style>
  <w:style w:type="table" w:customStyle="1" w:styleId="3120">
    <w:name w:val="Сетка таблицы312"/>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9E0528"/>
  </w:style>
  <w:style w:type="table" w:customStyle="1" w:styleId="4120">
    <w:name w:val="Сетка таблицы412"/>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9E0528"/>
  </w:style>
  <w:style w:type="table" w:customStyle="1" w:styleId="610">
    <w:name w:val="Сетка таблицы61"/>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9E0528"/>
  </w:style>
  <w:style w:type="numbering" w:customStyle="1" w:styleId="21121">
    <w:name w:val="Нет списка2112"/>
    <w:next w:val="a6"/>
    <w:uiPriority w:val="99"/>
    <w:semiHidden/>
    <w:unhideWhenUsed/>
    <w:rsid w:val="009E0528"/>
  </w:style>
  <w:style w:type="numbering" w:customStyle="1" w:styleId="11212">
    <w:name w:val="Нет списка11212"/>
    <w:next w:val="a6"/>
    <w:uiPriority w:val="99"/>
    <w:semiHidden/>
    <w:unhideWhenUsed/>
    <w:rsid w:val="009E0528"/>
  </w:style>
  <w:style w:type="numbering" w:customStyle="1" w:styleId="111220">
    <w:name w:val="Нет списка11122"/>
    <w:next w:val="a6"/>
    <w:uiPriority w:val="99"/>
    <w:semiHidden/>
    <w:unhideWhenUsed/>
    <w:rsid w:val="009E0528"/>
  </w:style>
  <w:style w:type="table" w:customStyle="1" w:styleId="4112">
    <w:name w:val="Сетка таблицы4112"/>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9E0528"/>
  </w:style>
  <w:style w:type="numbering" w:customStyle="1" w:styleId="12112">
    <w:name w:val="Нет списка12112"/>
    <w:next w:val="a6"/>
    <w:uiPriority w:val="99"/>
    <w:semiHidden/>
    <w:unhideWhenUsed/>
    <w:rsid w:val="009E0528"/>
  </w:style>
  <w:style w:type="numbering" w:customStyle="1" w:styleId="67">
    <w:name w:val="Нет списка6"/>
    <w:next w:val="a6"/>
    <w:uiPriority w:val="99"/>
    <w:semiHidden/>
    <w:unhideWhenUsed/>
    <w:rsid w:val="009E0528"/>
  </w:style>
  <w:style w:type="table" w:customStyle="1" w:styleId="81">
    <w:name w:val="Сетка таблицы8"/>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9E0528"/>
  </w:style>
  <w:style w:type="table" w:customStyle="1" w:styleId="250">
    <w:name w:val="Сетка таблицы25"/>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9E0528"/>
  </w:style>
  <w:style w:type="numbering" w:customStyle="1" w:styleId="1150">
    <w:name w:val="Нет списка115"/>
    <w:next w:val="a6"/>
    <w:uiPriority w:val="99"/>
    <w:semiHidden/>
    <w:unhideWhenUsed/>
    <w:rsid w:val="009E0528"/>
  </w:style>
  <w:style w:type="table" w:customStyle="1" w:styleId="340">
    <w:name w:val="Сетка таблицы34"/>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9E0528"/>
  </w:style>
  <w:style w:type="numbering" w:customStyle="1" w:styleId="341">
    <w:name w:val="Нет списка34"/>
    <w:next w:val="a6"/>
    <w:uiPriority w:val="99"/>
    <w:semiHidden/>
    <w:unhideWhenUsed/>
    <w:rsid w:val="009E0528"/>
  </w:style>
  <w:style w:type="numbering" w:customStyle="1" w:styleId="124">
    <w:name w:val="Нет списка124"/>
    <w:next w:val="a6"/>
    <w:uiPriority w:val="99"/>
    <w:semiHidden/>
    <w:unhideWhenUsed/>
    <w:rsid w:val="009E0528"/>
  </w:style>
  <w:style w:type="table" w:customStyle="1" w:styleId="440">
    <w:name w:val="Сетка таблицы44"/>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9E0528"/>
  </w:style>
  <w:style w:type="table" w:customStyle="1" w:styleId="2230">
    <w:name w:val="Сетка таблицы223"/>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0"/>
    <w:uiPriority w:val="59"/>
    <w:rsid w:val="009E0528"/>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9E0528"/>
  </w:style>
  <w:style w:type="numbering" w:customStyle="1" w:styleId="11113">
    <w:name w:val="Нет списка11113"/>
    <w:next w:val="a6"/>
    <w:uiPriority w:val="99"/>
    <w:semiHidden/>
    <w:unhideWhenUsed/>
    <w:rsid w:val="009E0528"/>
  </w:style>
  <w:style w:type="table" w:customStyle="1" w:styleId="3130">
    <w:name w:val="Сетка таблицы313"/>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9E052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9E0528"/>
  </w:style>
  <w:style w:type="table" w:customStyle="1" w:styleId="4130">
    <w:name w:val="Сетка таблицы413"/>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9E0528"/>
  </w:style>
  <w:style w:type="table" w:customStyle="1" w:styleId="620">
    <w:name w:val="Сетка таблицы62"/>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9E0528"/>
  </w:style>
  <w:style w:type="numbering" w:customStyle="1" w:styleId="21131">
    <w:name w:val="Нет списка2113"/>
    <w:next w:val="a6"/>
    <w:uiPriority w:val="99"/>
    <w:semiHidden/>
    <w:unhideWhenUsed/>
    <w:rsid w:val="009E0528"/>
  </w:style>
  <w:style w:type="numbering" w:customStyle="1" w:styleId="11213">
    <w:name w:val="Нет списка11213"/>
    <w:next w:val="a6"/>
    <w:uiPriority w:val="99"/>
    <w:semiHidden/>
    <w:unhideWhenUsed/>
    <w:rsid w:val="009E0528"/>
  </w:style>
  <w:style w:type="numbering" w:customStyle="1" w:styleId="11123">
    <w:name w:val="Нет списка11123"/>
    <w:next w:val="a6"/>
    <w:uiPriority w:val="99"/>
    <w:semiHidden/>
    <w:unhideWhenUsed/>
    <w:rsid w:val="009E0528"/>
  </w:style>
  <w:style w:type="table" w:customStyle="1" w:styleId="4113">
    <w:name w:val="Сетка таблицы4113"/>
    <w:basedOn w:val="a5"/>
    <w:next w:val="af0"/>
    <w:uiPriority w:val="9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9E0528"/>
  </w:style>
  <w:style w:type="numbering" w:customStyle="1" w:styleId="12113">
    <w:name w:val="Нет списка12113"/>
    <w:next w:val="a6"/>
    <w:uiPriority w:val="99"/>
    <w:semiHidden/>
    <w:unhideWhenUsed/>
    <w:rsid w:val="009E0528"/>
  </w:style>
  <w:style w:type="paragraph" w:customStyle="1" w:styleId="affffe">
    <w:name w:val="ЧАСТЬ"/>
    <w:basedOn w:val="10"/>
    <w:link w:val="afffff"/>
    <w:qFormat/>
    <w:rsid w:val="009E0528"/>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f">
    <w:name w:val="ЧАСТЬ Знак"/>
    <w:link w:val="affffe"/>
    <w:rsid w:val="009E0528"/>
    <w:rPr>
      <w:rFonts w:ascii="Times New Roman" w:eastAsia="Times New Roman" w:hAnsi="Times New Roman" w:cs="Times New Roman"/>
      <w:b/>
      <w:color w:val="2E74B5"/>
      <w:sz w:val="24"/>
      <w:szCs w:val="32"/>
      <w:lang w:val="x-none" w:eastAsia="ru-RU" w:bidi="ru-RU"/>
    </w:rPr>
  </w:style>
  <w:style w:type="paragraph" w:customStyle="1" w:styleId="1f4">
    <w:name w:val="Раздел 1"/>
    <w:basedOn w:val="a3"/>
    <w:link w:val="1f5"/>
    <w:qFormat/>
    <w:rsid w:val="009E0528"/>
    <w:pPr>
      <w:keepNext/>
      <w:spacing w:before="240" w:after="240"/>
      <w:jc w:val="center"/>
    </w:pPr>
    <w:rPr>
      <w:rFonts w:eastAsia="Courier New"/>
      <w:b/>
      <w:lang w:eastAsia="x-none" w:bidi="ru-RU"/>
    </w:rPr>
  </w:style>
  <w:style w:type="character" w:customStyle="1" w:styleId="1f5">
    <w:name w:val="Раздел 1 Знак"/>
    <w:link w:val="1f4"/>
    <w:rsid w:val="009E0528"/>
    <w:rPr>
      <w:rFonts w:ascii="Times New Roman" w:eastAsia="Courier New" w:hAnsi="Times New Roman" w:cs="Times New Roman"/>
      <w:b/>
      <w:sz w:val="24"/>
      <w:szCs w:val="24"/>
      <w:lang w:eastAsia="x-none" w:bidi="ru-RU"/>
    </w:rPr>
  </w:style>
  <w:style w:type="paragraph" w:customStyle="1" w:styleId="A10">
    <w:name w:val="A1"/>
    <w:basedOn w:val="ae"/>
    <w:link w:val="A11"/>
    <w:qFormat/>
    <w:rsid w:val="009E0528"/>
    <w:pPr>
      <w:keepNext/>
      <w:spacing w:before="240" w:after="240"/>
      <w:ind w:left="0"/>
      <w:contextualSpacing w:val="0"/>
      <w:jc w:val="center"/>
    </w:pPr>
    <w:rPr>
      <w:rFonts w:eastAsia="Courier New"/>
      <w:b/>
      <w:color w:val="000000"/>
      <w:lang w:val="x-none" w:eastAsia="x-none" w:bidi="ru-RU"/>
    </w:rPr>
  </w:style>
  <w:style w:type="paragraph" w:customStyle="1" w:styleId="1116">
    <w:name w:val="1.1.1. Пункт"/>
    <w:basedOn w:val="a3"/>
    <w:link w:val="1117"/>
    <w:qFormat/>
    <w:rsid w:val="009E0528"/>
    <w:pPr>
      <w:spacing w:before="120" w:after="120" w:line="276" w:lineRule="auto"/>
      <w:jc w:val="both"/>
    </w:pPr>
    <w:rPr>
      <w:rFonts w:eastAsia="Courier New"/>
      <w:color w:val="000000"/>
      <w:lang w:val="x-none" w:eastAsia="x-none" w:bidi="ru-RU"/>
    </w:rPr>
  </w:style>
  <w:style w:type="paragraph" w:customStyle="1" w:styleId="1111">
    <w:name w:val="1.1.1.1 Пункт"/>
    <w:basedOn w:val="11a"/>
    <w:link w:val="11114"/>
    <w:qFormat/>
    <w:rsid w:val="009E0528"/>
    <w:pPr>
      <w:numPr>
        <w:ilvl w:val="3"/>
        <w:numId w:val="30"/>
      </w:numPr>
    </w:pPr>
  </w:style>
  <w:style w:type="paragraph" w:customStyle="1" w:styleId="11a">
    <w:name w:val="1.1. не жирный не центр"/>
    <w:basedOn w:val="A10"/>
    <w:link w:val="11b"/>
    <w:qFormat/>
    <w:rsid w:val="009E0528"/>
    <w:pPr>
      <w:keepNext w:val="0"/>
      <w:spacing w:line="276" w:lineRule="auto"/>
      <w:jc w:val="both"/>
    </w:pPr>
    <w:rPr>
      <w:b w:val="0"/>
    </w:rPr>
  </w:style>
  <w:style w:type="character" w:customStyle="1" w:styleId="11b">
    <w:name w:val="1.1. не жирный не центр Знак"/>
    <w:basedOn w:val="a4"/>
    <w:link w:val="11a"/>
    <w:rsid w:val="009E0528"/>
    <w:rPr>
      <w:rFonts w:ascii="Times New Roman" w:eastAsia="Courier New" w:hAnsi="Times New Roman" w:cs="Times New Roman"/>
      <w:color w:val="000000"/>
      <w:sz w:val="24"/>
      <w:szCs w:val="24"/>
      <w:lang w:val="x-none" w:eastAsia="x-none" w:bidi="ru-RU"/>
    </w:rPr>
  </w:style>
  <w:style w:type="paragraph" w:customStyle="1" w:styleId="1">
    <w:name w:val="1) Список"/>
    <w:basedOn w:val="a3"/>
    <w:link w:val="1f6"/>
    <w:qFormat/>
    <w:rsid w:val="009E0528"/>
    <w:pPr>
      <w:widowControl w:val="0"/>
      <w:numPr>
        <w:numId w:val="27"/>
      </w:numPr>
      <w:spacing w:before="60" w:line="276" w:lineRule="auto"/>
      <w:jc w:val="both"/>
    </w:pPr>
    <w:rPr>
      <w:rFonts w:eastAsia="Calibri"/>
      <w:lang w:val="x-none" w:bidi="ru-RU"/>
    </w:rPr>
  </w:style>
  <w:style w:type="character" w:customStyle="1" w:styleId="1f6">
    <w:name w:val="1) Список Знак"/>
    <w:basedOn w:val="a4"/>
    <w:link w:val="1"/>
    <w:rsid w:val="009E0528"/>
    <w:rPr>
      <w:rFonts w:ascii="Times New Roman" w:eastAsia="Calibri" w:hAnsi="Times New Roman" w:cs="Times New Roman"/>
      <w:sz w:val="24"/>
      <w:szCs w:val="24"/>
      <w:lang w:val="x-none" w:eastAsia="ru-RU" w:bidi="ru-RU"/>
    </w:rPr>
  </w:style>
  <w:style w:type="paragraph" w:customStyle="1" w:styleId="afffff0">
    <w:name w:val="Абзац Обычный отступы"/>
    <w:basedOn w:val="a3"/>
    <w:link w:val="afffff1"/>
    <w:qFormat/>
    <w:rsid w:val="009E0528"/>
    <w:pPr>
      <w:widowControl w:val="0"/>
      <w:spacing w:before="60" w:line="276" w:lineRule="auto"/>
      <w:ind w:firstLine="567"/>
      <w:jc w:val="both"/>
    </w:pPr>
    <w:rPr>
      <w:rFonts w:eastAsia="Courier New"/>
      <w:color w:val="000000"/>
      <w:lang w:bidi="ru-RU"/>
    </w:rPr>
  </w:style>
  <w:style w:type="character" w:customStyle="1" w:styleId="afffff1">
    <w:name w:val="Абзац Обычный отступы Знак"/>
    <w:basedOn w:val="a4"/>
    <w:link w:val="afffff0"/>
    <w:rsid w:val="009E0528"/>
    <w:rPr>
      <w:rFonts w:ascii="Times New Roman" w:eastAsia="Courier New" w:hAnsi="Times New Roman" w:cs="Times New Roman"/>
      <w:color w:val="000000"/>
      <w:sz w:val="24"/>
      <w:szCs w:val="24"/>
      <w:lang w:eastAsia="ru-RU" w:bidi="ru-RU"/>
    </w:rPr>
  </w:style>
  <w:style w:type="character" w:customStyle="1" w:styleId="1117">
    <w:name w:val="1.1.1. Пункт Знак"/>
    <w:basedOn w:val="11b"/>
    <w:link w:val="1116"/>
    <w:rsid w:val="009E0528"/>
    <w:rPr>
      <w:rFonts w:ascii="Times New Roman" w:eastAsia="Courier New" w:hAnsi="Times New Roman" w:cs="Times New Roman"/>
      <w:color w:val="000000"/>
      <w:sz w:val="24"/>
      <w:szCs w:val="24"/>
      <w:lang w:val="x-none" w:eastAsia="x-none" w:bidi="ru-RU"/>
    </w:rPr>
  </w:style>
  <w:style w:type="character" w:customStyle="1" w:styleId="A11">
    <w:name w:val="A1 Знак"/>
    <w:link w:val="A10"/>
    <w:rsid w:val="009E0528"/>
    <w:rPr>
      <w:rFonts w:ascii="Times New Roman" w:eastAsia="Courier New" w:hAnsi="Times New Roman" w:cs="Times New Roman"/>
      <w:b/>
      <w:color w:val="000000"/>
      <w:sz w:val="24"/>
      <w:szCs w:val="24"/>
      <w:lang w:val="x-none" w:eastAsia="x-none" w:bidi="ru-RU"/>
    </w:rPr>
  </w:style>
  <w:style w:type="paragraph" w:customStyle="1" w:styleId="a">
    <w:name w:val="а) СПИСОК"/>
    <w:basedOn w:val="ae"/>
    <w:link w:val="afffff2"/>
    <w:qFormat/>
    <w:rsid w:val="009E0528"/>
    <w:pPr>
      <w:numPr>
        <w:numId w:val="28"/>
      </w:numPr>
      <w:autoSpaceDE w:val="0"/>
      <w:autoSpaceDN w:val="0"/>
      <w:adjustRightInd w:val="0"/>
      <w:spacing w:line="276" w:lineRule="auto"/>
      <w:jc w:val="both"/>
    </w:pPr>
    <w:rPr>
      <w:rFonts w:eastAsia="Calibri"/>
      <w:lang w:eastAsia="en-US"/>
    </w:rPr>
  </w:style>
  <w:style w:type="character" w:customStyle="1" w:styleId="afffff2">
    <w:name w:val="а) СПИСОК Знак"/>
    <w:basedOn w:val="a4"/>
    <w:link w:val="a"/>
    <w:rsid w:val="009E0528"/>
    <w:rPr>
      <w:rFonts w:ascii="Times New Roman" w:eastAsia="Calibri" w:hAnsi="Times New Roman" w:cs="Times New Roman"/>
      <w:sz w:val="24"/>
      <w:szCs w:val="24"/>
    </w:rPr>
  </w:style>
  <w:style w:type="character" w:customStyle="1" w:styleId="11114">
    <w:name w:val="1.1.1.1 Пункт Знак"/>
    <w:basedOn w:val="1117"/>
    <w:link w:val="1111"/>
    <w:rsid w:val="009E0528"/>
    <w:rPr>
      <w:rFonts w:ascii="Times New Roman" w:eastAsia="Courier New" w:hAnsi="Times New Roman" w:cs="Times New Roman"/>
      <w:color w:val="000000"/>
      <w:sz w:val="24"/>
      <w:szCs w:val="24"/>
      <w:lang w:val="x-none" w:eastAsia="x-none" w:bidi="ru-RU"/>
    </w:rPr>
  </w:style>
  <w:style w:type="paragraph" w:customStyle="1" w:styleId="-">
    <w:name w:val="- Список"/>
    <w:basedOn w:val="ae"/>
    <w:link w:val="-0"/>
    <w:qFormat/>
    <w:rsid w:val="009E0528"/>
    <w:pPr>
      <w:widowControl w:val="0"/>
      <w:numPr>
        <w:numId w:val="29"/>
      </w:numPr>
      <w:spacing w:line="276" w:lineRule="auto"/>
      <w:jc w:val="both"/>
    </w:pPr>
    <w:rPr>
      <w:lang w:bidi="ru-RU"/>
    </w:rPr>
  </w:style>
  <w:style w:type="character" w:customStyle="1" w:styleId="-0">
    <w:name w:val="- Список Знак"/>
    <w:basedOn w:val="a4"/>
    <w:link w:val="-"/>
    <w:rsid w:val="009E0528"/>
    <w:rPr>
      <w:rFonts w:ascii="Times New Roman" w:eastAsia="Times New Roman" w:hAnsi="Times New Roman" w:cs="Times New Roman"/>
      <w:sz w:val="24"/>
      <w:szCs w:val="24"/>
      <w:lang w:eastAsia="ru-RU" w:bidi="ru-RU"/>
    </w:rPr>
  </w:style>
  <w:style w:type="numbering" w:customStyle="1" w:styleId="74">
    <w:name w:val="Нет списка7"/>
    <w:next w:val="a6"/>
    <w:uiPriority w:val="99"/>
    <w:semiHidden/>
    <w:unhideWhenUsed/>
    <w:rsid w:val="009E0528"/>
  </w:style>
  <w:style w:type="table" w:customStyle="1" w:styleId="91">
    <w:name w:val="Сетка таблицы9"/>
    <w:basedOn w:val="a5"/>
    <w:next w:val="af0"/>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9E0528"/>
    <w:pPr>
      <w:keepNext/>
      <w:widowControl w:val="0"/>
      <w:jc w:val="center"/>
      <w:outlineLvl w:val="0"/>
    </w:pPr>
    <w:rPr>
      <w:b/>
      <w:sz w:val="32"/>
      <w:szCs w:val="20"/>
    </w:rPr>
  </w:style>
  <w:style w:type="numbering" w:customStyle="1" w:styleId="161">
    <w:name w:val="Нет списка16"/>
    <w:next w:val="a6"/>
    <w:uiPriority w:val="99"/>
    <w:semiHidden/>
    <w:unhideWhenUsed/>
    <w:rsid w:val="009E0528"/>
  </w:style>
  <w:style w:type="table" w:customStyle="1" w:styleId="260">
    <w:name w:val="Сетка таблицы26"/>
    <w:basedOn w:val="a5"/>
    <w:next w:val="af0"/>
    <w:uiPriority w:val="5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3">
    <w:name w:val="Revision"/>
    <w:hidden/>
    <w:uiPriority w:val="99"/>
    <w:semiHidden/>
    <w:rsid w:val="009E0528"/>
    <w:pPr>
      <w:spacing w:after="0" w:line="240" w:lineRule="auto"/>
    </w:pPr>
    <w:rPr>
      <w:rFonts w:ascii="Times New Roman" w:eastAsia="Times New Roman" w:hAnsi="Times New Roman" w:cs="Times New Roman"/>
      <w:sz w:val="20"/>
      <w:szCs w:val="20"/>
      <w:lang w:eastAsia="ru-RU"/>
    </w:rPr>
  </w:style>
  <w:style w:type="paragraph" w:customStyle="1" w:styleId="afffff4">
    <w:name w:val="ОБЫЧНЫЙ БЕЗ ФОРМАТА"/>
    <w:qFormat/>
    <w:rsid w:val="009E0528"/>
    <w:pPr>
      <w:widowControl w:val="0"/>
      <w:spacing w:after="0" w:line="240" w:lineRule="auto"/>
    </w:pPr>
    <w:rPr>
      <w:rFonts w:ascii="Times New Roman" w:eastAsia="Times New Roman" w:hAnsi="Times New Roman" w:cs="Times New Roman"/>
      <w:sz w:val="24"/>
      <w:szCs w:val="20"/>
      <w:lang w:eastAsia="ru-RU"/>
    </w:rPr>
  </w:style>
  <w:style w:type="paragraph" w:customStyle="1" w:styleId="TableParagraph">
    <w:name w:val="Table Paragraph"/>
    <w:basedOn w:val="a3"/>
    <w:uiPriority w:val="1"/>
    <w:qFormat/>
    <w:rsid w:val="009E0528"/>
    <w:pPr>
      <w:widowControl w:val="0"/>
      <w:spacing w:before="40"/>
      <w:ind w:left="80"/>
    </w:pPr>
    <w:rPr>
      <w:rFonts w:ascii="Arial" w:eastAsia="Arial" w:hAnsi="Arial" w:cs="Arial"/>
      <w:sz w:val="22"/>
      <w:szCs w:val="22"/>
      <w:lang w:val="en-US" w:eastAsia="en-US"/>
    </w:rPr>
  </w:style>
  <w:style w:type="character" w:customStyle="1" w:styleId="er2xx9">
    <w:name w:val="_er2xx9"/>
    <w:rsid w:val="009E0528"/>
  </w:style>
  <w:style w:type="character" w:customStyle="1" w:styleId="1w9o2igt">
    <w:name w:val="_1w9o2igt"/>
    <w:rsid w:val="009E0528"/>
  </w:style>
  <w:style w:type="numbering" w:customStyle="1" w:styleId="82">
    <w:name w:val="Нет списка8"/>
    <w:next w:val="a6"/>
    <w:uiPriority w:val="99"/>
    <w:semiHidden/>
    <w:unhideWhenUsed/>
    <w:rsid w:val="009E0528"/>
  </w:style>
  <w:style w:type="paragraph" w:styleId="47">
    <w:name w:val="toc 4"/>
    <w:basedOn w:val="a3"/>
    <w:next w:val="a3"/>
    <w:autoRedefine/>
    <w:uiPriority w:val="99"/>
    <w:semiHidden/>
    <w:unhideWhenUsed/>
    <w:rsid w:val="009E0528"/>
    <w:pPr>
      <w:tabs>
        <w:tab w:val="right" w:leader="dot" w:pos="9356"/>
      </w:tabs>
      <w:spacing w:line="336" w:lineRule="auto"/>
      <w:ind w:left="284" w:right="851"/>
    </w:pPr>
    <w:rPr>
      <w:szCs w:val="20"/>
    </w:rPr>
  </w:style>
  <w:style w:type="paragraph" w:customStyle="1" w:styleId="western">
    <w:name w:val="western"/>
    <w:basedOn w:val="a3"/>
    <w:uiPriority w:val="99"/>
    <w:rsid w:val="009E0528"/>
    <w:pPr>
      <w:spacing w:before="100" w:beforeAutospacing="1" w:after="100" w:afterAutospacing="1"/>
    </w:pPr>
  </w:style>
  <w:style w:type="paragraph" w:customStyle="1" w:styleId="322">
    <w:name w:val="Знак Знак32"/>
    <w:basedOn w:val="a3"/>
    <w:uiPriority w:val="99"/>
    <w:rsid w:val="009E0528"/>
    <w:pPr>
      <w:widowControl w:val="0"/>
      <w:adjustRightInd w:val="0"/>
      <w:spacing w:after="160" w:line="240" w:lineRule="exact"/>
      <w:jc w:val="right"/>
    </w:pPr>
    <w:rPr>
      <w:sz w:val="20"/>
      <w:szCs w:val="20"/>
      <w:lang w:val="en-GB" w:eastAsia="en-US"/>
    </w:rPr>
  </w:style>
  <w:style w:type="paragraph" w:customStyle="1" w:styleId="218">
    <w:name w:val="Средняя сетка 21"/>
    <w:uiPriority w:val="1"/>
    <w:qFormat/>
    <w:rsid w:val="009E0528"/>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48">
    <w:name w:val="4"/>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afffff5">
    <w:name w:val="Обычный стиль"/>
    <w:basedOn w:val="a3"/>
    <w:uiPriority w:val="99"/>
    <w:rsid w:val="009E0528"/>
    <w:pPr>
      <w:widowControl w:val="0"/>
      <w:adjustRightInd w:val="0"/>
      <w:spacing w:after="160" w:line="240" w:lineRule="exact"/>
    </w:pPr>
    <w:rPr>
      <w:lang w:val="en-GB" w:eastAsia="en-US"/>
    </w:rPr>
  </w:style>
  <w:style w:type="paragraph" w:customStyle="1" w:styleId="formattext">
    <w:name w:val="formattext"/>
    <w:basedOn w:val="a3"/>
    <w:uiPriority w:val="99"/>
    <w:rsid w:val="009E0528"/>
    <w:pPr>
      <w:spacing w:before="100" w:beforeAutospacing="1" w:after="100" w:afterAutospacing="1"/>
    </w:pPr>
  </w:style>
  <w:style w:type="paragraph" w:customStyle="1" w:styleId="1f7">
    <w:name w:val="заголовок 1"/>
    <w:basedOn w:val="a3"/>
    <w:next w:val="a3"/>
    <w:uiPriority w:val="99"/>
    <w:rsid w:val="009E0528"/>
    <w:pPr>
      <w:keepNext/>
      <w:autoSpaceDE w:val="0"/>
      <w:autoSpaceDN w:val="0"/>
      <w:outlineLvl w:val="0"/>
    </w:pPr>
    <w:rPr>
      <w:b/>
      <w:bCs/>
    </w:rPr>
  </w:style>
  <w:style w:type="paragraph" w:customStyle="1" w:styleId="1f8">
    <w:name w:val="Без интервала1"/>
    <w:uiPriority w:val="99"/>
    <w:rsid w:val="009E0528"/>
    <w:pPr>
      <w:spacing w:after="0" w:line="240" w:lineRule="auto"/>
    </w:pPr>
    <w:rPr>
      <w:rFonts w:ascii="Calibri" w:eastAsia="Times New Roman" w:hAnsi="Calibri" w:cs="Calibri"/>
    </w:rPr>
  </w:style>
  <w:style w:type="paragraph" w:customStyle="1" w:styleId="11d">
    <w:name w:val="Без интервала11"/>
    <w:uiPriority w:val="99"/>
    <w:rsid w:val="009E0528"/>
    <w:pPr>
      <w:spacing w:after="0" w:line="240" w:lineRule="auto"/>
    </w:pPr>
    <w:rPr>
      <w:rFonts w:ascii="Calibri" w:eastAsia="Times New Roman" w:hAnsi="Calibri" w:cs="Calibri"/>
    </w:rPr>
  </w:style>
  <w:style w:type="character" w:customStyle="1" w:styleId="afffff6">
    <w:name w:val="Основной текст_"/>
    <w:link w:val="57"/>
    <w:uiPriority w:val="99"/>
    <w:locked/>
    <w:rsid w:val="009E0528"/>
    <w:rPr>
      <w:sz w:val="27"/>
      <w:szCs w:val="27"/>
      <w:shd w:val="clear" w:color="auto" w:fill="FFFFFF"/>
    </w:rPr>
  </w:style>
  <w:style w:type="paragraph" w:customStyle="1" w:styleId="57">
    <w:name w:val="Основной текст5"/>
    <w:basedOn w:val="a3"/>
    <w:link w:val="afffff6"/>
    <w:uiPriority w:val="99"/>
    <w:rsid w:val="009E0528"/>
    <w:pPr>
      <w:shd w:val="clear" w:color="auto" w:fill="FFFFFF"/>
      <w:spacing w:line="320" w:lineRule="exact"/>
      <w:jc w:val="right"/>
    </w:pPr>
    <w:rPr>
      <w:rFonts w:asciiTheme="minorHAnsi" w:eastAsiaTheme="minorHAnsi" w:hAnsiTheme="minorHAnsi" w:cstheme="minorBidi"/>
      <w:sz w:val="27"/>
      <w:szCs w:val="27"/>
      <w:lang w:eastAsia="en-US"/>
    </w:rPr>
  </w:style>
  <w:style w:type="paragraph" w:customStyle="1" w:styleId="1f9">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9E0528"/>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9E0528"/>
    <w:pPr>
      <w:widowControl w:val="0"/>
      <w:spacing w:after="0" w:line="240" w:lineRule="auto"/>
    </w:pPr>
    <w:rPr>
      <w:rFonts w:ascii="Times New Roman" w:eastAsia="Times New Roman" w:hAnsi="Times New Roman" w:cs="Times New Roman"/>
      <w:sz w:val="20"/>
      <w:szCs w:val="20"/>
      <w:lang w:eastAsia="ru-RU"/>
    </w:rPr>
  </w:style>
  <w:style w:type="character" w:customStyle="1" w:styleId="3f5">
    <w:name w:val="Основной текст (3)_"/>
    <w:link w:val="3f6"/>
    <w:uiPriority w:val="99"/>
    <w:locked/>
    <w:rsid w:val="009E0528"/>
    <w:rPr>
      <w:shd w:val="clear" w:color="auto" w:fill="FFFFFF"/>
    </w:rPr>
  </w:style>
  <w:style w:type="paragraph" w:customStyle="1" w:styleId="3f6">
    <w:name w:val="Основной текст (3)"/>
    <w:basedOn w:val="a3"/>
    <w:link w:val="3f5"/>
    <w:uiPriority w:val="99"/>
    <w:rsid w:val="009E0528"/>
    <w:pPr>
      <w:shd w:val="clear" w:color="auto" w:fill="FFFFFF"/>
      <w:spacing w:line="283" w:lineRule="exact"/>
      <w:jc w:val="right"/>
    </w:pPr>
    <w:rPr>
      <w:rFonts w:asciiTheme="minorHAnsi" w:eastAsiaTheme="minorHAnsi" w:hAnsiTheme="minorHAnsi" w:cstheme="minorBidi"/>
      <w:sz w:val="22"/>
      <w:szCs w:val="22"/>
      <w:lang w:eastAsia="en-US"/>
    </w:rPr>
  </w:style>
  <w:style w:type="paragraph" w:customStyle="1" w:styleId="Default">
    <w:name w:val="Default"/>
    <w:rsid w:val="009E0528"/>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paragraph" w:customStyle="1" w:styleId="1fa">
    <w:name w:val="Текст1"/>
    <w:basedOn w:val="a3"/>
    <w:uiPriority w:val="99"/>
    <w:rsid w:val="009E0528"/>
    <w:rPr>
      <w:rFonts w:ascii="Courier New" w:hAnsi="Courier New" w:cs="Courier New"/>
      <w:sz w:val="20"/>
      <w:szCs w:val="20"/>
    </w:rPr>
  </w:style>
  <w:style w:type="paragraph" w:customStyle="1" w:styleId="1fb">
    <w:name w:val="Знак Знак Знак1"/>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9E0528"/>
    <w:pPr>
      <w:widowControl w:val="0"/>
      <w:adjustRightInd w:val="0"/>
      <w:spacing w:after="160" w:line="240" w:lineRule="exact"/>
      <w:jc w:val="right"/>
    </w:pPr>
    <w:rPr>
      <w:sz w:val="20"/>
      <w:szCs w:val="20"/>
      <w:lang w:val="en-GB" w:eastAsia="en-US"/>
    </w:rPr>
  </w:style>
  <w:style w:type="paragraph" w:customStyle="1" w:styleId="3f7">
    <w:name w:val="Знак3"/>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9E0528"/>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3"/>
    <w:uiPriority w:val="99"/>
    <w:rsid w:val="009E0528"/>
    <w:rPr>
      <w:rFonts w:ascii="Courier New" w:hAnsi="Courier New" w:cs="Courier New"/>
      <w:sz w:val="20"/>
      <w:szCs w:val="20"/>
    </w:rPr>
  </w:style>
  <w:style w:type="paragraph" w:customStyle="1" w:styleId="ListParagraph11">
    <w:name w:val="List Paragraph11"/>
    <w:basedOn w:val="a3"/>
    <w:uiPriority w:val="99"/>
    <w:rsid w:val="009E0528"/>
    <w:pPr>
      <w:spacing w:after="200" w:line="276" w:lineRule="auto"/>
      <w:ind w:left="720"/>
    </w:pPr>
    <w:rPr>
      <w:rFonts w:ascii="Calibri" w:hAnsi="Calibri" w:cs="Calibri"/>
      <w:sz w:val="22"/>
      <w:szCs w:val="22"/>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9E0528"/>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9E0528"/>
    <w:pPr>
      <w:spacing w:after="0" w:line="240" w:lineRule="auto"/>
    </w:pPr>
    <w:rPr>
      <w:rFonts w:ascii="Calibri" w:eastAsia="Times New Roman" w:hAnsi="Calibri" w:cs="Calibri"/>
    </w:rPr>
  </w:style>
  <w:style w:type="paragraph" w:customStyle="1" w:styleId="Style6">
    <w:name w:val="Style6"/>
    <w:basedOn w:val="a3"/>
    <w:uiPriority w:val="99"/>
    <w:rsid w:val="009E0528"/>
    <w:pPr>
      <w:widowControl w:val="0"/>
      <w:autoSpaceDE w:val="0"/>
      <w:autoSpaceDN w:val="0"/>
      <w:adjustRightInd w:val="0"/>
    </w:pPr>
  </w:style>
  <w:style w:type="paragraph" w:customStyle="1" w:styleId="Style7">
    <w:name w:val="Style7"/>
    <w:basedOn w:val="a3"/>
    <w:uiPriority w:val="99"/>
    <w:rsid w:val="009E0528"/>
    <w:pPr>
      <w:widowControl w:val="0"/>
      <w:autoSpaceDE w:val="0"/>
      <w:autoSpaceDN w:val="0"/>
      <w:adjustRightInd w:val="0"/>
      <w:spacing w:line="259" w:lineRule="exact"/>
      <w:jc w:val="center"/>
    </w:pPr>
  </w:style>
  <w:style w:type="paragraph" w:customStyle="1" w:styleId="Style11">
    <w:name w:val="Style11"/>
    <w:basedOn w:val="a3"/>
    <w:uiPriority w:val="99"/>
    <w:rsid w:val="009E0528"/>
    <w:pPr>
      <w:widowControl w:val="0"/>
      <w:autoSpaceDE w:val="0"/>
      <w:autoSpaceDN w:val="0"/>
      <w:adjustRightInd w:val="0"/>
      <w:spacing w:line="275" w:lineRule="exact"/>
      <w:ind w:firstLine="564"/>
      <w:jc w:val="both"/>
    </w:pPr>
    <w:rPr>
      <w:rFonts w:ascii="Geneva" w:hAnsi="Geneva" w:cs="Geneva"/>
    </w:rPr>
  </w:style>
  <w:style w:type="paragraph" w:customStyle="1" w:styleId="Style17">
    <w:name w:val="Style17"/>
    <w:basedOn w:val="a3"/>
    <w:uiPriority w:val="99"/>
    <w:rsid w:val="009E0528"/>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3"/>
    <w:uiPriority w:val="99"/>
    <w:rsid w:val="009E0528"/>
    <w:pPr>
      <w:widowControl w:val="0"/>
      <w:autoSpaceDE w:val="0"/>
      <w:autoSpaceDN w:val="0"/>
      <w:adjustRightInd w:val="0"/>
    </w:pPr>
    <w:rPr>
      <w:rFonts w:ascii="Geneva" w:hAnsi="Geneva" w:cs="Geneva"/>
    </w:rPr>
  </w:style>
  <w:style w:type="character" w:customStyle="1" w:styleId="afffff7">
    <w:name w:val="Основной стиль абзаца Знак"/>
    <w:link w:val="afffff8"/>
    <w:uiPriority w:val="99"/>
    <w:locked/>
    <w:rsid w:val="009E0528"/>
    <w:rPr>
      <w:rFonts w:ascii="Arial" w:hAnsi="Arial" w:cs="Arial"/>
      <w:kern w:val="28"/>
      <w:sz w:val="24"/>
      <w:szCs w:val="24"/>
      <w:lang w:val="x-none" w:eastAsia="x-none"/>
    </w:rPr>
  </w:style>
  <w:style w:type="paragraph" w:customStyle="1" w:styleId="afffff8">
    <w:name w:val="Основной стиль абзаца"/>
    <w:basedOn w:val="af1"/>
    <w:link w:val="afffff7"/>
    <w:uiPriority w:val="99"/>
    <w:rsid w:val="009E0528"/>
    <w:pPr>
      <w:shd w:val="clear" w:color="auto" w:fill="auto"/>
      <w:spacing w:before="60" w:after="60" w:line="240" w:lineRule="auto"/>
      <w:ind w:firstLine="567"/>
      <w:jc w:val="both"/>
    </w:pPr>
    <w:rPr>
      <w:kern w:val="28"/>
      <w:sz w:val="24"/>
      <w:szCs w:val="24"/>
      <w:lang w:val="x-none" w:eastAsia="x-none"/>
    </w:rPr>
  </w:style>
  <w:style w:type="paragraph" w:customStyle="1" w:styleId="2-110">
    <w:name w:val="содержание2-11"/>
    <w:basedOn w:val="a3"/>
    <w:uiPriority w:val="99"/>
    <w:rsid w:val="009E0528"/>
    <w:pPr>
      <w:spacing w:after="60"/>
      <w:jc w:val="both"/>
    </w:pPr>
  </w:style>
  <w:style w:type="paragraph" w:customStyle="1" w:styleId="Arial">
    <w:name w:val="Arial"/>
    <w:basedOn w:val="a3"/>
    <w:uiPriority w:val="99"/>
    <w:rsid w:val="009E0528"/>
    <w:pPr>
      <w:tabs>
        <w:tab w:val="center" w:pos="4153"/>
        <w:tab w:val="right" w:pos="8306"/>
      </w:tabs>
      <w:ind w:left="-57" w:right="-57"/>
      <w:jc w:val="center"/>
    </w:pPr>
    <w:rPr>
      <w:b/>
      <w:bCs/>
    </w:rPr>
  </w:style>
  <w:style w:type="paragraph" w:customStyle="1" w:styleId="txtsmall">
    <w:name w:val="txtsmall"/>
    <w:basedOn w:val="a3"/>
    <w:uiPriority w:val="99"/>
    <w:rsid w:val="009E0528"/>
    <w:pPr>
      <w:spacing w:before="100" w:beforeAutospacing="1" w:after="100" w:afterAutospacing="1"/>
    </w:pPr>
    <w:rPr>
      <w:color w:val="666666"/>
    </w:rPr>
  </w:style>
  <w:style w:type="paragraph" w:customStyle="1" w:styleId="BodyText21">
    <w:name w:val="Body Text 21"/>
    <w:basedOn w:val="a3"/>
    <w:uiPriority w:val="99"/>
    <w:rsid w:val="009E0528"/>
    <w:pPr>
      <w:ind w:firstLine="720"/>
      <w:jc w:val="both"/>
    </w:pPr>
  </w:style>
  <w:style w:type="paragraph" w:customStyle="1" w:styleId="126">
    <w:name w:val="Абзац списка12"/>
    <w:basedOn w:val="a3"/>
    <w:uiPriority w:val="99"/>
    <w:rsid w:val="009E0528"/>
    <w:pPr>
      <w:ind w:left="720"/>
    </w:p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9E0528"/>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9E0528"/>
    <w:pPr>
      <w:widowControl w:val="0"/>
      <w:spacing w:after="0" w:line="240" w:lineRule="auto"/>
    </w:pPr>
    <w:rPr>
      <w:rFonts w:ascii="Times New Roman" w:eastAsia="Times New Roman" w:hAnsi="Times New Roman" w:cs="Times New Roman"/>
      <w:sz w:val="20"/>
      <w:szCs w:val="20"/>
      <w:lang w:eastAsia="ru-RU"/>
    </w:rPr>
  </w:style>
  <w:style w:type="paragraph" w:customStyle="1" w:styleId="2f6">
    <w:name w:val="Без интервала2"/>
    <w:uiPriority w:val="99"/>
    <w:rsid w:val="009E0528"/>
    <w:pPr>
      <w:spacing w:after="0" w:line="240" w:lineRule="auto"/>
    </w:pPr>
    <w:rPr>
      <w:rFonts w:ascii="Calibri" w:eastAsia="Times New Roman" w:hAnsi="Calibri" w:cs="Calibri"/>
    </w:rPr>
  </w:style>
  <w:style w:type="paragraph" w:customStyle="1" w:styleId="11f">
    <w:name w:val="Знак Знак Знак11"/>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9E0528"/>
    <w:rPr>
      <w:rFonts w:ascii="Courier New" w:hAnsi="Courier New" w:cs="Courier New"/>
      <w:sz w:val="20"/>
      <w:szCs w:val="20"/>
    </w:rPr>
  </w:style>
  <w:style w:type="paragraph" w:customStyle="1" w:styleId="2f7">
    <w:name w:val="Знак Знак Знак Знак2"/>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9E0528"/>
    <w:pPr>
      <w:spacing w:after="200" w:line="276" w:lineRule="auto"/>
      <w:ind w:left="720"/>
    </w:pPr>
    <w:rPr>
      <w:rFonts w:ascii="Calibri" w:hAnsi="Calibri" w:cs="Calibri"/>
      <w:sz w:val="22"/>
      <w:szCs w:val="22"/>
    </w:rPr>
  </w:style>
  <w:style w:type="paragraph" w:customStyle="1" w:styleId="Normal11">
    <w:name w:val="Normal11"/>
    <w:uiPriority w:val="99"/>
    <w:rsid w:val="009E0528"/>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3"/>
    <w:uiPriority w:val="99"/>
    <w:rsid w:val="009E0528"/>
    <w:rPr>
      <w:rFonts w:ascii="Courier New" w:hAnsi="Courier New" w:cs="Courier New"/>
      <w:sz w:val="20"/>
      <w:szCs w:val="20"/>
    </w:rPr>
  </w:style>
  <w:style w:type="paragraph" w:customStyle="1" w:styleId="NoSpacing11">
    <w:name w:val="No Spacing11"/>
    <w:uiPriority w:val="99"/>
    <w:rsid w:val="009E0528"/>
    <w:pPr>
      <w:spacing w:after="0" w:line="240" w:lineRule="auto"/>
    </w:pPr>
    <w:rPr>
      <w:rFonts w:ascii="Calibri" w:eastAsia="Times New Roman" w:hAnsi="Calibri" w:cs="Calibri"/>
    </w:rPr>
  </w:style>
  <w:style w:type="paragraph" w:customStyle="1" w:styleId="133">
    <w:name w:val="Абзац списка13"/>
    <w:basedOn w:val="a3"/>
    <w:uiPriority w:val="99"/>
    <w:rsid w:val="009E0528"/>
    <w:pPr>
      <w:ind w:left="720"/>
    </w:pPr>
  </w:style>
  <w:style w:type="paragraph" w:customStyle="1" w:styleId="127">
    <w:name w:val="Знак12"/>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9E0528"/>
    <w:pPr>
      <w:spacing w:before="100" w:beforeAutospacing="1" w:after="100" w:afterAutospacing="1"/>
    </w:pPr>
    <w:rPr>
      <w:rFonts w:ascii="Arial Unicode MS" w:eastAsia="Arial Unicode MS" w:hAnsi="Arial Unicode MS" w:cs="Arial Unicode MS"/>
    </w:rPr>
  </w:style>
  <w:style w:type="paragraph" w:customStyle="1" w:styleId="323">
    <w:name w:val="Обычный32"/>
    <w:uiPriority w:val="99"/>
    <w:rsid w:val="009E0528"/>
    <w:pPr>
      <w:widowControl w:val="0"/>
      <w:spacing w:after="0" w:line="240" w:lineRule="auto"/>
    </w:pPr>
    <w:rPr>
      <w:rFonts w:ascii="Times New Roman" w:eastAsia="Times New Roman" w:hAnsi="Times New Roman" w:cs="Times New Roman"/>
      <w:sz w:val="20"/>
      <w:szCs w:val="20"/>
      <w:lang w:eastAsia="ru-RU"/>
    </w:rPr>
  </w:style>
  <w:style w:type="paragraph" w:customStyle="1" w:styleId="152">
    <w:name w:val="Знак Знак15"/>
    <w:basedOn w:val="a3"/>
    <w:uiPriority w:val="99"/>
    <w:rsid w:val="009E0528"/>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9E052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9">
    <w:name w:val="Переменные"/>
    <w:basedOn w:val="af1"/>
    <w:uiPriority w:val="99"/>
    <w:rsid w:val="009E0528"/>
    <w:pPr>
      <w:shd w:val="clear" w:color="auto" w:fill="auto"/>
      <w:tabs>
        <w:tab w:val="left" w:pos="482"/>
      </w:tabs>
      <w:spacing w:before="0" w:after="0" w:line="336" w:lineRule="auto"/>
      <w:ind w:left="482" w:hanging="482"/>
      <w:jc w:val="both"/>
    </w:pPr>
    <w:rPr>
      <w:rFonts w:ascii="Times New Roman" w:eastAsia="Times New Roman" w:hAnsi="Times New Roman" w:cs="Times New Roman"/>
      <w:sz w:val="24"/>
      <w:lang w:eastAsia="ru-RU"/>
    </w:rPr>
  </w:style>
  <w:style w:type="paragraph" w:customStyle="1" w:styleId="afffffa">
    <w:name w:val="Формула"/>
    <w:basedOn w:val="af1"/>
    <w:uiPriority w:val="99"/>
    <w:rsid w:val="009E0528"/>
    <w:pPr>
      <w:shd w:val="clear" w:color="auto" w:fill="auto"/>
      <w:tabs>
        <w:tab w:val="center" w:pos="4536"/>
        <w:tab w:val="right" w:pos="9356"/>
      </w:tabs>
      <w:spacing w:before="0" w:after="0" w:line="336" w:lineRule="auto"/>
      <w:jc w:val="both"/>
    </w:pPr>
    <w:rPr>
      <w:rFonts w:ascii="Times New Roman" w:eastAsia="Times New Roman" w:hAnsi="Times New Roman" w:cs="Times New Roman"/>
      <w:sz w:val="24"/>
      <w:lang w:eastAsia="ru-RU"/>
    </w:rPr>
  </w:style>
  <w:style w:type="paragraph" w:customStyle="1" w:styleId="afffffb">
    <w:name w:val="Чертежный"/>
    <w:uiPriority w:val="99"/>
    <w:rsid w:val="009E0528"/>
    <w:pPr>
      <w:spacing w:after="0" w:line="240" w:lineRule="auto"/>
      <w:jc w:val="both"/>
    </w:pPr>
    <w:rPr>
      <w:rFonts w:ascii="ISOCPEUR" w:eastAsia="Times New Roman" w:hAnsi="ISOCPEUR" w:cs="Times New Roman"/>
      <w:i/>
      <w:sz w:val="28"/>
      <w:szCs w:val="20"/>
      <w:lang w:val="uk-UA" w:eastAsia="ru-RU"/>
    </w:rPr>
  </w:style>
  <w:style w:type="paragraph" w:customStyle="1" w:styleId="afffffc">
    <w:name w:val="Листинг программы"/>
    <w:uiPriority w:val="99"/>
    <w:rsid w:val="009E0528"/>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8"/>
    <w:locked/>
    <w:rsid w:val="009E0528"/>
    <w:rPr>
      <w:b/>
      <w:bCs/>
      <w:spacing w:val="10"/>
      <w:shd w:val="clear" w:color="auto" w:fill="FFFFFF"/>
    </w:rPr>
  </w:style>
  <w:style w:type="paragraph" w:customStyle="1" w:styleId="2f8">
    <w:name w:val="Основной текст2"/>
    <w:basedOn w:val="a3"/>
    <w:link w:val="Bodytext"/>
    <w:rsid w:val="009E0528"/>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Style8">
    <w:name w:val="Style8"/>
    <w:basedOn w:val="a3"/>
    <w:uiPriority w:val="99"/>
    <w:rsid w:val="009E0528"/>
    <w:pPr>
      <w:widowControl w:val="0"/>
      <w:suppressAutoHyphens/>
      <w:autoSpaceDE w:val="0"/>
      <w:spacing w:line="278" w:lineRule="exact"/>
      <w:jc w:val="center"/>
    </w:pPr>
    <w:rPr>
      <w:lang w:eastAsia="ar-SA"/>
    </w:rPr>
  </w:style>
  <w:style w:type="paragraph" w:customStyle="1" w:styleId="Style30">
    <w:name w:val="Style30"/>
    <w:basedOn w:val="a3"/>
    <w:uiPriority w:val="99"/>
    <w:rsid w:val="009E0528"/>
    <w:pPr>
      <w:widowControl w:val="0"/>
      <w:suppressAutoHyphens/>
      <w:autoSpaceDE w:val="0"/>
      <w:spacing w:line="274" w:lineRule="exact"/>
      <w:ind w:firstLine="682"/>
    </w:pPr>
    <w:rPr>
      <w:lang w:eastAsia="ar-SA"/>
    </w:rPr>
  </w:style>
  <w:style w:type="character" w:customStyle="1" w:styleId="Heading4Char">
    <w:name w:val="Heading 4 Char"/>
    <w:aliases w:val="Параграф Char"/>
    <w:uiPriority w:val="99"/>
    <w:semiHidden/>
    <w:locked/>
    <w:rsid w:val="009E0528"/>
    <w:rPr>
      <w:rFonts w:ascii="Calibri" w:hAnsi="Calibri" w:cs="Calibri" w:hint="default"/>
      <w:b/>
      <w:bCs/>
      <w:sz w:val="28"/>
      <w:szCs w:val="28"/>
    </w:rPr>
  </w:style>
  <w:style w:type="character" w:customStyle="1" w:styleId="Heading5Char">
    <w:name w:val="Heading 5 Char"/>
    <w:aliases w:val="_Подпункт Char"/>
    <w:uiPriority w:val="99"/>
    <w:semiHidden/>
    <w:locked/>
    <w:rsid w:val="009E0528"/>
    <w:rPr>
      <w:rFonts w:ascii="Calibri" w:hAnsi="Calibri" w:cs="Calibri" w:hint="default"/>
      <w:b/>
      <w:bCs/>
      <w:i/>
      <w:iCs/>
      <w:sz w:val="26"/>
      <w:szCs w:val="26"/>
    </w:rPr>
  </w:style>
  <w:style w:type="character" w:customStyle="1" w:styleId="Heading6Char">
    <w:name w:val="Heading 6 Char"/>
    <w:uiPriority w:val="99"/>
    <w:locked/>
    <w:rsid w:val="009E0528"/>
    <w:rPr>
      <w:i/>
      <w:iCs/>
      <w:sz w:val="22"/>
      <w:szCs w:val="22"/>
      <w:lang w:val="ru-RU" w:eastAsia="ru-RU"/>
    </w:rPr>
  </w:style>
  <w:style w:type="character" w:customStyle="1" w:styleId="Heading7Char">
    <w:name w:val="Heading 7 Char"/>
    <w:uiPriority w:val="99"/>
    <w:semiHidden/>
    <w:locked/>
    <w:rsid w:val="009E0528"/>
    <w:rPr>
      <w:rFonts w:ascii="Calibri" w:hAnsi="Calibri" w:cs="Calibri" w:hint="default"/>
      <w:sz w:val="24"/>
      <w:szCs w:val="24"/>
    </w:rPr>
  </w:style>
  <w:style w:type="character" w:customStyle="1" w:styleId="Heading8Char">
    <w:name w:val="Heading 8 Char"/>
    <w:uiPriority w:val="99"/>
    <w:semiHidden/>
    <w:locked/>
    <w:rsid w:val="009E0528"/>
    <w:rPr>
      <w:rFonts w:ascii="Calibri" w:hAnsi="Calibri" w:cs="Calibri" w:hint="default"/>
      <w:i/>
      <w:iCs/>
      <w:sz w:val="24"/>
      <w:szCs w:val="24"/>
    </w:rPr>
  </w:style>
  <w:style w:type="character" w:customStyle="1" w:styleId="Heading9Char">
    <w:name w:val="Heading 9 Char"/>
    <w:uiPriority w:val="99"/>
    <w:locked/>
    <w:rsid w:val="009E0528"/>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9E0528"/>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9E0528"/>
    <w:rPr>
      <w:sz w:val="24"/>
      <w:szCs w:val="24"/>
    </w:rPr>
  </w:style>
  <w:style w:type="character" w:customStyle="1" w:styleId="BodyTextIndent2Char">
    <w:name w:val="Body Text Indent 2 Char"/>
    <w:aliases w:val="Знак Char,Знак1 Char,Знак11 Char"/>
    <w:uiPriority w:val="99"/>
    <w:semiHidden/>
    <w:locked/>
    <w:rsid w:val="009E0528"/>
    <w:rPr>
      <w:sz w:val="24"/>
      <w:szCs w:val="24"/>
    </w:rPr>
  </w:style>
  <w:style w:type="character" w:customStyle="1" w:styleId="BodyTextIndentChar">
    <w:name w:val="Body Text Indent Char"/>
    <w:aliases w:val="текст Char"/>
    <w:uiPriority w:val="99"/>
    <w:locked/>
    <w:rsid w:val="009E0528"/>
    <w:rPr>
      <w:sz w:val="28"/>
      <w:szCs w:val="28"/>
      <w:lang w:val="ru-RU" w:eastAsia="ru-RU"/>
    </w:rPr>
  </w:style>
  <w:style w:type="character" w:customStyle="1" w:styleId="BodyTextIndent3Char">
    <w:name w:val="Body Text Indent 3 Char"/>
    <w:aliases w:val="Знак2 Char"/>
    <w:uiPriority w:val="99"/>
    <w:locked/>
    <w:rsid w:val="009E0528"/>
    <w:rPr>
      <w:sz w:val="28"/>
      <w:szCs w:val="28"/>
      <w:lang w:val="ru-RU" w:eastAsia="ru-RU"/>
    </w:rPr>
  </w:style>
  <w:style w:type="character" w:customStyle="1" w:styleId="FootnoteTextChar">
    <w:name w:val="Footnote Text Char"/>
    <w:uiPriority w:val="99"/>
    <w:semiHidden/>
    <w:locked/>
    <w:rsid w:val="009E0528"/>
    <w:rPr>
      <w:sz w:val="20"/>
      <w:szCs w:val="20"/>
    </w:rPr>
  </w:style>
  <w:style w:type="character" w:customStyle="1" w:styleId="DateChar">
    <w:name w:val="Date Char"/>
    <w:uiPriority w:val="99"/>
    <w:semiHidden/>
    <w:locked/>
    <w:rsid w:val="009E0528"/>
    <w:rPr>
      <w:sz w:val="24"/>
      <w:szCs w:val="24"/>
    </w:rPr>
  </w:style>
  <w:style w:type="character" w:customStyle="1" w:styleId="FooterChar">
    <w:name w:val="Footer Char"/>
    <w:uiPriority w:val="99"/>
    <w:locked/>
    <w:rsid w:val="009E0528"/>
    <w:rPr>
      <w:sz w:val="24"/>
      <w:szCs w:val="24"/>
      <w:lang w:val="ru-RU" w:eastAsia="ru-RU"/>
    </w:rPr>
  </w:style>
  <w:style w:type="character" w:customStyle="1" w:styleId="BodyText2Char">
    <w:name w:val="Body Text 2 Char"/>
    <w:uiPriority w:val="99"/>
    <w:semiHidden/>
    <w:locked/>
    <w:rsid w:val="009E0528"/>
    <w:rPr>
      <w:sz w:val="24"/>
      <w:szCs w:val="24"/>
    </w:rPr>
  </w:style>
  <w:style w:type="character" w:customStyle="1" w:styleId="DocumentMapChar">
    <w:name w:val="Document Map Char"/>
    <w:uiPriority w:val="99"/>
    <w:semiHidden/>
    <w:locked/>
    <w:rsid w:val="009E0528"/>
    <w:rPr>
      <w:sz w:val="2"/>
      <w:szCs w:val="2"/>
    </w:rPr>
  </w:style>
  <w:style w:type="character" w:customStyle="1" w:styleId="TitleChar">
    <w:name w:val="Title Char"/>
    <w:uiPriority w:val="99"/>
    <w:locked/>
    <w:rsid w:val="009E0528"/>
    <w:rPr>
      <w:sz w:val="24"/>
      <w:szCs w:val="24"/>
      <w:lang w:val="ru-RU" w:eastAsia="ru-RU"/>
    </w:rPr>
  </w:style>
  <w:style w:type="character" w:customStyle="1" w:styleId="BodyText3Char">
    <w:name w:val="Body Text 3 Char"/>
    <w:uiPriority w:val="99"/>
    <w:locked/>
    <w:rsid w:val="009E0528"/>
    <w:rPr>
      <w:sz w:val="16"/>
      <w:szCs w:val="16"/>
      <w:lang w:val="ru-RU" w:eastAsia="ru-RU"/>
    </w:rPr>
  </w:style>
  <w:style w:type="character" w:customStyle="1" w:styleId="1fc">
    <w:name w:val="Подзаголовок Знак1"/>
    <w:uiPriority w:val="11"/>
    <w:rsid w:val="009E0528"/>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9E0528"/>
    <w:rPr>
      <w:rFonts w:ascii="Arial" w:hAnsi="Arial" w:cs="Arial" w:hint="default"/>
      <w:sz w:val="24"/>
      <w:szCs w:val="24"/>
      <w:lang w:val="ru-RU" w:eastAsia="ru-RU"/>
    </w:rPr>
  </w:style>
  <w:style w:type="character" w:customStyle="1" w:styleId="HTMLPreformattedChar">
    <w:name w:val="HTML Preformatted Char"/>
    <w:uiPriority w:val="99"/>
    <w:semiHidden/>
    <w:locked/>
    <w:rsid w:val="009E0528"/>
    <w:rPr>
      <w:rFonts w:ascii="Courier New" w:hAnsi="Courier New" w:cs="Courier New" w:hint="default"/>
      <w:sz w:val="20"/>
      <w:szCs w:val="20"/>
    </w:rPr>
  </w:style>
  <w:style w:type="character" w:customStyle="1" w:styleId="PlainTextChar">
    <w:name w:val="Plain Text Char"/>
    <w:uiPriority w:val="99"/>
    <w:semiHidden/>
    <w:locked/>
    <w:rsid w:val="009E0528"/>
    <w:rPr>
      <w:rFonts w:ascii="Courier New" w:hAnsi="Courier New" w:cs="Courier New" w:hint="default"/>
      <w:sz w:val="20"/>
      <w:szCs w:val="20"/>
    </w:rPr>
  </w:style>
  <w:style w:type="character" w:customStyle="1" w:styleId="NoteHeadingChar">
    <w:name w:val="Note Heading Char"/>
    <w:uiPriority w:val="99"/>
    <w:semiHidden/>
    <w:locked/>
    <w:rsid w:val="009E0528"/>
    <w:rPr>
      <w:sz w:val="24"/>
      <w:szCs w:val="24"/>
    </w:rPr>
  </w:style>
  <w:style w:type="character" w:customStyle="1" w:styleId="BodyTextFirstIndentChar">
    <w:name w:val="Body Text First Indent Char"/>
    <w:uiPriority w:val="99"/>
    <w:semiHidden/>
    <w:locked/>
    <w:rsid w:val="009E0528"/>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9E0528"/>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9E0528"/>
    <w:rPr>
      <w:rFonts w:ascii="Segoe UI" w:hAnsi="Segoe UI" w:cs="Segoe UI" w:hint="default"/>
      <w:sz w:val="18"/>
      <w:szCs w:val="18"/>
      <w:lang w:val="ru-RU" w:eastAsia="ru-RU"/>
    </w:rPr>
  </w:style>
  <w:style w:type="character" w:customStyle="1" w:styleId="CommentTextChar">
    <w:name w:val="Comment Text Char"/>
    <w:basedOn w:val="a4"/>
    <w:uiPriority w:val="99"/>
    <w:locked/>
    <w:rsid w:val="009E0528"/>
  </w:style>
  <w:style w:type="character" w:customStyle="1" w:styleId="Q">
    <w:name w:val="Q"/>
    <w:uiPriority w:val="99"/>
    <w:rsid w:val="009E0528"/>
  </w:style>
  <w:style w:type="character" w:customStyle="1" w:styleId="3f8">
    <w:name w:val="Основной текст3"/>
    <w:uiPriority w:val="99"/>
    <w:rsid w:val="009E0528"/>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9E0528"/>
    <w:rPr>
      <w:rFonts w:ascii="Arial" w:hAnsi="Arial" w:cs="Arial" w:hint="default"/>
      <w:b/>
      <w:bCs/>
      <w:kern w:val="32"/>
      <w:sz w:val="32"/>
      <w:szCs w:val="32"/>
      <w:lang w:eastAsia="ru-RU"/>
    </w:rPr>
  </w:style>
  <w:style w:type="character" w:customStyle="1" w:styleId="200">
    <w:name w:val="Знак Знак20"/>
    <w:uiPriority w:val="99"/>
    <w:rsid w:val="009E0528"/>
    <w:rPr>
      <w:rFonts w:ascii="Times New Roman" w:hAnsi="Times New Roman" w:cs="Times New Roman" w:hint="default"/>
      <w:i/>
      <w:iCs/>
      <w:lang w:eastAsia="ru-RU"/>
    </w:rPr>
  </w:style>
  <w:style w:type="character" w:customStyle="1" w:styleId="FontStyle14">
    <w:name w:val="Font Style14"/>
    <w:uiPriority w:val="99"/>
    <w:rsid w:val="009E0528"/>
    <w:rPr>
      <w:rFonts w:ascii="Times New Roman" w:hAnsi="Times New Roman" w:cs="Times New Roman" w:hint="default"/>
      <w:sz w:val="26"/>
      <w:szCs w:val="26"/>
    </w:rPr>
  </w:style>
  <w:style w:type="character" w:customStyle="1" w:styleId="pr2b1">
    <w:name w:val="pr2b1"/>
    <w:uiPriority w:val="99"/>
    <w:rsid w:val="009E0528"/>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9E0528"/>
    <w:rPr>
      <w:sz w:val="27"/>
      <w:szCs w:val="27"/>
    </w:rPr>
  </w:style>
  <w:style w:type="character" w:customStyle="1" w:styleId="CommentSubjectChar">
    <w:name w:val="Comment Subject Char"/>
    <w:uiPriority w:val="99"/>
    <w:locked/>
    <w:rsid w:val="009E0528"/>
    <w:rPr>
      <w:b/>
      <w:bCs/>
    </w:rPr>
  </w:style>
  <w:style w:type="character" w:customStyle="1" w:styleId="A00">
    <w:name w:val="A0"/>
    <w:uiPriority w:val="99"/>
    <w:rsid w:val="009E0528"/>
    <w:rPr>
      <w:color w:val="auto"/>
      <w:sz w:val="16"/>
      <w:szCs w:val="16"/>
    </w:rPr>
  </w:style>
  <w:style w:type="character" w:customStyle="1" w:styleId="afffffd">
    <w:name w:val="Нумерованный список Знак"/>
    <w:uiPriority w:val="99"/>
    <w:rsid w:val="009E0528"/>
    <w:rPr>
      <w:sz w:val="24"/>
      <w:szCs w:val="24"/>
      <w:lang w:val="ru-RU" w:eastAsia="ru-RU"/>
    </w:rPr>
  </w:style>
  <w:style w:type="character" w:customStyle="1" w:styleId="202">
    <w:name w:val="Знак Знак202"/>
    <w:uiPriority w:val="99"/>
    <w:locked/>
    <w:rsid w:val="009E0528"/>
    <w:rPr>
      <w:rFonts w:ascii="Arial" w:hAnsi="Arial" w:cs="Arial" w:hint="default"/>
      <w:b/>
      <w:bCs/>
      <w:kern w:val="32"/>
      <w:sz w:val="32"/>
      <w:szCs w:val="32"/>
      <w:lang w:val="ru-RU" w:eastAsia="ru-RU"/>
    </w:rPr>
  </w:style>
  <w:style w:type="character" w:customStyle="1" w:styleId="A13">
    <w:name w:val="A13"/>
    <w:uiPriority w:val="99"/>
    <w:rsid w:val="009E0528"/>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9E0528"/>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9E0528"/>
    <w:rPr>
      <w:rFonts w:ascii="Arial" w:hAnsi="Arial" w:cs="Arial" w:hint="default"/>
      <w:b/>
      <w:bCs/>
      <w:i/>
      <w:iCs/>
      <w:sz w:val="28"/>
      <w:szCs w:val="28"/>
      <w:lang w:val="ru-RU" w:eastAsia="ru-RU"/>
    </w:rPr>
  </w:style>
  <w:style w:type="character" w:customStyle="1" w:styleId="HeaderChar1">
    <w:name w:val="Header Char1"/>
    <w:uiPriority w:val="99"/>
    <w:locked/>
    <w:rsid w:val="009E0528"/>
    <w:rPr>
      <w:sz w:val="24"/>
      <w:szCs w:val="24"/>
      <w:lang w:val="ru-RU" w:eastAsia="ru-RU"/>
    </w:rPr>
  </w:style>
  <w:style w:type="character" w:customStyle="1" w:styleId="FontStyle16">
    <w:name w:val="Font Style16"/>
    <w:uiPriority w:val="99"/>
    <w:rsid w:val="009E0528"/>
    <w:rPr>
      <w:rFonts w:ascii="Times New Roman" w:hAnsi="Times New Roman" w:cs="Times New Roman" w:hint="default"/>
      <w:b/>
      <w:bCs/>
      <w:sz w:val="22"/>
      <w:szCs w:val="22"/>
    </w:rPr>
  </w:style>
  <w:style w:type="character" w:customStyle="1" w:styleId="2f9">
    <w:name w:val="Заголовок 2 Знак Знак Знак"/>
    <w:uiPriority w:val="99"/>
    <w:rsid w:val="009E0528"/>
    <w:rPr>
      <w:rFonts w:ascii="Arial" w:hAnsi="Arial" w:cs="Arial" w:hint="default"/>
      <w:b/>
      <w:bCs/>
      <w:i/>
      <w:iCs/>
      <w:sz w:val="28"/>
      <w:szCs w:val="28"/>
      <w:lang w:val="ru-RU" w:eastAsia="ru-RU"/>
    </w:rPr>
  </w:style>
  <w:style w:type="character" w:customStyle="1" w:styleId="FontStyle35">
    <w:name w:val="Font Style35"/>
    <w:uiPriority w:val="99"/>
    <w:rsid w:val="009E0528"/>
    <w:rPr>
      <w:rFonts w:ascii="Times New Roman" w:hAnsi="Times New Roman" w:cs="Times New Roman" w:hint="default"/>
      <w:sz w:val="22"/>
      <w:szCs w:val="22"/>
    </w:rPr>
  </w:style>
  <w:style w:type="character" w:customStyle="1" w:styleId="FontStyle33">
    <w:name w:val="Font Style33"/>
    <w:uiPriority w:val="99"/>
    <w:rsid w:val="009E0528"/>
    <w:rPr>
      <w:rFonts w:ascii="Times New Roman" w:hAnsi="Times New Roman" w:cs="Times New Roman" w:hint="default"/>
      <w:b/>
      <w:bCs/>
      <w:sz w:val="22"/>
      <w:szCs w:val="22"/>
    </w:rPr>
  </w:style>
  <w:style w:type="character" w:customStyle="1" w:styleId="newsttl">
    <w:name w:val="news_ttl"/>
    <w:uiPriority w:val="99"/>
    <w:rsid w:val="009E0528"/>
  </w:style>
  <w:style w:type="character" w:customStyle="1" w:styleId="newsdate">
    <w:name w:val="news_date"/>
    <w:uiPriority w:val="99"/>
    <w:rsid w:val="009E0528"/>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9E0528"/>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9E0528"/>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9E0528"/>
    <w:rPr>
      <w:rFonts w:ascii="Arial" w:hAnsi="Arial" w:cs="Arial" w:hint="default"/>
      <w:b/>
      <w:bCs/>
      <w:sz w:val="26"/>
      <w:szCs w:val="26"/>
      <w:lang w:val="ru-RU" w:eastAsia="ru-RU"/>
    </w:rPr>
  </w:style>
  <w:style w:type="character" w:customStyle="1" w:styleId="Heading6Char1">
    <w:name w:val="Heading 6 Char1"/>
    <w:uiPriority w:val="99"/>
    <w:locked/>
    <w:rsid w:val="009E0528"/>
    <w:rPr>
      <w:i/>
      <w:iCs/>
      <w:sz w:val="22"/>
      <w:szCs w:val="22"/>
      <w:lang w:val="ru-RU" w:eastAsia="ru-RU"/>
    </w:rPr>
  </w:style>
  <w:style w:type="character" w:customStyle="1" w:styleId="Heading9Char1">
    <w:name w:val="Heading 9 Char1"/>
    <w:uiPriority w:val="99"/>
    <w:locked/>
    <w:rsid w:val="009E0528"/>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9E0528"/>
    <w:rPr>
      <w:sz w:val="24"/>
      <w:szCs w:val="24"/>
      <w:lang w:val="ru-RU" w:eastAsia="ru-RU"/>
    </w:rPr>
  </w:style>
  <w:style w:type="character" w:customStyle="1" w:styleId="BodyTextIndent3Char1">
    <w:name w:val="Body Text Indent 3 Char1"/>
    <w:aliases w:val="Знак2 Char1"/>
    <w:uiPriority w:val="99"/>
    <w:locked/>
    <w:rsid w:val="009E0528"/>
    <w:rPr>
      <w:sz w:val="24"/>
      <w:szCs w:val="24"/>
      <w:lang w:val="ru-RU" w:eastAsia="ru-RU"/>
    </w:rPr>
  </w:style>
  <w:style w:type="character" w:customStyle="1" w:styleId="FooterChar1">
    <w:name w:val="Footer Char1"/>
    <w:uiPriority w:val="99"/>
    <w:locked/>
    <w:rsid w:val="009E0528"/>
    <w:rPr>
      <w:sz w:val="24"/>
      <w:szCs w:val="24"/>
      <w:lang w:val="ru-RU" w:eastAsia="ru-RU"/>
    </w:rPr>
  </w:style>
  <w:style w:type="character" w:customStyle="1" w:styleId="HeaderChar2">
    <w:name w:val="Header Char2"/>
    <w:uiPriority w:val="99"/>
    <w:locked/>
    <w:rsid w:val="009E0528"/>
    <w:rPr>
      <w:sz w:val="24"/>
      <w:szCs w:val="24"/>
      <w:lang w:val="ru-RU" w:eastAsia="ru-RU"/>
    </w:rPr>
  </w:style>
  <w:style w:type="character" w:customStyle="1" w:styleId="TitleChar1">
    <w:name w:val="Title Char1"/>
    <w:uiPriority w:val="99"/>
    <w:locked/>
    <w:rsid w:val="009E0528"/>
    <w:rPr>
      <w:sz w:val="24"/>
      <w:szCs w:val="24"/>
      <w:lang w:val="ru-RU" w:eastAsia="ru-RU"/>
    </w:rPr>
  </w:style>
  <w:style w:type="character" w:customStyle="1" w:styleId="BodyText3Char1">
    <w:name w:val="Body Text 3 Char1"/>
    <w:uiPriority w:val="99"/>
    <w:locked/>
    <w:rsid w:val="009E0528"/>
    <w:rPr>
      <w:sz w:val="16"/>
      <w:szCs w:val="16"/>
      <w:lang w:val="ru-RU" w:eastAsia="ru-RU"/>
    </w:rPr>
  </w:style>
  <w:style w:type="character" w:customStyle="1" w:styleId="SubtitleChar1">
    <w:name w:val="Subtitle Char1"/>
    <w:uiPriority w:val="99"/>
    <w:locked/>
    <w:rsid w:val="009E0528"/>
    <w:rPr>
      <w:rFonts w:ascii="Cambria" w:hAnsi="Cambria" w:cs="Cambria" w:hint="default"/>
      <w:sz w:val="24"/>
      <w:szCs w:val="24"/>
    </w:rPr>
  </w:style>
  <w:style w:type="character" w:customStyle="1" w:styleId="BalloonTextChar1">
    <w:name w:val="Balloon Text Char1"/>
    <w:uiPriority w:val="99"/>
    <w:locked/>
    <w:rsid w:val="009E0528"/>
    <w:rPr>
      <w:rFonts w:ascii="Segoe UI" w:hAnsi="Segoe UI" w:cs="Segoe UI" w:hint="default"/>
      <w:sz w:val="18"/>
      <w:szCs w:val="18"/>
    </w:rPr>
  </w:style>
  <w:style w:type="character" w:customStyle="1" w:styleId="1fd">
    <w:name w:val="Замещающий текст1"/>
    <w:uiPriority w:val="99"/>
    <w:semiHidden/>
    <w:rsid w:val="009E0528"/>
    <w:rPr>
      <w:color w:val="808080"/>
    </w:rPr>
  </w:style>
  <w:style w:type="character" w:customStyle="1" w:styleId="201">
    <w:name w:val="Знак Знак201"/>
    <w:uiPriority w:val="99"/>
    <w:locked/>
    <w:rsid w:val="009E0528"/>
    <w:rPr>
      <w:rFonts w:ascii="Arial" w:hAnsi="Arial" w:cs="Arial" w:hint="default"/>
      <w:b/>
      <w:bCs/>
      <w:kern w:val="32"/>
      <w:sz w:val="32"/>
      <w:szCs w:val="32"/>
      <w:lang w:val="ru-RU" w:eastAsia="ru-RU"/>
    </w:rPr>
  </w:style>
  <w:style w:type="character" w:customStyle="1" w:styleId="st">
    <w:name w:val="st"/>
    <w:basedOn w:val="a4"/>
    <w:rsid w:val="009E0528"/>
  </w:style>
  <w:style w:type="character" w:customStyle="1" w:styleId="1fe">
    <w:name w:val="Текст примечания Знак1"/>
    <w:rsid w:val="009E0528"/>
    <w:rPr>
      <w:rFonts w:ascii="Journal" w:hAnsi="Journal" w:hint="default"/>
      <w:sz w:val="24"/>
    </w:rPr>
  </w:style>
  <w:style w:type="character" w:customStyle="1" w:styleId="Bodytext11pt">
    <w:name w:val="Body text + 11 pt"/>
    <w:aliases w:val="Not Bold,Spacing 0 pt"/>
    <w:rsid w:val="009E0528"/>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9E0528"/>
    <w:rPr>
      <w:rFonts w:ascii="Times New Roman" w:hAnsi="Times New Roman" w:cs="Times New Roman" w:hint="default"/>
      <w:sz w:val="22"/>
      <w:szCs w:val="22"/>
    </w:rPr>
  </w:style>
  <w:style w:type="character" w:customStyle="1" w:styleId="FontStyle31">
    <w:name w:val="Font Style31"/>
    <w:rsid w:val="009E0528"/>
    <w:rPr>
      <w:rFonts w:ascii="Times New Roman" w:hAnsi="Times New Roman" w:cs="Times New Roman" w:hint="default"/>
      <w:sz w:val="24"/>
      <w:szCs w:val="24"/>
    </w:rPr>
  </w:style>
  <w:style w:type="character" w:customStyle="1" w:styleId="sectiontitle2">
    <w:name w:val="section__title2"/>
    <w:basedOn w:val="a4"/>
    <w:rsid w:val="009E0528"/>
    <w:rPr>
      <w:vanish/>
      <w:webHidden w:val="0"/>
      <w:color w:val="909EBB"/>
      <w:sz w:val="20"/>
      <w:szCs w:val="20"/>
      <w:specVanish/>
    </w:rPr>
  </w:style>
  <w:style w:type="character" w:customStyle="1" w:styleId="sectioninfo2">
    <w:name w:val="section__info2"/>
    <w:basedOn w:val="a4"/>
    <w:rsid w:val="009E0528"/>
    <w:rPr>
      <w:vanish/>
      <w:webHidden w:val="0"/>
      <w:sz w:val="24"/>
      <w:szCs w:val="24"/>
      <w:specVanish/>
    </w:rPr>
  </w:style>
  <w:style w:type="table" w:customStyle="1" w:styleId="350">
    <w:name w:val="Сетка таблицы35"/>
    <w:basedOn w:val="a5"/>
    <w:uiPriority w:val="59"/>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0"/>
    <w:uiPriority w:val="39"/>
    <w:locked/>
    <w:rsid w:val="009E052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
    <w:name w:val="Сетка таблицы10111"/>
    <w:basedOn w:val="a5"/>
    <w:next w:val="af0"/>
    <w:uiPriority w:val="39"/>
    <w:rsid w:val="009E05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1737">
      <w:bodyDiv w:val="1"/>
      <w:marLeft w:val="0"/>
      <w:marRight w:val="0"/>
      <w:marTop w:val="0"/>
      <w:marBottom w:val="0"/>
      <w:divBdr>
        <w:top w:val="none" w:sz="0" w:space="0" w:color="auto"/>
        <w:left w:val="none" w:sz="0" w:space="0" w:color="auto"/>
        <w:bottom w:val="none" w:sz="0" w:space="0" w:color="auto"/>
        <w:right w:val="none" w:sz="0" w:space="0" w:color="auto"/>
      </w:divBdr>
    </w:div>
    <w:div w:id="139541028">
      <w:bodyDiv w:val="1"/>
      <w:marLeft w:val="0"/>
      <w:marRight w:val="0"/>
      <w:marTop w:val="0"/>
      <w:marBottom w:val="0"/>
      <w:divBdr>
        <w:top w:val="none" w:sz="0" w:space="0" w:color="auto"/>
        <w:left w:val="none" w:sz="0" w:space="0" w:color="auto"/>
        <w:bottom w:val="none" w:sz="0" w:space="0" w:color="auto"/>
        <w:right w:val="none" w:sz="0" w:space="0" w:color="auto"/>
      </w:divBdr>
    </w:div>
    <w:div w:id="151526473">
      <w:bodyDiv w:val="1"/>
      <w:marLeft w:val="0"/>
      <w:marRight w:val="0"/>
      <w:marTop w:val="0"/>
      <w:marBottom w:val="0"/>
      <w:divBdr>
        <w:top w:val="none" w:sz="0" w:space="0" w:color="auto"/>
        <w:left w:val="none" w:sz="0" w:space="0" w:color="auto"/>
        <w:bottom w:val="none" w:sz="0" w:space="0" w:color="auto"/>
        <w:right w:val="none" w:sz="0" w:space="0" w:color="auto"/>
      </w:divBdr>
    </w:div>
    <w:div w:id="272981512">
      <w:bodyDiv w:val="1"/>
      <w:marLeft w:val="0"/>
      <w:marRight w:val="0"/>
      <w:marTop w:val="0"/>
      <w:marBottom w:val="0"/>
      <w:divBdr>
        <w:top w:val="none" w:sz="0" w:space="0" w:color="auto"/>
        <w:left w:val="none" w:sz="0" w:space="0" w:color="auto"/>
        <w:bottom w:val="none" w:sz="0" w:space="0" w:color="auto"/>
        <w:right w:val="none" w:sz="0" w:space="0" w:color="auto"/>
      </w:divBdr>
    </w:div>
    <w:div w:id="362944328">
      <w:bodyDiv w:val="1"/>
      <w:marLeft w:val="0"/>
      <w:marRight w:val="0"/>
      <w:marTop w:val="0"/>
      <w:marBottom w:val="0"/>
      <w:divBdr>
        <w:top w:val="none" w:sz="0" w:space="0" w:color="auto"/>
        <w:left w:val="none" w:sz="0" w:space="0" w:color="auto"/>
        <w:bottom w:val="none" w:sz="0" w:space="0" w:color="auto"/>
        <w:right w:val="none" w:sz="0" w:space="0" w:color="auto"/>
      </w:divBdr>
    </w:div>
    <w:div w:id="458496358">
      <w:bodyDiv w:val="1"/>
      <w:marLeft w:val="0"/>
      <w:marRight w:val="0"/>
      <w:marTop w:val="0"/>
      <w:marBottom w:val="0"/>
      <w:divBdr>
        <w:top w:val="none" w:sz="0" w:space="0" w:color="auto"/>
        <w:left w:val="none" w:sz="0" w:space="0" w:color="auto"/>
        <w:bottom w:val="none" w:sz="0" w:space="0" w:color="auto"/>
        <w:right w:val="none" w:sz="0" w:space="0" w:color="auto"/>
      </w:divBdr>
    </w:div>
    <w:div w:id="766970977">
      <w:bodyDiv w:val="1"/>
      <w:marLeft w:val="0"/>
      <w:marRight w:val="0"/>
      <w:marTop w:val="0"/>
      <w:marBottom w:val="0"/>
      <w:divBdr>
        <w:top w:val="none" w:sz="0" w:space="0" w:color="auto"/>
        <w:left w:val="none" w:sz="0" w:space="0" w:color="auto"/>
        <w:bottom w:val="none" w:sz="0" w:space="0" w:color="auto"/>
        <w:right w:val="none" w:sz="0" w:space="0" w:color="auto"/>
      </w:divBdr>
    </w:div>
    <w:div w:id="889653263">
      <w:bodyDiv w:val="1"/>
      <w:marLeft w:val="0"/>
      <w:marRight w:val="0"/>
      <w:marTop w:val="0"/>
      <w:marBottom w:val="0"/>
      <w:divBdr>
        <w:top w:val="none" w:sz="0" w:space="0" w:color="auto"/>
        <w:left w:val="none" w:sz="0" w:space="0" w:color="auto"/>
        <w:bottom w:val="none" w:sz="0" w:space="0" w:color="auto"/>
        <w:right w:val="none" w:sz="0" w:space="0" w:color="auto"/>
      </w:divBdr>
    </w:div>
    <w:div w:id="1351443836">
      <w:bodyDiv w:val="1"/>
      <w:marLeft w:val="0"/>
      <w:marRight w:val="0"/>
      <w:marTop w:val="0"/>
      <w:marBottom w:val="0"/>
      <w:divBdr>
        <w:top w:val="none" w:sz="0" w:space="0" w:color="auto"/>
        <w:left w:val="none" w:sz="0" w:space="0" w:color="auto"/>
        <w:bottom w:val="none" w:sz="0" w:space="0" w:color="auto"/>
        <w:right w:val="none" w:sz="0" w:space="0" w:color="auto"/>
      </w:divBdr>
    </w:div>
    <w:div w:id="1468007335">
      <w:bodyDiv w:val="1"/>
      <w:marLeft w:val="0"/>
      <w:marRight w:val="0"/>
      <w:marTop w:val="0"/>
      <w:marBottom w:val="0"/>
      <w:divBdr>
        <w:top w:val="none" w:sz="0" w:space="0" w:color="auto"/>
        <w:left w:val="none" w:sz="0" w:space="0" w:color="auto"/>
        <w:bottom w:val="none" w:sz="0" w:space="0" w:color="auto"/>
        <w:right w:val="none" w:sz="0" w:space="0" w:color="auto"/>
      </w:divBdr>
    </w:div>
    <w:div w:id="1479883695">
      <w:bodyDiv w:val="1"/>
      <w:marLeft w:val="0"/>
      <w:marRight w:val="0"/>
      <w:marTop w:val="0"/>
      <w:marBottom w:val="0"/>
      <w:divBdr>
        <w:top w:val="none" w:sz="0" w:space="0" w:color="auto"/>
        <w:left w:val="none" w:sz="0" w:space="0" w:color="auto"/>
        <w:bottom w:val="none" w:sz="0" w:space="0" w:color="auto"/>
        <w:right w:val="none" w:sz="0" w:space="0" w:color="auto"/>
      </w:divBdr>
    </w:div>
    <w:div w:id="1507400064">
      <w:bodyDiv w:val="1"/>
      <w:marLeft w:val="0"/>
      <w:marRight w:val="0"/>
      <w:marTop w:val="0"/>
      <w:marBottom w:val="0"/>
      <w:divBdr>
        <w:top w:val="none" w:sz="0" w:space="0" w:color="auto"/>
        <w:left w:val="none" w:sz="0" w:space="0" w:color="auto"/>
        <w:bottom w:val="none" w:sz="0" w:space="0" w:color="auto"/>
        <w:right w:val="none" w:sz="0" w:space="0" w:color="auto"/>
      </w:divBdr>
    </w:div>
    <w:div w:id="1591040395">
      <w:bodyDiv w:val="1"/>
      <w:marLeft w:val="0"/>
      <w:marRight w:val="0"/>
      <w:marTop w:val="0"/>
      <w:marBottom w:val="0"/>
      <w:divBdr>
        <w:top w:val="none" w:sz="0" w:space="0" w:color="auto"/>
        <w:left w:val="none" w:sz="0" w:space="0" w:color="auto"/>
        <w:bottom w:val="none" w:sz="0" w:space="0" w:color="auto"/>
        <w:right w:val="none" w:sz="0" w:space="0" w:color="auto"/>
      </w:divBdr>
    </w:div>
    <w:div w:id="1666588799">
      <w:bodyDiv w:val="1"/>
      <w:marLeft w:val="0"/>
      <w:marRight w:val="0"/>
      <w:marTop w:val="0"/>
      <w:marBottom w:val="0"/>
      <w:divBdr>
        <w:top w:val="none" w:sz="0" w:space="0" w:color="auto"/>
        <w:left w:val="none" w:sz="0" w:space="0" w:color="auto"/>
        <w:bottom w:val="none" w:sz="0" w:space="0" w:color="auto"/>
        <w:right w:val="none" w:sz="0" w:space="0" w:color="auto"/>
      </w:divBdr>
    </w:div>
    <w:div w:id="1678849766">
      <w:bodyDiv w:val="1"/>
      <w:marLeft w:val="0"/>
      <w:marRight w:val="0"/>
      <w:marTop w:val="0"/>
      <w:marBottom w:val="0"/>
      <w:divBdr>
        <w:top w:val="none" w:sz="0" w:space="0" w:color="auto"/>
        <w:left w:val="none" w:sz="0" w:space="0" w:color="auto"/>
        <w:bottom w:val="none" w:sz="0" w:space="0" w:color="auto"/>
        <w:right w:val="none" w:sz="0" w:space="0" w:color="auto"/>
      </w:divBdr>
    </w:div>
    <w:div w:id="1709260764">
      <w:bodyDiv w:val="1"/>
      <w:marLeft w:val="0"/>
      <w:marRight w:val="0"/>
      <w:marTop w:val="0"/>
      <w:marBottom w:val="0"/>
      <w:divBdr>
        <w:top w:val="none" w:sz="0" w:space="0" w:color="auto"/>
        <w:left w:val="none" w:sz="0" w:space="0" w:color="auto"/>
        <w:bottom w:val="none" w:sz="0" w:space="0" w:color="auto"/>
        <w:right w:val="none" w:sz="0" w:space="0" w:color="auto"/>
      </w:divBdr>
    </w:div>
    <w:div w:id="205411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23E04-BC06-4528-BAF3-930A3AD85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629</Words>
  <Characters>3591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Лобан И.Е.</dc:creator>
  <cp:lastModifiedBy>Нестерова Елена Анатольевна</cp:lastModifiedBy>
  <cp:revision>5</cp:revision>
  <cp:lastPrinted>2023-12-13T08:40:00Z</cp:lastPrinted>
  <dcterms:created xsi:type="dcterms:W3CDTF">2023-12-18T10:22:00Z</dcterms:created>
  <dcterms:modified xsi:type="dcterms:W3CDTF">2023-12-18T11:37:00Z</dcterms:modified>
</cp:coreProperties>
</file>